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90" w:rsidRDefault="0007444D">
      <w:pPr>
        <w:jc w:val="center"/>
        <w:sectPr w:rsidR="00110E90">
          <w:footerReference w:type="default" r:id="rId9"/>
          <w:pgSz w:w="11910" w:h="16840"/>
          <w:pgMar w:top="1040" w:right="460" w:bottom="1200" w:left="620" w:header="720" w:footer="1004" w:gutter="0"/>
          <w:pgNumType w:start="1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58280" cy="9271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1_184305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0E90" w:rsidRDefault="0007444D">
      <w:pPr>
        <w:pStyle w:val="a4"/>
      </w:pPr>
      <w:r>
        <w:lastRenderedPageBreak/>
        <w:t>Содержание</w:t>
      </w:r>
    </w:p>
    <w:p w:rsidR="00110E90" w:rsidRDefault="00110E90">
      <w:pPr>
        <w:pStyle w:val="a3"/>
        <w:ind w:left="0"/>
        <w:jc w:val="left"/>
        <w:rPr>
          <w:b/>
          <w:sz w:val="8"/>
        </w:r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8219"/>
        <w:gridCol w:w="586"/>
      </w:tblGrid>
      <w:tr w:rsidR="00110E90">
        <w:trPr>
          <w:trHeight w:val="609"/>
        </w:trPr>
        <w:tc>
          <w:tcPr>
            <w:tcW w:w="1003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8219" w:type="dxa"/>
          </w:tcPr>
          <w:p w:rsidR="00110E90" w:rsidRDefault="00110E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10E90" w:rsidRDefault="0007444D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ПОЛОЖЕНИЯ.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10E90">
        <w:trPr>
          <w:trHeight w:val="830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5" w:lineRule="exact"/>
              <w:ind w:left="9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70" w:lineRule="atLeast"/>
              <w:ind w:left="11" w:right="8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 адаптированной общеобразовательной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10E90">
        <w:trPr>
          <w:trHeight w:val="551"/>
        </w:trPr>
        <w:tc>
          <w:tcPr>
            <w:tcW w:w="1003" w:type="dxa"/>
          </w:tcPr>
          <w:p w:rsidR="00110E90" w:rsidRDefault="0007444D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110E90" w:rsidRDefault="0007444D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before="131"/>
              <w:ind w:left="2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10E90">
        <w:trPr>
          <w:trHeight w:val="830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0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</w:p>
          <w:p w:rsidR="00110E90" w:rsidRDefault="0007444D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10E90">
        <w:trPr>
          <w:trHeight w:val="830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0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ind w:left="11" w:right="253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учащимися 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10E90" w:rsidRDefault="0007444D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задержкой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4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10E90">
        <w:trPr>
          <w:trHeight w:val="825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0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ind w:left="11" w:right="672"/>
              <w:rPr>
                <w:sz w:val="24"/>
              </w:rPr>
            </w:pPr>
            <w:r>
              <w:rPr>
                <w:sz w:val="24"/>
              </w:rPr>
              <w:t>Личностные результаты освоения адаптированной 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</w:p>
          <w:p w:rsidR="00110E90" w:rsidRDefault="0007444D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10E90">
        <w:trPr>
          <w:trHeight w:val="830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0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76" w:lineRule="exact"/>
              <w:ind w:left="11" w:right="240"/>
              <w:rPr>
                <w:sz w:val="24"/>
              </w:rPr>
            </w:pPr>
            <w:r>
              <w:rPr>
                <w:sz w:val="24"/>
              </w:rPr>
              <w:t>Метапредметные результаты освоения основной 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программы основного общего образования для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1.2.5.2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10E90">
        <w:trPr>
          <w:trHeight w:val="270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1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1.2.5.3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1.2.5.4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1.2.5.5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110E90">
        <w:trPr>
          <w:trHeight w:val="277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1.2.5.6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1.2.5.7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10E90">
        <w:trPr>
          <w:trHeight w:val="277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1.2.5.8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1.2.5.9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1.2.3.10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10E90">
        <w:trPr>
          <w:trHeight w:val="277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1.2.5.11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3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1.2.5.12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110E90">
        <w:trPr>
          <w:trHeight w:val="277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1.2.5.13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1.2.3.14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110E90">
        <w:trPr>
          <w:trHeight w:val="27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4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1.2.3.15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1.2.5.16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110E90">
        <w:trPr>
          <w:trHeight w:val="623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0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2.2.2.17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110E90" w:rsidRDefault="0007444D">
            <w:pPr>
              <w:pStyle w:val="TableParagraph"/>
              <w:spacing w:before="60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before="169"/>
              <w:ind w:left="21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110E90">
        <w:trPr>
          <w:trHeight w:val="825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70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ind w:left="11" w:right="1076"/>
              <w:rPr>
                <w:sz w:val="24"/>
              </w:rPr>
            </w:pPr>
            <w:r>
              <w:rPr>
                <w:sz w:val="24"/>
              </w:rPr>
              <w:t>Система оценки достижения планируемых результатов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110E90" w:rsidRDefault="0007444D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110E90">
        <w:trPr>
          <w:trHeight w:val="321"/>
        </w:trPr>
        <w:tc>
          <w:tcPr>
            <w:tcW w:w="1003" w:type="dxa"/>
          </w:tcPr>
          <w:p w:rsidR="00110E90" w:rsidRDefault="0007444D">
            <w:pPr>
              <w:pStyle w:val="TableParagraph"/>
              <w:spacing w:before="44" w:line="257" w:lineRule="exact"/>
              <w:ind w:left="9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before="44" w:line="25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before="39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110E90">
        <w:trPr>
          <w:trHeight w:val="556"/>
        </w:trPr>
        <w:tc>
          <w:tcPr>
            <w:tcW w:w="1003" w:type="dxa"/>
          </w:tcPr>
          <w:p w:rsidR="00110E90" w:rsidRDefault="0007444D">
            <w:pPr>
              <w:pStyle w:val="TableParagraph"/>
              <w:spacing w:before="133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76" w:lineRule="exact"/>
              <w:ind w:left="11" w:right="317"/>
              <w:rPr>
                <w:sz w:val="24"/>
              </w:rPr>
            </w:pPr>
            <w:r>
              <w:rPr>
                <w:sz w:val="24"/>
              </w:rPr>
              <w:t>Программа развития универсальных учебных действий на уровне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110E90">
        <w:trPr>
          <w:trHeight w:val="278"/>
        </w:trPr>
        <w:tc>
          <w:tcPr>
            <w:tcW w:w="1003" w:type="dxa"/>
          </w:tcPr>
          <w:p w:rsidR="00110E90" w:rsidRDefault="0007444D">
            <w:pPr>
              <w:pStyle w:val="TableParagraph"/>
              <w:spacing w:line="258" w:lineRule="exac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110E90">
        <w:trPr>
          <w:trHeight w:val="282"/>
        </w:trPr>
        <w:tc>
          <w:tcPr>
            <w:tcW w:w="1003" w:type="dxa"/>
          </w:tcPr>
          <w:p w:rsidR="00110E90" w:rsidRDefault="0007444D">
            <w:pPr>
              <w:pStyle w:val="TableParagraph"/>
              <w:spacing w:before="1" w:line="261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219" w:type="dxa"/>
          </w:tcPr>
          <w:p w:rsidR="00110E90" w:rsidRDefault="0007444D">
            <w:pPr>
              <w:pStyle w:val="TableParagraph"/>
              <w:spacing w:line="26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586" w:type="dxa"/>
          </w:tcPr>
          <w:p w:rsidR="00110E90" w:rsidRDefault="0007444D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 w:rsidR="00110E90" w:rsidRDefault="00110E90">
      <w:pPr>
        <w:spacing w:line="263" w:lineRule="exact"/>
        <w:rPr>
          <w:sz w:val="24"/>
        </w:rPr>
        <w:sectPr w:rsidR="00110E90">
          <w:footerReference w:type="default" r:id="rId11"/>
          <w:pgSz w:w="11900" w:h="16850"/>
          <w:pgMar w:top="46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8284"/>
        <w:gridCol w:w="591"/>
      </w:tblGrid>
      <w:tr w:rsidR="00110E90">
        <w:trPr>
          <w:trHeight w:val="4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80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2.2.2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2" w:line="230" w:lineRule="exact"/>
              <w:ind w:left="12" w:right="92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110E90">
        <w:trPr>
          <w:trHeight w:val="283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1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2.2.2.2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2.2.2.3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23"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2.2.2.4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3" w:lineRule="exact"/>
              <w:ind w:left="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1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110E90">
        <w:trPr>
          <w:trHeight w:val="290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2.2.2.5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3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1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2.2.2.6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2.2.2.7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1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2.2.2.8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2.2.2.9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2.2.2.10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1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2.2.2.11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110E90">
        <w:trPr>
          <w:trHeight w:val="290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8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2.2.2.12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2.2.2.13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2.2.2.14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2.2.2.15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2.2.2.16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01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5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1" w:line="25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1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1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2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110E90">
        <w:trPr>
          <w:trHeight w:val="285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3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3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3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5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110E90">
        <w:trPr>
          <w:trHeight w:val="282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1" w:line="25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1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1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110E90">
        <w:trPr>
          <w:trHeight w:val="859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284" w:type="dxa"/>
          </w:tcPr>
          <w:p w:rsidR="00110E90" w:rsidRDefault="00110E9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10E90" w:rsidRDefault="0007444D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110E90">
        <w:trPr>
          <w:trHeight w:val="853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23"/>
              <w:ind w:left="1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110E90" w:rsidRDefault="0007444D">
            <w:pPr>
              <w:pStyle w:val="TableParagraph"/>
              <w:spacing w:line="274" w:lineRule="exact"/>
              <w:ind w:left="12" w:right="17"/>
              <w:rPr>
                <w:sz w:val="24"/>
              </w:rPr>
            </w:pPr>
            <w:r>
              <w:rPr>
                <w:sz w:val="24"/>
              </w:rPr>
              <w:t>программы основного общего образования для детей с задержкой психического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110E90">
        <w:trPr>
          <w:trHeight w:val="858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</w:p>
          <w:p w:rsidR="00110E90" w:rsidRDefault="0007444D">
            <w:pPr>
              <w:pStyle w:val="TableParagraph"/>
              <w:spacing w:line="274" w:lineRule="exact"/>
              <w:ind w:left="12" w:right="304"/>
              <w:rPr>
                <w:sz w:val="24"/>
              </w:rPr>
            </w:pPr>
            <w:r>
              <w:rPr>
                <w:sz w:val="24"/>
              </w:rPr>
              <w:t xml:space="preserve">общеобразовательной программы основного общего </w:t>
            </w:r>
            <w:r>
              <w:rPr>
                <w:sz w:val="24"/>
              </w:rPr>
              <w:t>образования для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110E90">
        <w:trPr>
          <w:trHeight w:val="858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6" w:line="274" w:lineRule="exact"/>
              <w:ind w:left="12" w:right="304"/>
              <w:rPr>
                <w:sz w:val="24"/>
              </w:rPr>
            </w:pPr>
            <w:r>
              <w:rPr>
                <w:sz w:val="24"/>
              </w:rPr>
              <w:t>Финансово- экономические условия реализации 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программы основного общего образования для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110E90">
        <w:trPr>
          <w:trHeight w:val="854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25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</w:p>
          <w:p w:rsidR="00110E90" w:rsidRDefault="0007444D">
            <w:pPr>
              <w:pStyle w:val="TableParagraph"/>
              <w:spacing w:line="274" w:lineRule="exact"/>
              <w:ind w:left="12" w:right="304"/>
              <w:rPr>
                <w:sz w:val="24"/>
              </w:rPr>
            </w:pPr>
            <w:r>
              <w:rPr>
                <w:sz w:val="24"/>
              </w:rPr>
              <w:t>общеобразовательной программы основного общего образования для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110E90">
        <w:trPr>
          <w:trHeight w:val="858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7" w:line="274" w:lineRule="exact"/>
              <w:ind w:left="12" w:right="304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 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общеобразовательной </w:t>
            </w:r>
            <w:r>
              <w:rPr>
                <w:sz w:val="24"/>
              </w:rPr>
              <w:t>программы основного общего образования для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110E90">
        <w:trPr>
          <w:trHeight w:val="854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2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2" w:line="274" w:lineRule="exact"/>
              <w:ind w:left="12" w:right="414"/>
              <w:rPr>
                <w:sz w:val="24"/>
              </w:rPr>
            </w:pPr>
            <w:r>
              <w:rPr>
                <w:sz w:val="24"/>
              </w:rPr>
              <w:t>Механизмы достижения целевых ориентиров в системе условий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адаптированной общеобразовательной 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 психического развития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110E90">
        <w:trPr>
          <w:trHeight w:val="287"/>
        </w:trPr>
        <w:tc>
          <w:tcPr>
            <w:tcW w:w="1010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before="15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before="15" w:line="25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110E90">
        <w:trPr>
          <w:trHeight w:val="294"/>
        </w:trPr>
        <w:tc>
          <w:tcPr>
            <w:tcW w:w="1010" w:type="dxa"/>
          </w:tcPr>
          <w:p w:rsidR="00110E90" w:rsidRDefault="0007444D">
            <w:pPr>
              <w:pStyle w:val="TableParagraph"/>
              <w:spacing w:line="26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25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систем.условий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5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110E90">
        <w:trPr>
          <w:trHeight w:val="292"/>
        </w:trPr>
        <w:tc>
          <w:tcPr>
            <w:tcW w:w="101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284" w:type="dxa"/>
          </w:tcPr>
          <w:p w:rsidR="00110E90" w:rsidRDefault="0007444D">
            <w:pPr>
              <w:pStyle w:val="TableParagraph"/>
              <w:spacing w:line="22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591" w:type="dxa"/>
          </w:tcPr>
          <w:p w:rsidR="00110E90" w:rsidRDefault="0007444D">
            <w:pPr>
              <w:pStyle w:val="TableParagraph"/>
              <w:spacing w:line="222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</w:tbl>
    <w:p w:rsidR="00110E90" w:rsidRDefault="00110E90">
      <w:pPr>
        <w:spacing w:line="222" w:lineRule="exact"/>
        <w:jc w:val="center"/>
        <w:rPr>
          <w:sz w:val="24"/>
        </w:rPr>
        <w:sectPr w:rsidR="00110E90">
          <w:pgSz w:w="11900" w:h="16850"/>
          <w:pgMar w:top="940" w:right="140" w:bottom="780" w:left="840" w:header="0" w:footer="591" w:gutter="0"/>
          <w:cols w:space="720"/>
        </w:sectPr>
      </w:pPr>
    </w:p>
    <w:p w:rsidR="00110E90" w:rsidRDefault="0007444D">
      <w:pPr>
        <w:pStyle w:val="1"/>
        <w:spacing w:before="60" w:line="265" w:lineRule="exact"/>
        <w:ind w:left="2660" w:right="2714"/>
        <w:jc w:val="center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</w:t>
      </w:r>
    </w:p>
    <w:p w:rsidR="00110E90" w:rsidRDefault="0007444D">
      <w:pPr>
        <w:pStyle w:val="a3"/>
        <w:spacing w:before="7" w:line="220" w:lineRule="auto"/>
        <w:ind w:right="518" w:firstLine="566"/>
        <w:jc w:val="left"/>
      </w:pPr>
      <w:r>
        <w:t xml:space="preserve">Адаптированная основная общеобразовательная программа </w:t>
      </w:r>
      <w:r>
        <w:t>основного общего образования</w:t>
      </w:r>
      <w:r>
        <w:rPr>
          <w:spacing w:val="1"/>
        </w:rPr>
        <w:t xml:space="preserve"> </w:t>
      </w:r>
      <w:r>
        <w:t>обучающихся с задержкой психического развития (далее –АООП ООО обучающихся с ЗПР) – это</w:t>
      </w:r>
      <w:r>
        <w:rPr>
          <w:spacing w:val="-57"/>
        </w:rPr>
        <w:t xml:space="preserve"> </w:t>
      </w:r>
      <w:r>
        <w:t>образовательная программа, адаптированная для обучения данной категории обучающихся с</w:t>
      </w:r>
      <w:r>
        <w:rPr>
          <w:spacing w:val="1"/>
        </w:rPr>
        <w:t xml:space="preserve"> </w:t>
      </w:r>
      <w:r>
        <w:t xml:space="preserve">учетом особенностей их психофизического развития, </w:t>
      </w:r>
      <w:r>
        <w:t>индивидуальных 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адаптацию.</w:t>
      </w:r>
    </w:p>
    <w:p w:rsidR="00110E90" w:rsidRDefault="0007444D">
      <w:pPr>
        <w:pStyle w:val="a3"/>
        <w:spacing w:line="220" w:lineRule="auto"/>
        <w:ind w:right="347" w:firstLine="566"/>
      </w:pPr>
      <w:r>
        <w:t>Адаптированная основная общеобразовательная программа основного общего образования</w:t>
      </w:r>
      <w:r>
        <w:rPr>
          <w:spacing w:val="1"/>
        </w:rPr>
        <w:t xml:space="preserve"> </w:t>
      </w:r>
      <w:r>
        <w:t>обучающихся с ЗПР разработана в соответствии с требованиями федерального гос</w:t>
      </w:r>
      <w:r>
        <w:t>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ОВЗ),</w:t>
      </w:r>
      <w:r>
        <w:rPr>
          <w:spacing w:val="-7"/>
        </w:rPr>
        <w:t xml:space="preserve"> </w:t>
      </w:r>
      <w:r>
        <w:t>предъявляемыми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структуре,</w:t>
      </w:r>
      <w:r>
        <w:rPr>
          <w:spacing w:val="-58"/>
        </w:rPr>
        <w:t xml:space="preserve"> </w:t>
      </w:r>
      <w:r>
        <w:t>условиям 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 освоения АООП ООО</w:t>
      </w:r>
      <w:r>
        <w:rPr>
          <w:spacing w:val="1"/>
        </w:rPr>
        <w:t xml:space="preserve"> </w:t>
      </w:r>
      <w:r>
        <w:t>обуч</w:t>
      </w:r>
      <w:r>
        <w:t>ающихся с ЗПР.</w:t>
      </w:r>
      <w:r>
        <w:rPr>
          <w:spacing w:val="1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целевой,</w:t>
      </w:r>
      <w:r>
        <w:rPr>
          <w:spacing w:val="-11"/>
        </w:rPr>
        <w:t xml:space="preserve"> </w:t>
      </w:r>
      <w:r>
        <w:t>содержательный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организационный</w:t>
      </w:r>
      <w:r>
        <w:rPr>
          <w:spacing w:val="-58"/>
        </w:rPr>
        <w:t xml:space="preserve"> </w:t>
      </w:r>
      <w:r>
        <w:t>разделы.</w:t>
      </w:r>
    </w:p>
    <w:p w:rsidR="00110E90" w:rsidRDefault="0007444D">
      <w:pPr>
        <w:pStyle w:val="a3"/>
        <w:ind w:right="344" w:firstLine="566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110E90" w:rsidRDefault="0007444D">
      <w:pPr>
        <w:pStyle w:val="a3"/>
        <w:spacing w:line="269" w:lineRule="exact"/>
        <w:ind w:left="919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содержание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9" w:line="220" w:lineRule="auto"/>
        <w:ind w:right="332" w:firstLine="626"/>
        <w:jc w:val="left"/>
      </w:pPr>
      <w:r>
        <w:t>Организационный раздел определяет общие рамки организации образовательного процесса,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механизмы реализации компонентов</w:t>
      </w:r>
      <w:r>
        <w:rPr>
          <w:spacing w:val="-1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ООО.</w:t>
      </w:r>
    </w:p>
    <w:p w:rsidR="00110E90" w:rsidRDefault="0007444D">
      <w:pPr>
        <w:pStyle w:val="a3"/>
        <w:spacing w:before="1" w:line="220" w:lineRule="auto"/>
        <w:ind w:right="346" w:firstLine="566"/>
        <w:jc w:val="right"/>
      </w:pPr>
      <w:r>
        <w:t>АООП</w:t>
      </w:r>
      <w:r>
        <w:rPr>
          <w:spacing w:val="11"/>
        </w:rPr>
        <w:t xml:space="preserve"> </w:t>
      </w:r>
      <w:r>
        <w:t>ООО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ЗПР,</w:t>
      </w:r>
      <w:r>
        <w:rPr>
          <w:spacing w:val="12"/>
        </w:rPr>
        <w:t xml:space="preserve"> </w:t>
      </w:r>
      <w:r>
        <w:t>имеющих</w:t>
      </w:r>
      <w:r>
        <w:rPr>
          <w:spacing w:val="11"/>
        </w:rPr>
        <w:t xml:space="preserve"> </w:t>
      </w:r>
      <w:r>
        <w:t>инвалидность,</w:t>
      </w:r>
      <w:r>
        <w:rPr>
          <w:spacing w:val="12"/>
        </w:rPr>
        <w:t xml:space="preserve"> </w:t>
      </w:r>
      <w:r>
        <w:t>дополняе</w:t>
      </w:r>
      <w:r>
        <w:t>тся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21"/>
        </w:rPr>
        <w:t xml:space="preserve"> </w:t>
      </w:r>
      <w:r>
        <w:t>реабилитации</w:t>
      </w:r>
      <w:r>
        <w:rPr>
          <w:spacing w:val="19"/>
        </w:rPr>
        <w:t xml:space="preserve"> </w:t>
      </w:r>
      <w:r>
        <w:t>инвалида</w:t>
      </w:r>
      <w:r>
        <w:rPr>
          <w:spacing w:val="20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ИПР)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специальных</w:t>
      </w:r>
      <w:r>
        <w:rPr>
          <w:spacing w:val="25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образования.</w:t>
      </w:r>
      <w:r>
        <w:rPr>
          <w:spacing w:val="15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вариантов</w:t>
      </w:r>
      <w:r>
        <w:rPr>
          <w:spacing w:val="15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рекомендаций</w:t>
      </w:r>
      <w:r>
        <w:rPr>
          <w:spacing w:val="55"/>
        </w:rPr>
        <w:t xml:space="preserve"> </w:t>
      </w:r>
      <w:r>
        <w:t>психолого-медико-педагогической</w:t>
      </w:r>
      <w:r>
        <w:rPr>
          <w:spacing w:val="54"/>
        </w:rPr>
        <w:t xml:space="preserve"> </w:t>
      </w:r>
      <w:r>
        <w:t>комиссии</w:t>
      </w:r>
      <w:r>
        <w:rPr>
          <w:spacing w:val="55"/>
        </w:rPr>
        <w:t xml:space="preserve"> </w:t>
      </w:r>
      <w:r>
        <w:t>(далее</w:t>
      </w:r>
      <w:r>
        <w:rPr>
          <w:spacing w:val="52"/>
        </w:rPr>
        <w:t xml:space="preserve"> </w:t>
      </w:r>
      <w:r>
        <w:t>―</w:t>
      </w:r>
      <w:r>
        <w:rPr>
          <w:spacing w:val="-57"/>
        </w:rPr>
        <w:t xml:space="preserve"> </w:t>
      </w:r>
      <w:r>
        <w:t>ПМПК),</w:t>
      </w:r>
      <w:r>
        <w:rPr>
          <w:spacing w:val="14"/>
        </w:rPr>
        <w:t xml:space="preserve"> </w:t>
      </w:r>
      <w:r>
        <w:t>сформулированных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психолого-медико-педагогического</w:t>
      </w:r>
      <w:r>
        <w:rPr>
          <w:spacing w:val="-57"/>
        </w:rPr>
        <w:t xml:space="preserve"> </w:t>
      </w:r>
      <w:r>
        <w:rPr>
          <w:spacing w:val="-1"/>
        </w:rPr>
        <w:t>обследования,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ИПР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порядке,</w:t>
      </w:r>
      <w:r>
        <w:rPr>
          <w:spacing w:val="-12"/>
        </w:rPr>
        <w:t xml:space="preserve"> </w:t>
      </w:r>
      <w:r>
        <w:t>установленном</w:t>
      </w:r>
      <w:r>
        <w:rPr>
          <w:spacing w:val="-15"/>
        </w:rPr>
        <w:t xml:space="preserve"> </w:t>
      </w:r>
      <w:r>
        <w:t>законодательством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Федерации.</w:t>
      </w:r>
    </w:p>
    <w:p w:rsidR="00110E90" w:rsidRDefault="0007444D">
      <w:pPr>
        <w:pStyle w:val="a3"/>
        <w:spacing w:before="1" w:line="220" w:lineRule="auto"/>
        <w:ind w:right="353" w:firstLine="566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 развития.</w:t>
      </w:r>
    </w:p>
    <w:p w:rsidR="00110E90" w:rsidRDefault="0007444D">
      <w:pPr>
        <w:pStyle w:val="a3"/>
        <w:spacing w:before="9" w:line="249" w:lineRule="auto"/>
        <w:ind w:right="303" w:firstLine="62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 и деятельностный подходы.</w:t>
      </w:r>
      <w:r>
        <w:rPr>
          <w:spacing w:val="1"/>
        </w:rPr>
        <w:t xml:space="preserve"> </w:t>
      </w:r>
      <w:r>
        <w:t>Дифференцированный подход к</w:t>
      </w:r>
      <w:r>
        <w:t xml:space="preserve"> 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 Это обусловливает необходимость создания и реализации разных</w:t>
      </w:r>
      <w:r>
        <w:t xml:space="preserve"> вариантов АООП</w:t>
      </w:r>
      <w:r>
        <w:rPr>
          <w:spacing w:val="1"/>
        </w:rPr>
        <w:t xml:space="preserve"> </w:t>
      </w:r>
      <w:r>
        <w:t>ООО обучающихся с ЗПР, в том числе и на основе индивидуального учебного плана. АООП 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-57"/>
        </w:rPr>
        <w:t xml:space="preserve"> </w:t>
      </w:r>
      <w:r>
        <w:t>сформулированными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к:</w:t>
      </w:r>
      <w:r>
        <w:rPr>
          <w:spacing w:val="-2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ООО;</w:t>
      </w:r>
      <w:r>
        <w:rPr>
          <w:spacing w:val="-2"/>
        </w:rPr>
        <w:t xml:space="preserve"> </w:t>
      </w:r>
      <w:r>
        <w:t>•</w:t>
      </w:r>
      <w:r>
        <w:rPr>
          <w:spacing w:val="-58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 подхода к созданию и реализации АООП ООО обеспечивает 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и воспитания обучающихся, структуру образовательной деятельности с учетом общих</w:t>
      </w:r>
      <w:r>
        <w:rPr>
          <w:spacing w:val="1"/>
        </w:rPr>
        <w:t xml:space="preserve"> </w:t>
      </w:r>
      <w:r>
        <w:t>з</w:t>
      </w:r>
      <w:r>
        <w:t>акономерностей развития детей с нормальным и нарушенным развитием. Основным средством</w:t>
      </w:r>
      <w:r>
        <w:rPr>
          <w:spacing w:val="1"/>
        </w:rPr>
        <w:t xml:space="preserve"> </w:t>
      </w:r>
      <w:r>
        <w:t>реализации деятельностного подхода в образовании является обучение как процесс 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предметно-практической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обеспечивающи</w:t>
      </w:r>
      <w:r>
        <w:t>й</w:t>
      </w:r>
      <w:r>
        <w:rPr>
          <w:spacing w:val="-12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19" w:line="273" w:lineRule="exact"/>
        <w:ind w:left="859"/>
      </w:pP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2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обеспечивает: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31"/>
        </w:tabs>
        <w:spacing w:line="288" w:lineRule="exact"/>
        <w:ind w:left="1030" w:hanging="172"/>
        <w:jc w:val="left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40"/>
        </w:tabs>
        <w:spacing w:line="249" w:lineRule="auto"/>
        <w:ind w:right="314" w:firstLine="566"/>
        <w:jc w:val="left"/>
        <w:rPr>
          <w:sz w:val="24"/>
        </w:rPr>
      </w:pPr>
      <w:r>
        <w:rPr>
          <w:sz w:val="24"/>
        </w:rPr>
        <w:t>прочное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образовательных областях;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81"/>
        </w:tabs>
        <w:spacing w:line="277" w:lineRule="exact"/>
        <w:ind w:left="1080" w:hanging="222"/>
        <w:jc w:val="left"/>
        <w:rPr>
          <w:sz w:val="24"/>
        </w:rPr>
      </w:pPr>
      <w:r>
        <w:rPr>
          <w:sz w:val="24"/>
        </w:rPr>
        <w:t>существенное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47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48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6"/>
          <w:sz w:val="24"/>
        </w:rPr>
        <w:t xml:space="preserve"> </w:t>
      </w:r>
      <w:r>
        <w:rPr>
          <w:sz w:val="24"/>
        </w:rPr>
        <w:t>опыта</w:t>
      </w:r>
    </w:p>
    <w:p w:rsidR="00110E90" w:rsidRDefault="0007444D">
      <w:pPr>
        <w:pStyle w:val="a3"/>
        <w:spacing w:before="8" w:line="273" w:lineRule="exact"/>
        <w:jc w:val="left"/>
      </w:pP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31"/>
        </w:tabs>
        <w:spacing w:line="249" w:lineRule="auto"/>
        <w:ind w:right="305" w:firstLine="566"/>
        <w:rPr>
          <w:sz w:val="24"/>
        </w:rPr>
      </w:pPr>
      <w:r>
        <w:rPr>
          <w:sz w:val="24"/>
        </w:rPr>
        <w:t xml:space="preserve">обеспечение условий для общекультурного и личностного </w:t>
      </w:r>
      <w:r>
        <w:rPr>
          <w:sz w:val="24"/>
        </w:rPr>
        <w:t>развития на основе 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:rsidR="00110E90" w:rsidRDefault="0007444D">
      <w:pPr>
        <w:pStyle w:val="a3"/>
        <w:spacing w:before="1"/>
        <w:ind w:left="859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110E90" w:rsidRDefault="00110E90">
      <w:pPr>
        <w:sectPr w:rsidR="00110E90">
          <w:pgSz w:w="11900" w:h="16850"/>
          <w:pgMar w:top="440" w:right="140" w:bottom="78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before="71" w:line="249" w:lineRule="auto"/>
        <w:ind w:right="305" w:firstLine="566"/>
        <w:rPr>
          <w:sz w:val="24"/>
        </w:rPr>
      </w:pPr>
      <w:r>
        <w:rPr>
          <w:sz w:val="24"/>
        </w:rPr>
        <w:lastRenderedPageBreak/>
        <w:t>принципы государственной политики РФ в области образования (гуманистический 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 характер образования, общедоступность образования, адаптивность системы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77" w:lineRule="exact"/>
        <w:ind w:left="1061" w:hanging="203"/>
        <w:rPr>
          <w:sz w:val="24"/>
        </w:rPr>
      </w:pPr>
      <w:r>
        <w:rPr>
          <w:sz w:val="24"/>
        </w:rPr>
        <w:t>принц</w:t>
      </w:r>
      <w:r>
        <w:rPr>
          <w:sz w:val="24"/>
        </w:rPr>
        <w:t>ип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учета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типологических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индивидуальных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образовательных  </w:t>
      </w:r>
      <w:r>
        <w:rPr>
          <w:spacing w:val="56"/>
          <w:sz w:val="24"/>
        </w:rPr>
        <w:t xml:space="preserve"> </w:t>
      </w:r>
      <w:r>
        <w:rPr>
          <w:sz w:val="24"/>
        </w:rPr>
        <w:t>потребностей</w:t>
      </w:r>
    </w:p>
    <w:p w:rsidR="00110E90" w:rsidRDefault="0007444D">
      <w:pPr>
        <w:pStyle w:val="a3"/>
        <w:spacing w:before="11" w:line="273" w:lineRule="exact"/>
        <w:jc w:val="left"/>
      </w:pPr>
      <w:r>
        <w:t>обучающихся;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88" w:lineRule="exact"/>
        <w:ind w:left="1061" w:hanging="203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49" w:lineRule="auto"/>
        <w:ind w:right="310" w:firstLine="566"/>
        <w:rPr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</w:t>
      </w:r>
      <w:r>
        <w:rPr>
          <w:sz w:val="24"/>
        </w:rPr>
        <w:t>личности обучающегося и расширение его «зоны ближайшего развития»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 •</w:t>
      </w:r>
      <w:r>
        <w:rPr>
          <w:spacing w:val="-1"/>
          <w:sz w:val="24"/>
        </w:rPr>
        <w:t xml:space="preserve"> </w:t>
      </w:r>
      <w:r>
        <w:rPr>
          <w:sz w:val="24"/>
        </w:rPr>
        <w:t>онтогенетический принцип;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78" w:lineRule="exact"/>
        <w:ind w:left="1061" w:hanging="203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</w:p>
    <w:p w:rsidR="00110E90" w:rsidRDefault="0007444D">
      <w:pPr>
        <w:pStyle w:val="a3"/>
        <w:spacing w:before="9" w:line="249" w:lineRule="auto"/>
        <w:ind w:right="315"/>
      </w:pPr>
      <w:r>
        <w:t>образования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</w:t>
      </w:r>
      <w:r>
        <w:t>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 образования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79" w:lineRule="exact"/>
        <w:ind w:left="1061" w:hanging="203"/>
        <w:rPr>
          <w:sz w:val="24"/>
        </w:rPr>
      </w:pPr>
      <w:r>
        <w:rPr>
          <w:sz w:val="24"/>
        </w:rPr>
        <w:t>принцип</w:t>
      </w:r>
      <w:r>
        <w:rPr>
          <w:spacing w:val="2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</w:p>
    <w:p w:rsidR="00110E90" w:rsidRDefault="0007444D">
      <w:pPr>
        <w:pStyle w:val="a3"/>
        <w:spacing w:before="11" w:line="274" w:lineRule="exact"/>
      </w:pPr>
      <w:r>
        <w:t>образования</w:t>
      </w:r>
      <w:r>
        <w:rPr>
          <w:spacing w:val="-3"/>
        </w:rPr>
        <w:t xml:space="preserve"> </w:t>
      </w:r>
      <w:r>
        <w:t>положено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―</w:t>
      </w:r>
      <w:r>
        <w:rPr>
          <w:spacing w:val="5"/>
        </w:rPr>
        <w:t xml:space="preserve"> </w:t>
      </w:r>
      <w:r>
        <w:t>«образовательной</w:t>
      </w:r>
      <w:r>
        <w:rPr>
          <w:spacing w:val="-3"/>
        </w:rPr>
        <w:t xml:space="preserve"> </w:t>
      </w:r>
      <w:r>
        <w:t>области»;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49" w:lineRule="auto"/>
        <w:ind w:right="309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</w:t>
      </w:r>
      <w:r>
        <w:rPr>
          <w:sz w:val="24"/>
        </w:rPr>
        <w:t>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62"/>
        </w:tabs>
        <w:spacing w:line="249" w:lineRule="auto"/>
        <w:ind w:right="309" w:firstLine="566"/>
        <w:rPr>
          <w:sz w:val="24"/>
        </w:rPr>
      </w:pPr>
      <w:r>
        <w:rPr>
          <w:sz w:val="24"/>
        </w:rPr>
        <w:t>принцип переноса усвоенных знаний, умений, и навыков и отношений, сформированных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02"/>
        </w:tabs>
        <w:spacing w:line="278" w:lineRule="exact"/>
        <w:ind w:left="1001" w:hanging="143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110E90" w:rsidRDefault="0007444D">
      <w:pPr>
        <w:pStyle w:val="1"/>
        <w:spacing w:line="276" w:lineRule="exact"/>
        <w:ind w:left="859"/>
        <w:jc w:val="both"/>
      </w:pPr>
      <w:r>
        <w:t>Адаптированная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определяет: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02"/>
        </w:tabs>
        <w:spacing w:line="254" w:lineRule="auto"/>
        <w:ind w:right="310" w:firstLine="566"/>
        <w:rPr>
          <w:sz w:val="24"/>
        </w:rPr>
      </w:pPr>
      <w:r>
        <w:rPr>
          <w:sz w:val="24"/>
        </w:rPr>
        <w:t>приоритеты, качество содержания и реализации основного общего образования в школе,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02"/>
        </w:tabs>
        <w:spacing w:line="278" w:lineRule="exact"/>
        <w:ind w:left="1001" w:hanging="143"/>
        <w:rPr>
          <w:sz w:val="24"/>
        </w:rPr>
      </w:pPr>
      <w:r>
        <w:rPr>
          <w:sz w:val="24"/>
        </w:rPr>
        <w:t>коррекцию</w:t>
      </w:r>
      <w:r>
        <w:rPr>
          <w:spacing w:val="5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ЗПР,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</w:p>
    <w:p w:rsidR="00110E90" w:rsidRDefault="0007444D">
      <w:pPr>
        <w:pStyle w:val="a3"/>
        <w:spacing w:before="10" w:line="254" w:lineRule="auto"/>
        <w:ind w:right="310"/>
      </w:pPr>
      <w:r>
        <w:t>психологическую реабилитацию для последующей интеграции в старшие общеобразовательные</w:t>
      </w:r>
      <w:r>
        <w:rPr>
          <w:spacing w:val="1"/>
        </w:rPr>
        <w:t xml:space="preserve"> </w:t>
      </w:r>
      <w:r>
        <w:t>классы;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02"/>
        </w:tabs>
        <w:spacing w:line="277" w:lineRule="exact"/>
        <w:ind w:left="1001" w:hanging="143"/>
        <w:rPr>
          <w:sz w:val="24"/>
        </w:rPr>
      </w:pP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110E90" w:rsidRDefault="0007444D">
      <w:pPr>
        <w:pStyle w:val="a5"/>
        <w:numPr>
          <w:ilvl w:val="0"/>
          <w:numId w:val="1"/>
        </w:numPr>
        <w:tabs>
          <w:tab w:val="left" w:pos="1002"/>
        </w:tabs>
        <w:spacing w:line="252" w:lineRule="auto"/>
        <w:ind w:right="302" w:firstLine="566"/>
        <w:rPr>
          <w:sz w:val="24"/>
        </w:rPr>
      </w:pPr>
      <w:r>
        <w:rPr>
          <w:sz w:val="24"/>
        </w:rPr>
        <w:t>регламентацию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</w:p>
    <w:p w:rsidR="00110E90" w:rsidRDefault="00110E90">
      <w:pPr>
        <w:pStyle w:val="a3"/>
        <w:spacing w:before="5"/>
        <w:ind w:left="0"/>
        <w:jc w:val="left"/>
        <w:rPr>
          <w:sz w:val="21"/>
        </w:rPr>
      </w:pPr>
    </w:p>
    <w:p w:rsidR="00110E90" w:rsidRDefault="0007444D">
      <w:pPr>
        <w:pStyle w:val="1"/>
        <w:numPr>
          <w:ilvl w:val="0"/>
          <w:numId w:val="2"/>
        </w:numPr>
        <w:tabs>
          <w:tab w:val="left" w:pos="615"/>
        </w:tabs>
        <w:spacing w:line="276" w:lineRule="auto"/>
        <w:ind w:right="1411" w:firstLine="0"/>
      </w:pPr>
      <w:r>
        <w:t>Целевой</w:t>
      </w:r>
      <w:r>
        <w:rPr>
          <w:spacing w:val="19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адаптированной</w:t>
      </w:r>
      <w:r>
        <w:rPr>
          <w:spacing w:val="19"/>
        </w:rPr>
        <w:t xml:space="preserve"> </w:t>
      </w:r>
      <w:r>
        <w:t>общеобразовательной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:rsidR="00110E90" w:rsidRDefault="0007444D">
      <w:pPr>
        <w:pStyle w:val="a5"/>
        <w:numPr>
          <w:ilvl w:val="1"/>
          <w:numId w:val="2"/>
        </w:numPr>
        <w:tabs>
          <w:tab w:val="left" w:pos="1282"/>
        </w:tabs>
        <w:spacing w:before="219"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записка</w:t>
      </w:r>
    </w:p>
    <w:p w:rsidR="00110E90" w:rsidRDefault="0007444D">
      <w:pPr>
        <w:pStyle w:val="a3"/>
        <w:tabs>
          <w:tab w:val="left" w:pos="2188"/>
          <w:tab w:val="left" w:pos="2754"/>
          <w:tab w:val="left" w:pos="4109"/>
          <w:tab w:val="left" w:pos="5286"/>
          <w:tab w:val="left" w:pos="7217"/>
          <w:tab w:val="left" w:pos="8587"/>
          <w:tab w:val="left" w:pos="9856"/>
        </w:tabs>
        <w:ind w:right="309" w:firstLine="566"/>
        <w:jc w:val="left"/>
      </w:pPr>
      <w:r>
        <w:t>Основания</w:t>
      </w:r>
      <w:r>
        <w:tab/>
        <w:t>для</w:t>
      </w:r>
      <w:r>
        <w:tab/>
        <w:t>разработки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110E90" w:rsidRDefault="0007444D">
      <w:pPr>
        <w:pStyle w:val="a5"/>
        <w:numPr>
          <w:ilvl w:val="0"/>
          <w:numId w:val="3"/>
        </w:numPr>
        <w:tabs>
          <w:tab w:val="left" w:pos="1011"/>
        </w:tabs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РФ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8"/>
          <w:sz w:val="24"/>
        </w:rPr>
        <w:t xml:space="preserve"> </w:t>
      </w:r>
      <w:r>
        <w:rPr>
          <w:sz w:val="24"/>
        </w:rPr>
        <w:t>No273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</w:p>
    <w:p w:rsidR="00110E90" w:rsidRDefault="0007444D">
      <w:pPr>
        <w:pStyle w:val="a3"/>
        <w:spacing w:line="275" w:lineRule="exact"/>
        <w:jc w:val="left"/>
      </w:pPr>
      <w:r>
        <w:t>ФЗ,</w:t>
      </w:r>
    </w:p>
    <w:p w:rsidR="00110E90" w:rsidRDefault="0007444D">
      <w:pPr>
        <w:pStyle w:val="a5"/>
        <w:numPr>
          <w:ilvl w:val="0"/>
          <w:numId w:val="3"/>
        </w:numPr>
        <w:tabs>
          <w:tab w:val="left" w:pos="1164"/>
          <w:tab w:val="left" w:pos="1165"/>
          <w:tab w:val="left" w:pos="2087"/>
          <w:tab w:val="left" w:pos="3744"/>
          <w:tab w:val="left" w:pos="4293"/>
          <w:tab w:val="left" w:pos="4744"/>
          <w:tab w:val="left" w:pos="6047"/>
          <w:tab w:val="left" w:pos="6985"/>
          <w:tab w:val="left" w:pos="7625"/>
          <w:tab w:val="left" w:pos="9193"/>
        </w:tabs>
        <w:ind w:left="1164" w:hanging="306"/>
        <w:jc w:val="left"/>
        <w:rPr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Минобрнауки</w:t>
      </w:r>
      <w:r>
        <w:rPr>
          <w:sz w:val="24"/>
        </w:rPr>
        <w:tab/>
        <w:t>РФ</w:t>
      </w:r>
      <w:r>
        <w:rPr>
          <w:sz w:val="24"/>
        </w:rPr>
        <w:tab/>
        <w:t>от</w:t>
      </w:r>
      <w:r>
        <w:rPr>
          <w:sz w:val="24"/>
        </w:rPr>
        <w:tab/>
        <w:t>17.12.2010</w:t>
      </w:r>
      <w:r>
        <w:rPr>
          <w:sz w:val="24"/>
        </w:rPr>
        <w:tab/>
        <w:t>№1897</w:t>
      </w:r>
      <w:r>
        <w:rPr>
          <w:sz w:val="24"/>
        </w:rPr>
        <w:tab/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федерального</w:t>
      </w:r>
    </w:p>
    <w:p w:rsidR="00110E90" w:rsidRDefault="0007444D">
      <w:pPr>
        <w:pStyle w:val="a3"/>
        <w:jc w:val="left"/>
      </w:pP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образования»,</w:t>
      </w:r>
    </w:p>
    <w:p w:rsidR="00110E90" w:rsidRDefault="0007444D">
      <w:pPr>
        <w:pStyle w:val="a5"/>
        <w:numPr>
          <w:ilvl w:val="0"/>
          <w:numId w:val="3"/>
        </w:numPr>
        <w:tabs>
          <w:tab w:val="left" w:pos="999"/>
        </w:tabs>
        <w:ind w:left="998" w:hanging="140"/>
        <w:jc w:val="left"/>
        <w:rPr>
          <w:sz w:val="24"/>
        </w:rPr>
      </w:pPr>
      <w:r>
        <w:rPr>
          <w:sz w:val="24"/>
        </w:rPr>
        <w:t>примерная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a3"/>
        <w:spacing w:line="237" w:lineRule="auto"/>
        <w:ind w:right="311" w:firstLine="566"/>
      </w:pPr>
      <w:r>
        <w:t>Адаптированная общеобразовательная программа основного общего образования для детей с</w:t>
      </w:r>
      <w:r>
        <w:rPr>
          <w:spacing w:val="1"/>
        </w:rPr>
        <w:t xml:space="preserve"> </w:t>
      </w:r>
      <w:r>
        <w:t>задержкой психического развития направлена на создание системы комплексной помощи детям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коррекцию</w:t>
      </w:r>
      <w:r>
        <w:rPr>
          <w:spacing w:val="-9"/>
        </w:rPr>
        <w:t xml:space="preserve"> </w:t>
      </w:r>
      <w:r>
        <w:t>недостатков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адаптацию.</w:t>
      </w:r>
    </w:p>
    <w:p w:rsidR="00110E90" w:rsidRDefault="0007444D">
      <w:pPr>
        <w:pStyle w:val="a3"/>
        <w:spacing w:before="2" w:line="237" w:lineRule="auto"/>
        <w:ind w:right="305" w:firstLine="566"/>
      </w:pPr>
      <w:r>
        <w:t>Адаптированная программа предусматривает как вариативные формы получения образования,</w:t>
      </w:r>
      <w:r>
        <w:rPr>
          <w:spacing w:val="-57"/>
        </w:rPr>
        <w:t xml:space="preserve"> </w:t>
      </w:r>
      <w:r>
        <w:t>так и различные в</w:t>
      </w:r>
      <w:r>
        <w:t>арианты специального сопровождения детей с ограниченными 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Конгара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Бай-Тал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4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образования,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планам.</w:t>
      </w:r>
    </w:p>
    <w:p w:rsidR="00110E90" w:rsidRDefault="0007444D">
      <w:pPr>
        <w:pStyle w:val="a3"/>
        <w:spacing w:before="1" w:line="237" w:lineRule="auto"/>
        <w:ind w:right="304" w:firstLine="566"/>
      </w:pPr>
      <w:r>
        <w:t>Обучение организуется в соответствии с медицинским заключением врачебной комиссии 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комиссии по учёту особ</w:t>
      </w:r>
      <w:r>
        <w:t>енностей психического и (или) физического развития,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детей.</w:t>
      </w:r>
    </w:p>
    <w:p w:rsidR="00110E90" w:rsidRDefault="0007444D">
      <w:pPr>
        <w:pStyle w:val="1"/>
        <w:numPr>
          <w:ilvl w:val="2"/>
          <w:numId w:val="4"/>
        </w:numPr>
        <w:tabs>
          <w:tab w:val="left" w:pos="961"/>
        </w:tabs>
        <w:spacing w:before="182" w:line="237" w:lineRule="auto"/>
        <w:ind w:right="303" w:firstLine="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:rsidR="00110E90" w:rsidRDefault="0007444D">
      <w:pPr>
        <w:pStyle w:val="a5"/>
        <w:numPr>
          <w:ilvl w:val="3"/>
          <w:numId w:val="4"/>
        </w:numPr>
        <w:tabs>
          <w:tab w:val="left" w:pos="1074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10E90" w:rsidRDefault="0007444D">
      <w:pPr>
        <w:pStyle w:val="a5"/>
        <w:numPr>
          <w:ilvl w:val="3"/>
          <w:numId w:val="4"/>
        </w:numPr>
        <w:tabs>
          <w:tab w:val="left" w:pos="1074"/>
        </w:tabs>
        <w:spacing w:before="1" w:line="237" w:lineRule="auto"/>
        <w:ind w:right="3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10E90" w:rsidRDefault="0007444D">
      <w:pPr>
        <w:pStyle w:val="a5"/>
        <w:numPr>
          <w:ilvl w:val="3"/>
          <w:numId w:val="4"/>
        </w:numPr>
        <w:tabs>
          <w:tab w:val="left" w:pos="1074"/>
        </w:tabs>
        <w:ind w:right="311"/>
        <w:rPr>
          <w:sz w:val="24"/>
        </w:rPr>
      </w:pPr>
      <w:r>
        <w:rPr>
          <w:sz w:val="24"/>
        </w:rPr>
        <w:t>разработка и реализация ин</w:t>
      </w:r>
      <w:r>
        <w:rPr>
          <w:sz w:val="24"/>
        </w:rPr>
        <w:t>дивидуальных учебных планов, организация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110E90" w:rsidRDefault="0007444D">
      <w:pPr>
        <w:pStyle w:val="a5"/>
        <w:numPr>
          <w:ilvl w:val="3"/>
          <w:numId w:val="4"/>
        </w:numPr>
        <w:tabs>
          <w:tab w:val="left" w:pos="1074"/>
        </w:tabs>
        <w:spacing w:line="237" w:lineRule="auto"/>
        <w:ind w:right="304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детям с </w:t>
      </w:r>
      <w:r>
        <w:rPr>
          <w:sz w:val="24"/>
        </w:rPr>
        <w:t>ограниченными возможностями здоровья с учётом особенностей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110E90" w:rsidRDefault="0007444D">
      <w:pPr>
        <w:pStyle w:val="a5"/>
        <w:numPr>
          <w:ilvl w:val="3"/>
          <w:numId w:val="4"/>
        </w:numPr>
        <w:tabs>
          <w:tab w:val="left" w:pos="1074"/>
        </w:tabs>
        <w:ind w:right="314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</w:t>
      </w:r>
      <w:r>
        <w:rPr>
          <w:sz w:val="24"/>
        </w:rPr>
        <w:t>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10E90" w:rsidRDefault="0007444D">
      <w:pPr>
        <w:pStyle w:val="a5"/>
        <w:numPr>
          <w:ilvl w:val="3"/>
          <w:numId w:val="4"/>
        </w:numPr>
        <w:tabs>
          <w:tab w:val="left" w:pos="1074"/>
        </w:tabs>
        <w:spacing w:line="237" w:lineRule="auto"/>
        <w:ind w:right="312"/>
        <w:rPr>
          <w:sz w:val="24"/>
        </w:rPr>
      </w:pPr>
      <w:r>
        <w:rPr>
          <w:sz w:val="24"/>
        </w:rPr>
        <w:t>оказание консультативной и методической помощи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педагогическим,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110E90" w:rsidRDefault="00110E90">
      <w:pPr>
        <w:pStyle w:val="a3"/>
        <w:spacing w:before="10"/>
        <w:ind w:left="0"/>
        <w:jc w:val="left"/>
        <w:rPr>
          <w:sz w:val="30"/>
        </w:rPr>
      </w:pPr>
    </w:p>
    <w:p w:rsidR="00110E90" w:rsidRDefault="0007444D">
      <w:pPr>
        <w:pStyle w:val="1"/>
        <w:numPr>
          <w:ilvl w:val="2"/>
          <w:numId w:val="4"/>
        </w:numPr>
        <w:tabs>
          <w:tab w:val="left" w:pos="1049"/>
          <w:tab w:val="left" w:pos="1050"/>
          <w:tab w:val="left" w:pos="2461"/>
          <w:tab w:val="left" w:pos="2814"/>
          <w:tab w:val="left" w:pos="3958"/>
          <w:tab w:val="left" w:pos="4310"/>
          <w:tab w:val="left" w:pos="6210"/>
          <w:tab w:val="left" w:pos="8215"/>
        </w:tabs>
        <w:spacing w:line="261" w:lineRule="auto"/>
        <w:ind w:right="313" w:firstLine="0"/>
      </w:pPr>
      <w:r>
        <w:t>Принципы</w:t>
      </w:r>
      <w:r>
        <w:tab/>
        <w:t>и</w:t>
      </w:r>
      <w:r>
        <w:tab/>
        <w:t>подходы</w:t>
      </w:r>
      <w:r>
        <w:tab/>
        <w:t>к</w:t>
      </w:r>
      <w:r>
        <w:tab/>
        <w:t>формированию</w:t>
      </w:r>
      <w:r>
        <w:tab/>
        <w:t>адаптированной</w:t>
      </w:r>
      <w:r>
        <w:tab/>
      </w:r>
      <w:r>
        <w:rPr>
          <w:spacing w:val="-1"/>
        </w:rPr>
        <w:t>общеобразовательной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для детей с задержкой психического развития</w:t>
      </w:r>
      <w:r>
        <w:rPr>
          <w:spacing w:val="1"/>
        </w:rPr>
        <w:t xml:space="preserve"> </w:t>
      </w:r>
      <w:r>
        <w:rPr>
          <w:u w:val="thick"/>
        </w:rPr>
        <w:t>Соблюдение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интересов ребёнка;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3"/>
          <w:tab w:val="left" w:pos="1074"/>
        </w:tabs>
        <w:spacing w:line="242" w:lineRule="exact"/>
        <w:ind w:hanging="361"/>
        <w:jc w:val="left"/>
        <w:rPr>
          <w:sz w:val="24"/>
        </w:rPr>
      </w:pPr>
      <w:r>
        <w:rPr>
          <w:sz w:val="24"/>
        </w:rPr>
        <w:t>системность;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3"/>
          <w:tab w:val="left" w:pos="1074"/>
        </w:tabs>
        <w:spacing w:line="269" w:lineRule="exact"/>
        <w:ind w:hanging="361"/>
        <w:jc w:val="left"/>
        <w:rPr>
          <w:sz w:val="24"/>
        </w:rPr>
      </w:pPr>
      <w:r>
        <w:rPr>
          <w:sz w:val="24"/>
        </w:rPr>
        <w:t>непрерывность;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3"/>
          <w:tab w:val="left" w:pos="1074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вариативность;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3"/>
          <w:tab w:val="left" w:pos="1074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рекомендательный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помощи.</w:t>
      </w:r>
    </w:p>
    <w:p w:rsidR="00110E90" w:rsidRDefault="0007444D">
      <w:pPr>
        <w:spacing w:line="274" w:lineRule="exact"/>
        <w:ind w:left="293"/>
        <w:rPr>
          <w:b/>
          <w:sz w:val="24"/>
        </w:rPr>
      </w:pPr>
      <w:r>
        <w:rPr>
          <w:b/>
          <w:sz w:val="24"/>
          <w:u w:val="thick"/>
        </w:rPr>
        <w:t>Направления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</w:p>
    <w:p w:rsidR="00110E90" w:rsidRDefault="0007444D">
      <w:pPr>
        <w:pStyle w:val="2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line="275" w:lineRule="exact"/>
        <w:ind w:left="1070" w:hanging="358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1" w:line="237" w:lineRule="auto"/>
        <w:ind w:right="307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 работника);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line="275" w:lineRule="exact"/>
        <w:ind w:left="1070" w:hanging="358"/>
        <w:rPr>
          <w:sz w:val="24"/>
        </w:rPr>
      </w:pP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1" w:line="275" w:lineRule="exact"/>
        <w:ind w:left="1070" w:hanging="358"/>
        <w:rPr>
          <w:sz w:val="24"/>
        </w:rPr>
      </w:pPr>
      <w:r>
        <w:rPr>
          <w:sz w:val="24"/>
        </w:rPr>
        <w:t>и</w:t>
      </w:r>
      <w:r>
        <w:rPr>
          <w:sz w:val="24"/>
        </w:rPr>
        <w:t>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1" w:line="237" w:lineRule="auto"/>
        <w:ind w:right="31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line="273" w:lineRule="exact"/>
        <w:ind w:left="1070" w:hanging="358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110E90" w:rsidRDefault="0007444D">
      <w:pPr>
        <w:pStyle w:val="2"/>
        <w:spacing w:line="274" w:lineRule="exact"/>
        <w:jc w:val="both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ind w:right="30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line="237" w:lineRule="auto"/>
        <w:ind w:right="301"/>
        <w:rPr>
          <w:sz w:val="24"/>
        </w:rPr>
      </w:pPr>
      <w:r>
        <w:rPr>
          <w:sz w:val="24"/>
        </w:rPr>
        <w:t xml:space="preserve">организацию и проведение специалистами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ind w:right="309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line="270" w:lineRule="exact"/>
        <w:ind w:left="1070" w:hanging="35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line="275" w:lineRule="exact"/>
        <w:ind w:left="1070" w:hanging="358"/>
        <w:rPr>
          <w:sz w:val="24"/>
        </w:rPr>
      </w:pPr>
      <w:r>
        <w:rPr>
          <w:sz w:val="24"/>
        </w:rPr>
        <w:t xml:space="preserve">социальную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защиту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ребёнка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случаях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неблагоприятных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условий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жизни   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</w:p>
    <w:p w:rsidR="00110E90" w:rsidRDefault="00110E90">
      <w:pPr>
        <w:spacing w:line="275" w:lineRule="exact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1073"/>
      </w:pPr>
      <w:r>
        <w:lastRenderedPageBreak/>
        <w:t>психотравмирующих</w:t>
      </w:r>
      <w:r>
        <w:rPr>
          <w:spacing w:val="-3"/>
        </w:rPr>
        <w:t xml:space="preserve"> </w:t>
      </w:r>
      <w:r>
        <w:t>обстоятельствах.</w:t>
      </w:r>
    </w:p>
    <w:p w:rsidR="00110E90" w:rsidRDefault="0007444D">
      <w:pPr>
        <w:pStyle w:val="2"/>
        <w:spacing w:line="274" w:lineRule="exact"/>
        <w:jc w:val="both"/>
      </w:pPr>
      <w:r>
        <w:t>Консультативная</w:t>
      </w:r>
      <w:r>
        <w:rPr>
          <w:spacing w:val="-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1" w:line="237" w:lineRule="auto"/>
        <w:ind w:right="306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1" w:line="237" w:lineRule="auto"/>
        <w:ind w:right="311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110E90" w:rsidRDefault="0007444D">
      <w:pPr>
        <w:pStyle w:val="2"/>
        <w:spacing w:before="1"/>
        <w:jc w:val="both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1" w:line="237" w:lineRule="auto"/>
        <w:ind w:right="302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материалы), направленные на разъяснение участникам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- обучающимся (как имеющим, так и не имеющим недостатки в развитии),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</w:t>
      </w:r>
      <w:r>
        <w:rPr>
          <w:sz w:val="24"/>
        </w:rPr>
        <w:t>ителям),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1"/>
        </w:tabs>
        <w:spacing w:before="5" w:line="237" w:lineRule="auto"/>
        <w:ind w:right="30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по </w:t>
      </w:r>
      <w:r>
        <w:rPr>
          <w:sz w:val="24"/>
        </w:rPr>
        <w:t>разъяснению индивидуально-типологических особенностей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spacing w:before="1" w:line="275" w:lineRule="exact"/>
        <w:ind w:left="293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программе.</w:t>
      </w:r>
    </w:p>
    <w:p w:rsidR="00110E90" w:rsidRDefault="0007444D">
      <w:pPr>
        <w:spacing w:line="275" w:lineRule="exact"/>
        <w:ind w:left="293"/>
        <w:rPr>
          <w:b/>
          <w:i/>
          <w:sz w:val="24"/>
        </w:rPr>
      </w:pPr>
      <w:r>
        <w:rPr>
          <w:b/>
          <w:i/>
          <w:sz w:val="24"/>
          <w:u w:val="thick"/>
        </w:rPr>
        <w:t>Этапы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реализации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0"/>
          <w:tab w:val="left" w:pos="1071"/>
        </w:tabs>
        <w:spacing w:line="275" w:lineRule="exact"/>
        <w:ind w:left="1070" w:hanging="358"/>
        <w:jc w:val="left"/>
        <w:rPr>
          <w:sz w:val="24"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еятельность);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0"/>
          <w:tab w:val="left" w:pos="1071"/>
          <w:tab w:val="left" w:pos="1850"/>
          <w:tab w:val="left" w:pos="3682"/>
          <w:tab w:val="left" w:pos="5368"/>
          <w:tab w:val="left" w:pos="7051"/>
        </w:tabs>
        <w:spacing w:before="1" w:line="237" w:lineRule="auto"/>
        <w:ind w:right="303"/>
        <w:jc w:val="left"/>
        <w:rPr>
          <w:sz w:val="24"/>
        </w:rPr>
      </w:pPr>
      <w:r>
        <w:rPr>
          <w:sz w:val="24"/>
        </w:rPr>
        <w:t>этап</w:t>
      </w:r>
      <w:r>
        <w:rPr>
          <w:sz w:val="24"/>
        </w:rPr>
        <w:tab/>
        <w:t>планирования,</w:t>
      </w:r>
      <w:r>
        <w:rPr>
          <w:sz w:val="24"/>
        </w:rPr>
        <w:tab/>
        <w:t>организации,</w:t>
      </w:r>
      <w:r>
        <w:rPr>
          <w:sz w:val="24"/>
        </w:rPr>
        <w:tab/>
        <w:t>координации</w:t>
      </w:r>
      <w:r>
        <w:rPr>
          <w:sz w:val="24"/>
        </w:rPr>
        <w:tab/>
        <w:t>(организационно-исполнительская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0"/>
          <w:tab w:val="left" w:pos="1071"/>
          <w:tab w:val="left" w:pos="1756"/>
          <w:tab w:val="left" w:pos="3286"/>
          <w:tab w:val="left" w:pos="6443"/>
          <w:tab w:val="left" w:pos="8405"/>
          <w:tab w:val="left" w:pos="9262"/>
        </w:tabs>
        <w:spacing w:line="237" w:lineRule="auto"/>
        <w:ind w:right="298"/>
        <w:jc w:val="left"/>
        <w:rPr>
          <w:sz w:val="24"/>
        </w:rPr>
      </w:pPr>
      <w:r>
        <w:rPr>
          <w:sz w:val="24"/>
        </w:rPr>
        <w:t>этап</w:t>
      </w:r>
      <w:r>
        <w:rPr>
          <w:sz w:val="24"/>
        </w:rPr>
        <w:tab/>
        <w:t>диагностики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среды</w:t>
      </w:r>
      <w:r>
        <w:rPr>
          <w:sz w:val="24"/>
        </w:rPr>
        <w:tab/>
        <w:t>(контрольно-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70"/>
          <w:tab w:val="left" w:pos="1071"/>
        </w:tabs>
        <w:spacing w:line="275" w:lineRule="exact"/>
        <w:ind w:left="1070" w:hanging="358"/>
        <w:jc w:val="left"/>
        <w:rPr>
          <w:sz w:val="24"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деятельность).</w:t>
      </w:r>
    </w:p>
    <w:p w:rsidR="00110E90" w:rsidRDefault="0007444D">
      <w:pPr>
        <w:spacing w:before="1" w:line="275" w:lineRule="exact"/>
        <w:ind w:left="293"/>
        <w:rPr>
          <w:b/>
          <w:i/>
          <w:sz w:val="24"/>
        </w:rPr>
      </w:pPr>
      <w:r>
        <w:rPr>
          <w:b/>
          <w:i/>
          <w:sz w:val="24"/>
          <w:u w:val="thick"/>
        </w:rPr>
        <w:t>Механизм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_реализации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программы.</w:t>
      </w:r>
    </w:p>
    <w:p w:rsidR="00110E90" w:rsidRDefault="0007444D">
      <w:pPr>
        <w:pStyle w:val="a3"/>
        <w:spacing w:before="1" w:line="237" w:lineRule="auto"/>
        <w:ind w:right="302" w:firstLine="780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педагог)</w:t>
      </w:r>
      <w:r>
        <w:t>.</w:t>
      </w:r>
    </w:p>
    <w:p w:rsidR="00110E90" w:rsidRDefault="0007444D">
      <w:pPr>
        <w:pStyle w:val="a3"/>
        <w:spacing w:before="1" w:line="237" w:lineRule="auto"/>
        <w:ind w:right="301" w:firstLine="780"/>
      </w:pPr>
      <w:r>
        <w:t>Одним из основных механизмов реализации коррекционной работы является оптимально</w:t>
      </w:r>
      <w:r>
        <w:rPr>
          <w:spacing w:val="1"/>
        </w:rPr>
        <w:t xml:space="preserve"> </w:t>
      </w:r>
      <w:r>
        <w:t>выстроенное взаимодействие администрации, педагогов и специалистов школы, 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rPr>
          <w:u w:val="single"/>
        </w:rPr>
        <w:t>Такое</w:t>
      </w:r>
      <w:r>
        <w:rPr>
          <w:spacing w:val="1"/>
        </w:rPr>
        <w:t xml:space="preserve"> </w:t>
      </w:r>
      <w:r>
        <w:rPr>
          <w:u w:val="single"/>
        </w:rPr>
        <w:t>вз</w:t>
      </w:r>
      <w:r>
        <w:rPr>
          <w:u w:val="single"/>
        </w:rPr>
        <w:t>аимодействие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включает</w:t>
      </w:r>
      <w:r>
        <w:t>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spacing w:before="4" w:line="237" w:lineRule="auto"/>
        <w:ind w:left="1054" w:right="304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 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spacing w:line="273" w:lineRule="exact"/>
        <w:ind w:left="1054" w:hanging="36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ind w:left="1054" w:right="308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профиля.</w:t>
      </w:r>
    </w:p>
    <w:p w:rsidR="00110E90" w:rsidRDefault="0007444D">
      <w:pPr>
        <w:pStyle w:val="a3"/>
        <w:spacing w:line="237" w:lineRule="auto"/>
        <w:ind w:right="894" w:firstLine="400"/>
      </w:pPr>
      <w:r>
        <w:t>Наиболее распространёнными и действенными формами организованного взаимодействия</w:t>
      </w:r>
      <w:r>
        <w:rPr>
          <w:spacing w:val="-58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специалистов</w:t>
      </w:r>
      <w:r>
        <w:rPr>
          <w:spacing w:val="-1"/>
        </w:rPr>
        <w:t xml:space="preserve"> </w:t>
      </w:r>
      <w:r>
        <w:t>школы являются: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spacing w:line="237" w:lineRule="auto"/>
        <w:ind w:left="1054" w:right="304"/>
        <w:rPr>
          <w:sz w:val="24"/>
        </w:rPr>
      </w:pPr>
      <w:r>
        <w:rPr>
          <w:sz w:val="24"/>
          <w:u w:val="single"/>
        </w:rPr>
        <w:t>психолого-медико-педагогический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консилиум,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возрастными, </w:t>
      </w:r>
      <w:r>
        <w:rPr>
          <w:sz w:val="24"/>
        </w:rPr>
        <w:t>индивидуальными особенностями, уровнем 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создает условия для сохранения здоровья учащихся, формирования ориентации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здоровый образ жизни, оказания помощи детям с трудностями школьной адаптации,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реализует профил</w:t>
      </w:r>
      <w:r>
        <w:rPr>
          <w:sz w:val="24"/>
        </w:rPr>
        <w:t>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spacing w:before="3"/>
        <w:ind w:left="1054" w:right="304"/>
        <w:rPr>
          <w:sz w:val="24"/>
        </w:rPr>
      </w:pPr>
      <w:r>
        <w:rPr>
          <w:sz w:val="24"/>
          <w:u w:val="single"/>
        </w:rPr>
        <w:t>Совет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профилактики,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организует,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из семей</w:t>
      </w:r>
      <w:r>
        <w:rPr>
          <w:spacing w:val="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риска».</w:t>
      </w:r>
    </w:p>
    <w:p w:rsidR="00110E90" w:rsidRDefault="0007444D">
      <w:pPr>
        <w:pStyle w:val="a3"/>
        <w:ind w:right="305" w:firstLine="566"/>
      </w:pPr>
      <w:r>
        <w:t xml:space="preserve">Важным направлением в реализации коррекционной работы является </w:t>
      </w:r>
      <w:r>
        <w:rPr>
          <w:u w:val="single"/>
        </w:rPr>
        <w:t>социальное партнёрство</w:t>
      </w:r>
      <w:r>
        <w:rPr>
          <w:spacing w:val="-57"/>
        </w:rPr>
        <w:t xml:space="preserve"> </w:t>
      </w:r>
      <w:r>
        <w:rPr>
          <w:u w:val="single"/>
        </w:rPr>
        <w:t>школы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профилактики</w:t>
      </w:r>
      <w:r>
        <w:rPr>
          <w:spacing w:val="1"/>
          <w:u w:val="single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 партнерами:</w:t>
      </w:r>
    </w:p>
    <w:p w:rsidR="00110E90" w:rsidRDefault="0007444D">
      <w:pPr>
        <w:pStyle w:val="a3"/>
        <w:spacing w:line="237" w:lineRule="auto"/>
        <w:ind w:left="1054" w:right="7577"/>
        <w:jc w:val="left"/>
      </w:pPr>
      <w:r>
        <w:t>МБУ</w:t>
      </w:r>
      <w:r>
        <w:rPr>
          <w:spacing w:val="-2"/>
        </w:rPr>
        <w:t xml:space="preserve"> </w:t>
      </w:r>
      <w:r>
        <w:t>ДК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Бай-Тал;</w:t>
      </w:r>
    </w:p>
    <w:p w:rsidR="00110E90" w:rsidRDefault="0007444D">
      <w:pPr>
        <w:pStyle w:val="a3"/>
        <w:spacing w:line="237" w:lineRule="auto"/>
        <w:ind w:left="1054" w:right="7577"/>
        <w:jc w:val="left"/>
      </w:pPr>
      <w:r>
        <w:t>МБДОУ</w:t>
      </w:r>
      <w:r>
        <w:rPr>
          <w:spacing w:val="-12"/>
        </w:rPr>
        <w:t xml:space="preserve"> </w:t>
      </w:r>
      <w:r>
        <w:t>д/с</w:t>
      </w:r>
      <w:r>
        <w:rPr>
          <w:spacing w:val="-8"/>
        </w:rPr>
        <w:t xml:space="preserve"> </w:t>
      </w:r>
      <w:r>
        <w:t>«Салгал»;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1054"/>
      </w:pPr>
      <w:r>
        <w:lastRenderedPageBreak/>
        <w:t>МБОУ</w:t>
      </w:r>
      <w:r>
        <w:rPr>
          <w:spacing w:val="-3"/>
        </w:rPr>
        <w:t xml:space="preserve"> </w:t>
      </w:r>
      <w:r>
        <w:t>ДШИ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Хуреш-оола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Тээли;</w:t>
      </w:r>
    </w:p>
    <w:p w:rsidR="00110E90" w:rsidRDefault="0007444D">
      <w:pPr>
        <w:pStyle w:val="2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партнёрство</w:t>
      </w:r>
      <w:r>
        <w:rPr>
          <w:spacing w:val="-1"/>
        </w:rPr>
        <w:t xml:space="preserve"> </w:t>
      </w:r>
      <w:r>
        <w:t>включает: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spacing w:before="2" w:line="242" w:lineRule="auto"/>
        <w:ind w:left="1054" w:right="311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обучения, развития, адаптации, социализации и здоровьесбережения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110E90" w:rsidRDefault="0007444D">
      <w:pPr>
        <w:pStyle w:val="a5"/>
        <w:numPr>
          <w:ilvl w:val="0"/>
          <w:numId w:val="5"/>
        </w:numPr>
        <w:tabs>
          <w:tab w:val="left" w:pos="1055"/>
        </w:tabs>
        <w:spacing w:line="230" w:lineRule="exact"/>
        <w:ind w:left="1054" w:hanging="3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общественностью.</w:t>
      </w:r>
    </w:p>
    <w:p w:rsidR="00110E90" w:rsidRDefault="00110E90">
      <w:pPr>
        <w:pStyle w:val="a3"/>
        <w:spacing w:before="6"/>
        <w:ind w:left="0"/>
        <w:jc w:val="left"/>
        <w:rPr>
          <w:sz w:val="21"/>
        </w:rPr>
      </w:pPr>
    </w:p>
    <w:p w:rsidR="00110E90" w:rsidRDefault="0007444D">
      <w:pPr>
        <w:spacing w:line="275" w:lineRule="exact"/>
        <w:ind w:left="293"/>
        <w:rPr>
          <w:b/>
          <w:sz w:val="24"/>
        </w:rPr>
      </w:pPr>
      <w:r>
        <w:rPr>
          <w:b/>
          <w:sz w:val="24"/>
          <w:u w:val="thick"/>
        </w:rPr>
        <w:t>Требования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программы.</w:t>
      </w:r>
    </w:p>
    <w:p w:rsidR="00110E90" w:rsidRDefault="0007444D">
      <w:pPr>
        <w:spacing w:line="274" w:lineRule="exact"/>
        <w:ind w:left="293"/>
        <w:rPr>
          <w:b/>
          <w:i/>
          <w:sz w:val="24"/>
        </w:rPr>
      </w:pPr>
      <w:r>
        <w:rPr>
          <w:b/>
          <w:i/>
          <w:sz w:val="24"/>
          <w:u w:val="thick"/>
        </w:rPr>
        <w:t>Психолого-педагогическое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обеспечение:</w:t>
      </w:r>
    </w:p>
    <w:p w:rsidR="00110E90" w:rsidRDefault="0007444D">
      <w:pPr>
        <w:pStyle w:val="a5"/>
        <w:numPr>
          <w:ilvl w:val="1"/>
          <w:numId w:val="5"/>
        </w:numPr>
        <w:tabs>
          <w:tab w:val="left" w:pos="1287"/>
        </w:tabs>
        <w:ind w:right="306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110E90" w:rsidRDefault="0007444D">
      <w:pPr>
        <w:pStyle w:val="a5"/>
        <w:numPr>
          <w:ilvl w:val="1"/>
          <w:numId w:val="5"/>
        </w:numPr>
        <w:tabs>
          <w:tab w:val="left" w:pos="1287"/>
        </w:tabs>
        <w:spacing w:line="237" w:lineRule="auto"/>
        <w:ind w:right="303" w:firstLine="708"/>
        <w:rPr>
          <w:sz w:val="24"/>
        </w:rPr>
      </w:pPr>
      <w:r>
        <w:rPr>
          <w:sz w:val="24"/>
        </w:rPr>
        <w:t>обеспечение психолого-педагогических условий (коррекционная направленность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z w:val="24"/>
        </w:rPr>
        <w:t xml:space="preserve"> процесса; учёт индивидуальных особенностей ребёнка; соблюдение комфортного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психоэмоционального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110E90" w:rsidRDefault="0007444D">
      <w:pPr>
        <w:pStyle w:val="a5"/>
        <w:numPr>
          <w:ilvl w:val="1"/>
          <w:numId w:val="5"/>
        </w:numPr>
        <w:tabs>
          <w:tab w:val="left" w:pos="1287"/>
        </w:tabs>
        <w:spacing w:before="1" w:line="237" w:lineRule="auto"/>
        <w:ind w:right="310" w:firstLine="708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перегрузок 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</w:t>
      </w:r>
      <w:r>
        <w:rPr>
          <w:sz w:val="24"/>
        </w:rPr>
        <w:t>иенических 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110E90" w:rsidRDefault="0007444D">
      <w:pPr>
        <w:pStyle w:val="a5"/>
        <w:numPr>
          <w:ilvl w:val="1"/>
          <w:numId w:val="5"/>
        </w:numPr>
        <w:tabs>
          <w:tab w:val="left" w:pos="1287"/>
        </w:tabs>
        <w:spacing w:before="1" w:line="237" w:lineRule="auto"/>
        <w:ind w:right="302" w:firstLine="739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z w:val="24"/>
        </w:rPr>
        <w:t>ртивно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 мероприятий. Дети с ограниченными возможностями здоровья - это дети,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которых препятствует освоению образовательных программ вне специальных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воспитания.</w:t>
      </w:r>
    </w:p>
    <w:p w:rsidR="00110E90" w:rsidRDefault="0007444D">
      <w:pPr>
        <w:pStyle w:val="a3"/>
        <w:spacing w:before="5" w:line="242" w:lineRule="auto"/>
        <w:ind w:right="304" w:firstLine="566"/>
      </w:pPr>
      <w:r>
        <w:t xml:space="preserve">Категория детей с </w:t>
      </w:r>
      <w:r>
        <w:t>задержкой психического развития - наиболее многочисленная среди детей с</w:t>
      </w:r>
      <w:r>
        <w:rPr>
          <w:spacing w:val="-5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</w:t>
      </w:r>
      <w:r>
        <w:t>чению образования</w:t>
      </w:r>
      <w:r>
        <w:rPr>
          <w:spacing w:val="-4"/>
        </w:rPr>
        <w:t xml:space="preserve"> </w:t>
      </w:r>
      <w:r>
        <w:t>без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условий.</w:t>
      </w:r>
    </w:p>
    <w:p w:rsidR="00110E90" w:rsidRDefault="0007444D">
      <w:pPr>
        <w:pStyle w:val="a3"/>
        <w:spacing w:before="4" w:line="249" w:lineRule="auto"/>
        <w:ind w:right="306" w:firstLine="566"/>
      </w:pPr>
      <w:r>
        <w:t>Среди причин возникновения ЗПР могут фигурировать органическая и/или 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-57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неблагопр</w:t>
      </w:r>
      <w:r>
        <w:t>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-10"/>
        </w:rPr>
        <w:t xml:space="preserve"> </w:t>
      </w:r>
      <w:r>
        <w:t>выраженности</w:t>
      </w:r>
      <w:r>
        <w:rPr>
          <w:spacing w:val="-10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состояний,</w:t>
      </w:r>
      <w:r>
        <w:rPr>
          <w:spacing w:val="-13"/>
        </w:rPr>
        <w:t xml:space="preserve"> </w:t>
      </w:r>
      <w:r>
        <w:t>приближающихся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уровню</w:t>
      </w:r>
      <w:r>
        <w:rPr>
          <w:spacing w:val="-10"/>
        </w:rPr>
        <w:t xml:space="preserve"> </w:t>
      </w:r>
      <w:r>
        <w:t>возрастной</w:t>
      </w:r>
      <w:r>
        <w:rPr>
          <w:spacing w:val="-10"/>
        </w:rPr>
        <w:t xml:space="preserve"> </w:t>
      </w:r>
      <w:r>
        <w:t>нормы,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состояний, требующих</w:t>
      </w:r>
      <w:r>
        <w:rPr>
          <w:spacing w:val="2"/>
        </w:rPr>
        <w:t xml:space="preserve"> </w:t>
      </w:r>
      <w:r>
        <w:t>отграничения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умственной отсталости.</w:t>
      </w:r>
    </w:p>
    <w:p w:rsidR="00110E90" w:rsidRDefault="0007444D">
      <w:pPr>
        <w:pStyle w:val="a3"/>
        <w:spacing w:before="6" w:line="249" w:lineRule="auto"/>
        <w:ind w:right="309" w:firstLine="739"/>
      </w:pPr>
      <w:r>
        <w:t>Все дети с ЗПР испытывают в той или иной степени выраженные затруднения в 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Общими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 саморегуляции. Достаточно часто у таких детей отмечаются нарушения речевой и</w:t>
      </w:r>
      <w:r>
        <w:rPr>
          <w:spacing w:val="1"/>
        </w:rPr>
        <w:t xml:space="preserve"> </w:t>
      </w:r>
      <w:r>
        <w:t>мелкой ручной моторики, зрительного восприятия и пространственной ориентировки, умственной</w:t>
      </w:r>
      <w:r>
        <w:rPr>
          <w:spacing w:val="1"/>
        </w:rPr>
        <w:t xml:space="preserve"> </w:t>
      </w:r>
      <w:r>
        <w:t>работоспособности и эмоциональной сф</w:t>
      </w:r>
      <w:r>
        <w:t>еры.</w:t>
      </w:r>
    </w:p>
    <w:p w:rsidR="00110E90" w:rsidRDefault="0007444D">
      <w:pPr>
        <w:pStyle w:val="a3"/>
        <w:ind w:right="311" w:firstLine="739"/>
      </w:pPr>
      <w:r>
        <w:t>Уровень психического развития поступающего в школу ребёнка с ЗПР зависит не только от</w:t>
      </w:r>
      <w:r>
        <w:rPr>
          <w:spacing w:val="1"/>
        </w:rPr>
        <w:t xml:space="preserve"> </w:t>
      </w:r>
      <w:r>
        <w:t>характера и степени выраженности первичного (как правило, биологического по своей природе)</w:t>
      </w:r>
      <w:r>
        <w:rPr>
          <w:spacing w:val="1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(раннего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дошкольного).</w:t>
      </w:r>
    </w:p>
    <w:p w:rsidR="00110E90" w:rsidRDefault="0007444D">
      <w:pPr>
        <w:pStyle w:val="a3"/>
        <w:spacing w:line="237" w:lineRule="auto"/>
        <w:ind w:right="304" w:firstLine="739"/>
      </w:pPr>
      <w:r>
        <w:t>Диапазон различий в развитии детей с ЗПР достаточно велик - от практически 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-9"/>
        </w:rPr>
        <w:t xml:space="preserve"> </w:t>
      </w:r>
      <w:r>
        <w:t>испытывающих</w:t>
      </w:r>
      <w:r>
        <w:rPr>
          <w:spacing w:val="-6"/>
        </w:rPr>
        <w:t xml:space="preserve"> </w:t>
      </w:r>
      <w:r>
        <w:t>временные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относительно</w:t>
      </w:r>
      <w:r>
        <w:rPr>
          <w:spacing w:val="-8"/>
        </w:rPr>
        <w:t xml:space="preserve"> </w:t>
      </w:r>
      <w:r>
        <w:t>легко</w:t>
      </w:r>
      <w:r>
        <w:rPr>
          <w:spacing w:val="-7"/>
        </w:rPr>
        <w:t xml:space="preserve"> </w:t>
      </w:r>
      <w:r>
        <w:t>устранимые</w:t>
      </w:r>
      <w:r>
        <w:rPr>
          <w:spacing w:val="-10"/>
        </w:rPr>
        <w:t xml:space="preserve"> </w:t>
      </w:r>
      <w:r>
        <w:t>трудности,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 xml:space="preserve">выраженными и сложными по структуре нарушениями когнитивной и </w:t>
      </w:r>
      <w:r>
        <w:t>аффективноповеденческой</w:t>
      </w:r>
      <w:r>
        <w:rPr>
          <w:spacing w:val="1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способных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поддержке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обучаться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здоровыми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нуждающихся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систематической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(психолого-медик</w:t>
      </w:r>
      <w:r>
        <w:t>о-педагогической)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110E90" w:rsidRDefault="0007444D">
      <w:pPr>
        <w:pStyle w:val="a3"/>
        <w:ind w:left="1032"/>
      </w:pPr>
      <w:r>
        <w:t>В</w:t>
      </w:r>
      <w:r>
        <w:rPr>
          <w:spacing w:val="46"/>
        </w:rPr>
        <w:t xml:space="preserve"> </w:t>
      </w:r>
      <w:r>
        <w:t>МБОУ</w:t>
      </w:r>
      <w:r>
        <w:rPr>
          <w:spacing w:val="49"/>
        </w:rPr>
        <w:t xml:space="preserve"> </w:t>
      </w:r>
      <w:r>
        <w:t>СОШ</w:t>
      </w:r>
      <w:r>
        <w:rPr>
          <w:spacing w:val="47"/>
        </w:rPr>
        <w:t xml:space="preserve"> </w:t>
      </w:r>
      <w:r>
        <w:t>им.</w:t>
      </w:r>
      <w:r>
        <w:rPr>
          <w:spacing w:val="51"/>
        </w:rPr>
        <w:t xml:space="preserve"> </w:t>
      </w:r>
      <w:r>
        <w:t>Н.С.</w:t>
      </w:r>
      <w:r>
        <w:rPr>
          <w:spacing w:val="48"/>
        </w:rPr>
        <w:t xml:space="preserve"> </w:t>
      </w:r>
      <w:r>
        <w:t>Конгара</w:t>
      </w:r>
      <w:r>
        <w:rPr>
          <w:spacing w:val="48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Бай-Тал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указанного</w:t>
      </w:r>
      <w:r>
        <w:rPr>
          <w:spacing w:val="50"/>
        </w:rPr>
        <w:t xml:space="preserve"> </w:t>
      </w:r>
      <w:r>
        <w:t>диапазона</w:t>
      </w:r>
      <w:r>
        <w:rPr>
          <w:spacing w:val="48"/>
        </w:rPr>
        <w:t xml:space="preserve"> </w:t>
      </w:r>
      <w:r>
        <w:t>различий</w:t>
      </w:r>
      <w:r>
        <w:rPr>
          <w:spacing w:val="50"/>
        </w:rPr>
        <w:t xml:space="preserve"> </w:t>
      </w:r>
      <w:r>
        <w:t>в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2"/>
      </w:pPr>
      <w:r>
        <w:lastRenderedPageBreak/>
        <w:t>развитии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ЗПР,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образования:</w:t>
      </w:r>
      <w:r>
        <w:rPr>
          <w:spacing w:val="-5"/>
        </w:rPr>
        <w:t xml:space="preserve"> </w:t>
      </w:r>
      <w:r>
        <w:t>охват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 xml:space="preserve">образованием, </w:t>
      </w:r>
      <w:r>
        <w:t>соответствующим их возможностям и потребностям; преодоление существующих</w:t>
      </w:r>
      <w:r>
        <w:rPr>
          <w:spacing w:val="1"/>
        </w:rPr>
        <w:t xml:space="preserve"> </w:t>
      </w:r>
      <w:r>
        <w:t>ограничений в получении образования, вызванных тяжестью нарушения психического развития</w:t>
      </w:r>
      <w:r>
        <w:rPr>
          <w:spacing w:val="1"/>
        </w:rPr>
        <w:t xml:space="preserve"> </w:t>
      </w:r>
      <w:r>
        <w:t>инеспособностью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включёнными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поток.</w:t>
      </w:r>
    </w:p>
    <w:p w:rsidR="00110E90" w:rsidRDefault="0007444D">
      <w:pPr>
        <w:pStyle w:val="a3"/>
        <w:spacing w:before="3" w:line="237" w:lineRule="auto"/>
        <w:ind w:right="305" w:firstLine="739"/>
      </w:pPr>
      <w:r>
        <w:t>Дифференциация основного образования учащихся с ЗПР соотносится с дифференциацией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 психического развития. Задача разграничения вариантов ЗПР возлагается на ТПМПК.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ориентиры для</w:t>
      </w:r>
      <w:r>
        <w:rPr>
          <w:spacing w:val="-4"/>
        </w:rPr>
        <w:t xml:space="preserve"> </w:t>
      </w:r>
      <w:r>
        <w:t>разграничения представлены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110E90" w:rsidRDefault="0007444D">
      <w:pPr>
        <w:pStyle w:val="a5"/>
        <w:numPr>
          <w:ilvl w:val="0"/>
          <w:numId w:val="6"/>
        </w:numPr>
        <w:tabs>
          <w:tab w:val="left" w:pos="1249"/>
        </w:tabs>
        <w:spacing w:before="11" w:line="249" w:lineRule="auto"/>
        <w:ind w:right="304" w:firstLine="739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</w:t>
      </w:r>
      <w:r>
        <w:rPr>
          <w:sz w:val="24"/>
        </w:rPr>
        <w:t>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незрелости. При этом отмечаются </w:t>
      </w:r>
      <w:r>
        <w:rPr>
          <w:sz w:val="24"/>
        </w:rPr>
        <w:t>близкие к возрастной норме, или даже в пределах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уровни интеллектуального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обучаемости.</w:t>
      </w:r>
    </w:p>
    <w:p w:rsidR="00110E90" w:rsidRDefault="0007444D">
      <w:pPr>
        <w:pStyle w:val="a5"/>
        <w:numPr>
          <w:ilvl w:val="0"/>
          <w:numId w:val="6"/>
        </w:numPr>
        <w:tabs>
          <w:tab w:val="left" w:pos="1249"/>
        </w:tabs>
        <w:spacing w:before="5" w:line="249" w:lineRule="auto"/>
        <w:ind w:right="304" w:firstLine="739"/>
        <w:jc w:val="both"/>
        <w:rPr>
          <w:sz w:val="24"/>
        </w:rPr>
      </w:pPr>
      <w:r>
        <w:rPr>
          <w:sz w:val="24"/>
        </w:rPr>
        <w:t>группа - дети с умеренной задержкой психического развития, которая 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норме,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неравномерным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ровнем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негрубыми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аффективно-поведенческими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</w:p>
    <w:p w:rsidR="00110E90" w:rsidRDefault="0007444D">
      <w:pPr>
        <w:pStyle w:val="a3"/>
        <w:spacing w:before="5" w:line="249" w:lineRule="auto"/>
        <w:ind w:right="304"/>
      </w:pPr>
      <w:r>
        <w:t>степени затрудняющими усвоение школьных норм и школьную адаптацию в целом. Обучаемость</w:t>
      </w:r>
      <w:r>
        <w:rPr>
          <w:spacing w:val="1"/>
        </w:rPr>
        <w:t xml:space="preserve"> </w:t>
      </w:r>
      <w:r>
        <w:t xml:space="preserve">удовлетворительная, но </w:t>
      </w:r>
      <w:r>
        <w:t>нередко избирательная и неустойчивая (зависящая от вида деятельности и</w:t>
      </w:r>
      <w:r>
        <w:rPr>
          <w:spacing w:val="1"/>
        </w:rPr>
        <w:t xml:space="preserve"> </w:t>
      </w:r>
      <w:r>
        <w:t>актуального эмоционального состояния). Нередко отмечаются трудности в усвоении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представлениями),</w:t>
      </w:r>
      <w:r>
        <w:rPr>
          <w:spacing w:val="1"/>
        </w:rPr>
        <w:t xml:space="preserve"> </w:t>
      </w:r>
      <w:r>
        <w:rPr>
          <w:spacing w:val="-1"/>
        </w:rPr>
        <w:t>обусловленные</w:t>
      </w:r>
      <w:r>
        <w:rPr>
          <w:spacing w:val="-15"/>
        </w:rPr>
        <w:t xml:space="preserve"> </w:t>
      </w:r>
      <w:r>
        <w:rPr>
          <w:spacing w:val="-1"/>
        </w:rPr>
        <w:t>лок</w:t>
      </w:r>
      <w:r>
        <w:rPr>
          <w:spacing w:val="-1"/>
        </w:rPr>
        <w:t>альными</w:t>
      </w:r>
      <w:r>
        <w:rPr>
          <w:spacing w:val="-13"/>
        </w:rPr>
        <w:t xml:space="preserve"> </w:t>
      </w:r>
      <w:r>
        <w:t>нарушениями</w:t>
      </w:r>
      <w:r>
        <w:rPr>
          <w:spacing w:val="-13"/>
        </w:rPr>
        <w:t xml:space="preserve"> </w:t>
      </w:r>
      <w:r>
        <w:t>(недостаточной</w:t>
      </w:r>
      <w:r>
        <w:rPr>
          <w:spacing w:val="-12"/>
        </w:rPr>
        <w:t xml:space="preserve"> </w:t>
      </w:r>
      <w:r>
        <w:t>сформированностью)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высших</w:t>
      </w:r>
      <w:r>
        <w:rPr>
          <w:spacing w:val="-58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</w:p>
    <w:p w:rsidR="00110E90" w:rsidRDefault="0007444D">
      <w:pPr>
        <w:pStyle w:val="a5"/>
        <w:numPr>
          <w:ilvl w:val="0"/>
          <w:numId w:val="6"/>
        </w:numPr>
        <w:tabs>
          <w:tab w:val="left" w:pos="1237"/>
        </w:tabs>
        <w:spacing w:before="5" w:line="249" w:lineRule="auto"/>
        <w:ind w:right="303" w:firstLine="739"/>
        <w:jc w:val="both"/>
        <w:rPr>
          <w:sz w:val="24"/>
        </w:rPr>
      </w:pPr>
      <w:r>
        <w:rPr>
          <w:sz w:val="24"/>
        </w:rPr>
        <w:t>группа - дети с выраженной задержкой психического развития, которая 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z w:val="24"/>
        </w:rPr>
        <w:t>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опосредствования)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церебрально-органической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недостаточности. Отмечается также низкий уровень саморегуляции, нарушения внимания,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работоспособности и целенаправленности деятельности. Вместе с тем,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детей с умеренной задержкой психического развития (2-я группа). Такие дети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пограничной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отсталости).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у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организованного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смягчены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компенсированы.</w:t>
      </w:r>
    </w:p>
    <w:p w:rsidR="00110E90" w:rsidRDefault="0007444D">
      <w:pPr>
        <w:pStyle w:val="a3"/>
        <w:spacing w:before="14" w:line="252" w:lineRule="auto"/>
        <w:ind w:right="310" w:firstLine="708"/>
      </w:pPr>
      <w:r>
        <w:t>Обучение детей-инвалидов осуществляется в том числе в соответствии с 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инвалида</w:t>
      </w:r>
      <w:r>
        <w:rPr>
          <w:spacing w:val="-1"/>
        </w:rPr>
        <w:t xml:space="preserve"> </w:t>
      </w:r>
      <w:r>
        <w:t>(ИПРА).</w:t>
      </w:r>
    </w:p>
    <w:p w:rsidR="00110E90" w:rsidRDefault="00110E90">
      <w:pPr>
        <w:pStyle w:val="a3"/>
        <w:spacing w:before="2"/>
        <w:ind w:left="0"/>
        <w:jc w:val="left"/>
        <w:rPr>
          <w:sz w:val="30"/>
        </w:rPr>
      </w:pPr>
    </w:p>
    <w:p w:rsidR="00110E90" w:rsidRDefault="0007444D">
      <w:pPr>
        <w:pStyle w:val="1"/>
        <w:numPr>
          <w:ilvl w:val="1"/>
          <w:numId w:val="2"/>
        </w:numPr>
        <w:tabs>
          <w:tab w:val="left" w:pos="714"/>
        </w:tabs>
        <w:spacing w:line="280" w:lineRule="auto"/>
        <w:ind w:left="293" w:right="679" w:firstLine="0"/>
        <w:jc w:val="both"/>
      </w:pPr>
      <w:r>
        <w:t>Планируемые результаты освоения учащимися адаптированной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110E90" w:rsidRDefault="00110E90">
      <w:pPr>
        <w:pStyle w:val="a3"/>
        <w:spacing w:before="5"/>
        <w:ind w:left="0"/>
        <w:jc w:val="left"/>
        <w:rPr>
          <w:b/>
          <w:sz w:val="20"/>
        </w:rPr>
      </w:pPr>
    </w:p>
    <w:p w:rsidR="00110E90" w:rsidRDefault="0007444D">
      <w:pPr>
        <w:pStyle w:val="2"/>
        <w:numPr>
          <w:ilvl w:val="2"/>
          <w:numId w:val="2"/>
        </w:numPr>
        <w:tabs>
          <w:tab w:val="left" w:pos="894"/>
        </w:tabs>
        <w:ind w:hanging="601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110E90" w:rsidRDefault="0007444D">
      <w:pPr>
        <w:pStyle w:val="a3"/>
        <w:spacing w:before="1" w:line="237" w:lineRule="auto"/>
        <w:ind w:right="303" w:firstLine="600"/>
      </w:pPr>
      <w:r>
        <w:rPr>
          <w:spacing w:val="-1"/>
        </w:rPr>
        <w:t>Планируемые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адаптированной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специального</w:t>
      </w:r>
      <w:r>
        <w:rPr>
          <w:spacing w:val="-58"/>
        </w:rPr>
        <w:t xml:space="preserve"> </w:t>
      </w:r>
      <w:r>
        <w:t>(коррекционного)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VII вида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образования. Они представляют собой систему </w:t>
      </w:r>
      <w:r>
        <w:rPr>
          <w:b/>
          <w:i/>
        </w:rPr>
        <w:t>обобщённых личностно ориентированных целей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образования,</w:t>
      </w:r>
      <w:r>
        <w:rPr>
          <w:b/>
          <w:i/>
          <w:spacing w:val="-7"/>
        </w:rPr>
        <w:t xml:space="preserve"> </w:t>
      </w:r>
      <w:r>
        <w:t>допускающих</w:t>
      </w:r>
      <w:r>
        <w:rPr>
          <w:spacing w:val="-7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уточнение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конкретизацию,</w:t>
      </w:r>
      <w:r>
        <w:rPr>
          <w:spacing w:val="-1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все</w:t>
      </w:r>
      <w:r>
        <w:t>х составляющих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оценке.</w:t>
      </w:r>
    </w:p>
    <w:p w:rsidR="00110E90" w:rsidRDefault="0007444D">
      <w:pPr>
        <w:pStyle w:val="a3"/>
        <w:spacing w:before="3" w:line="275" w:lineRule="exact"/>
        <w:ind w:left="893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110E90" w:rsidRDefault="0007444D">
      <w:pPr>
        <w:pStyle w:val="a5"/>
        <w:numPr>
          <w:ilvl w:val="3"/>
          <w:numId w:val="2"/>
        </w:numPr>
        <w:tabs>
          <w:tab w:val="left" w:pos="1057"/>
        </w:tabs>
        <w:spacing w:line="275" w:lineRule="exact"/>
        <w:ind w:left="1056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системой</w:t>
      </w:r>
    </w:p>
    <w:p w:rsidR="00110E90" w:rsidRDefault="00110E90">
      <w:pPr>
        <w:spacing w:line="275" w:lineRule="exact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5"/>
      </w:pPr>
      <w:r>
        <w:lastRenderedPageBreak/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уточняя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конкретизируя</w:t>
      </w:r>
      <w:r>
        <w:rPr>
          <w:spacing w:val="-11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личностных,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для каждой учебной программы с учётом ведущих целевых установок их освоения, возрастной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учащихся и</w:t>
      </w:r>
      <w:r>
        <w:rPr>
          <w:spacing w:val="-1"/>
        </w:rPr>
        <w:t xml:space="preserve"> </w:t>
      </w:r>
      <w:r>
        <w:t xml:space="preserve">требований, </w:t>
      </w:r>
      <w:r>
        <w:t>предъявляемых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оценки;</w:t>
      </w:r>
    </w:p>
    <w:p w:rsidR="00110E90" w:rsidRDefault="0007444D">
      <w:pPr>
        <w:pStyle w:val="a5"/>
        <w:numPr>
          <w:ilvl w:val="3"/>
          <w:numId w:val="2"/>
        </w:numPr>
        <w:tabs>
          <w:tab w:val="left" w:pos="1057"/>
        </w:tabs>
        <w:spacing w:before="2" w:line="237" w:lineRule="auto"/>
        <w:ind w:right="307" w:firstLine="60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</w:t>
      </w:r>
      <w:r>
        <w:rPr>
          <w:sz w:val="24"/>
        </w:rPr>
        <w:t>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10E90" w:rsidRDefault="0007444D">
      <w:pPr>
        <w:pStyle w:val="a3"/>
        <w:spacing w:before="4" w:line="237" w:lineRule="auto"/>
        <w:ind w:right="308" w:firstLine="600"/>
      </w:pPr>
      <w:r>
        <w:t>В соответствии с системно-деятельностным подходом содержание планируемых результатов</w:t>
      </w:r>
      <w:r>
        <w:rPr>
          <w:spacing w:val="1"/>
        </w:rPr>
        <w:t xml:space="preserve"> </w:t>
      </w:r>
      <w:r>
        <w:t>описывает и характеризует обобщённые способы действий с учебным материалом, 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</w:t>
      </w:r>
      <w:r>
        <w:t>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2"/>
        </w:rPr>
        <w:t xml:space="preserve"> </w:t>
      </w:r>
      <w:r>
        <w:t>к 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110E90" w:rsidRDefault="0007444D">
      <w:pPr>
        <w:pStyle w:val="a3"/>
        <w:spacing w:before="1" w:line="237" w:lineRule="auto"/>
        <w:ind w:right="302" w:firstLine="480"/>
      </w:pPr>
      <w:r>
        <w:t xml:space="preserve">Иными словами, система планируемых результатов даёт представление о том, какими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 через специфику содержания того или иного предмета - овладеют обучающиеся в</w:t>
      </w:r>
      <w:r>
        <w:rPr>
          <w:spacing w:val="1"/>
        </w:rPr>
        <w:t xml:space="preserve"> </w:t>
      </w:r>
      <w:r>
        <w:t xml:space="preserve">ходе образовательного процесса. В системе планируемых результатов особо выделяется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rPr>
          <w:b/>
          <w:i/>
        </w:rPr>
        <w:t>опорный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(базовый)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характер,</w:t>
      </w:r>
      <w:r>
        <w:rPr>
          <w:b/>
          <w:i/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основой для последующего</w:t>
      </w:r>
      <w:r>
        <w:rPr>
          <w:spacing w:val="1"/>
        </w:rPr>
        <w:t xml:space="preserve"> </w:t>
      </w:r>
      <w:r>
        <w:t>обучения.</w:t>
      </w:r>
    </w:p>
    <w:p w:rsidR="00110E90" w:rsidRDefault="00110E90">
      <w:pPr>
        <w:pStyle w:val="a3"/>
        <w:spacing w:before="3"/>
        <w:ind w:left="0"/>
        <w:jc w:val="left"/>
      </w:pPr>
    </w:p>
    <w:p w:rsidR="00110E90" w:rsidRDefault="0007444D">
      <w:pPr>
        <w:pStyle w:val="a5"/>
        <w:numPr>
          <w:ilvl w:val="2"/>
          <w:numId w:val="2"/>
        </w:numPr>
        <w:tabs>
          <w:tab w:val="left" w:pos="894"/>
        </w:tabs>
        <w:spacing w:before="1" w:line="266" w:lineRule="exact"/>
        <w:ind w:hanging="601"/>
        <w:jc w:val="both"/>
        <w:rPr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необходимость:</w:t>
      </w:r>
    </w:p>
    <w:p w:rsidR="00110E90" w:rsidRDefault="0007444D">
      <w:pPr>
        <w:pStyle w:val="a5"/>
        <w:numPr>
          <w:ilvl w:val="0"/>
          <w:numId w:val="7"/>
        </w:numPr>
        <w:tabs>
          <w:tab w:val="left" w:pos="1002"/>
        </w:tabs>
        <w:spacing w:line="237" w:lineRule="auto"/>
        <w:ind w:right="310" w:firstLine="566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ближайшей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ребёнка;</w:t>
      </w:r>
    </w:p>
    <w:p w:rsidR="00110E90" w:rsidRDefault="0007444D">
      <w:pPr>
        <w:pStyle w:val="a5"/>
        <w:numPr>
          <w:ilvl w:val="0"/>
          <w:numId w:val="7"/>
        </w:numPr>
        <w:tabs>
          <w:tab w:val="left" w:pos="1002"/>
        </w:tabs>
        <w:spacing w:line="274" w:lineRule="exact"/>
        <w:ind w:right="307" w:firstLine="566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 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данного</w:t>
      </w:r>
    </w:p>
    <w:p w:rsidR="00110E90" w:rsidRDefault="0007444D">
      <w:pPr>
        <w:pStyle w:val="a3"/>
        <w:spacing w:line="263" w:lineRule="exact"/>
        <w:jc w:val="left"/>
      </w:pPr>
      <w:r>
        <w:t>предмета;</w:t>
      </w:r>
    </w:p>
    <w:p w:rsidR="00110E90" w:rsidRDefault="0007444D">
      <w:pPr>
        <w:pStyle w:val="a5"/>
        <w:numPr>
          <w:ilvl w:val="0"/>
          <w:numId w:val="7"/>
        </w:numPr>
        <w:tabs>
          <w:tab w:val="left" w:pos="1002"/>
        </w:tabs>
        <w:spacing w:line="237" w:lineRule="auto"/>
        <w:ind w:right="308" w:firstLine="566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110E90" w:rsidRDefault="0007444D">
      <w:pPr>
        <w:pStyle w:val="a3"/>
        <w:spacing w:line="237" w:lineRule="auto"/>
        <w:ind w:right="310" w:firstLine="600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междисциплинарной)</w:t>
      </w:r>
      <w:r>
        <w:rPr>
          <w:spacing w:val="-1"/>
        </w:rPr>
        <w:t xml:space="preserve"> </w:t>
      </w:r>
      <w:r>
        <w:t>выделяются следующие</w:t>
      </w:r>
      <w:r>
        <w:rPr>
          <w:spacing w:val="5"/>
        </w:rPr>
        <w:t xml:space="preserve"> </w:t>
      </w:r>
      <w:r>
        <w:rPr>
          <w:b/>
          <w:i/>
        </w:rPr>
        <w:t>цели:</w:t>
      </w:r>
    </w:p>
    <w:p w:rsidR="00110E90" w:rsidRDefault="0007444D">
      <w:pPr>
        <w:pStyle w:val="a3"/>
        <w:spacing w:line="237" w:lineRule="auto"/>
        <w:ind w:right="306" w:firstLine="600"/>
      </w:pPr>
      <w:r>
        <w:rPr>
          <w:b/>
        </w:rPr>
        <w:t>Цели-ориентиры,</w:t>
      </w:r>
      <w:r>
        <w:rPr>
          <w:b/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 xml:space="preserve">результатов </w:t>
      </w:r>
      <w:r>
        <w:t>призвано дать ответ на вопрос о смысле изучения данного предмета, его вкладе в</w:t>
      </w:r>
      <w:r>
        <w:rPr>
          <w:spacing w:val="1"/>
        </w:rPr>
        <w:t xml:space="preserve"> </w:t>
      </w:r>
      <w:r>
        <w:t>развитие личности учащихся. Планируемые результаты, описывающие эту группу целей отражают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определённых познавательных потребностей учащихся. Оценка достижения этих целей ведётся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57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</w:t>
      </w:r>
      <w:r>
        <w:t>бразования.</w:t>
      </w:r>
    </w:p>
    <w:p w:rsidR="00110E90" w:rsidRDefault="0007444D">
      <w:pPr>
        <w:ind w:left="293" w:right="302" w:firstLine="600"/>
        <w:jc w:val="both"/>
        <w:rPr>
          <w:sz w:val="24"/>
        </w:rPr>
      </w:pPr>
      <w:r>
        <w:rPr>
          <w:b/>
          <w:sz w:val="24"/>
        </w:rPr>
        <w:t>Цели,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опорного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3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7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эту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7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блоках</w:t>
      </w:r>
    </w:p>
    <w:p w:rsidR="00110E90" w:rsidRDefault="0007444D">
      <w:pPr>
        <w:pStyle w:val="a3"/>
        <w:spacing w:line="237" w:lineRule="auto"/>
        <w:ind w:right="305"/>
      </w:pPr>
      <w:r>
        <w:t>«Выпускник</w:t>
      </w:r>
      <w:r>
        <w:rPr>
          <w:spacing w:val="1"/>
        </w:rPr>
        <w:t xml:space="preserve"> </w:t>
      </w:r>
      <w:r>
        <w:t>научится»: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 разделу 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 xml:space="preserve">на </w:t>
      </w:r>
      <w:r>
        <w:t>уровень</w:t>
      </w:r>
      <w:r>
        <w:rPr>
          <w:spacing w:val="1"/>
        </w:rPr>
        <w:t xml:space="preserve"> </w:t>
      </w:r>
      <w:r>
        <w:t>освоения опорного учебного материала выпускниками, иными словами в эту группу включается</w:t>
      </w:r>
      <w:r>
        <w:rPr>
          <w:spacing w:val="1"/>
        </w:rPr>
        <w:t xml:space="preserve"> </w:t>
      </w:r>
      <w:r>
        <w:t>такая система знаний и учебных действий, которая, во-первых, принципиально необходима для</w:t>
      </w:r>
      <w:r>
        <w:rPr>
          <w:spacing w:val="1"/>
        </w:rPr>
        <w:t xml:space="preserve"> </w:t>
      </w:r>
      <w:r>
        <w:t>успешного обучения в основной школе и, во-вторых, при наличии специал</w:t>
      </w:r>
      <w:r>
        <w:t>ьной целенаправленной</w:t>
      </w:r>
      <w:r>
        <w:rPr>
          <w:spacing w:val="1"/>
        </w:rPr>
        <w:t xml:space="preserve"> </w:t>
      </w:r>
      <w:r>
        <w:t>работы учителя может быть освоена</w:t>
      </w:r>
      <w:r>
        <w:rPr>
          <w:spacing w:val="-1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детей.</w:t>
      </w:r>
    </w:p>
    <w:p w:rsidR="00110E90" w:rsidRDefault="0007444D">
      <w:pPr>
        <w:pStyle w:val="a3"/>
        <w:spacing w:line="237" w:lineRule="auto"/>
        <w:ind w:right="303" w:firstLine="600"/>
      </w:pPr>
      <w:r>
        <w:t>Достижение планируемых результатов этой группы выносится на итоговую оценку, которая</w:t>
      </w:r>
      <w:r>
        <w:rPr>
          <w:spacing w:val="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накопительной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оценки (например, «портфеля достижений»), так и по итогам её освоения (с помощью 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 xml:space="preserve">компетентность учащихся, ведётся с помощью заданий базового уровня, а </w:t>
      </w:r>
      <w:r>
        <w:t>на уровне 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зоне</w:t>
      </w:r>
      <w:r>
        <w:rPr>
          <w:spacing w:val="-8"/>
        </w:rPr>
        <w:t xml:space="preserve"> </w:t>
      </w:r>
      <w:r>
        <w:t>ближайшего</w:t>
      </w:r>
      <w:r>
        <w:rPr>
          <w:spacing w:val="-7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повышенного</w:t>
      </w:r>
      <w:r>
        <w:rPr>
          <w:spacing w:val="-5"/>
        </w:rPr>
        <w:t xml:space="preserve"> </w:t>
      </w:r>
      <w:r>
        <w:t>уровня.</w:t>
      </w:r>
      <w:r>
        <w:rPr>
          <w:spacing w:val="-6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</w:t>
      </w:r>
      <w:r>
        <w:t>ющую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обучения.</w:t>
      </w:r>
    </w:p>
    <w:p w:rsidR="00110E90" w:rsidRDefault="0007444D">
      <w:pPr>
        <w:pStyle w:val="1"/>
        <w:spacing w:before="1" w:line="240" w:lineRule="auto"/>
        <w:ind w:right="303" w:firstLine="600"/>
        <w:jc w:val="both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48"/>
        </w:rPr>
        <w:t xml:space="preserve"> </w:t>
      </w:r>
      <w:r>
        <w:t>расширяющих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углубляющих</w:t>
      </w:r>
      <w:r>
        <w:rPr>
          <w:spacing w:val="48"/>
        </w:rPr>
        <w:t xml:space="preserve"> </w:t>
      </w:r>
      <w:r>
        <w:t>опорную</w:t>
      </w:r>
      <w:r>
        <w:rPr>
          <w:spacing w:val="47"/>
        </w:rPr>
        <w:t xml:space="preserve"> </w:t>
      </w:r>
      <w:r>
        <w:t>систему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выступающих</w:t>
      </w:r>
      <w:r>
        <w:rPr>
          <w:spacing w:val="50"/>
        </w:rPr>
        <w:t xml:space="preserve"> </w:t>
      </w:r>
      <w:r>
        <w:t>как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4"/>
      </w:pPr>
      <w:r>
        <w:rPr>
          <w:b/>
        </w:rPr>
        <w:lastRenderedPageBreak/>
        <w:t>пропедевтика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дальнейшего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предмета.</w:t>
      </w:r>
      <w:r>
        <w:rPr>
          <w:b/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 указанную группу целей, приводятся в блоках «Выпускник получит возможность</w:t>
      </w:r>
      <w:r>
        <w:rPr>
          <w:spacing w:val="1"/>
        </w:rPr>
        <w:t xml:space="preserve"> </w:t>
      </w:r>
      <w:r>
        <w:t>научиться»: к каждому разделу примерной программы учебного предмета и выделяются курсивом.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</w:t>
      </w:r>
      <w:r>
        <w:t>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 только отдельные обучающиеся, имеющие более высокий уровень мотивации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эта</w:t>
      </w:r>
      <w:r>
        <w:rPr>
          <w:spacing w:val="-11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отрабатывается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исключения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повышенной</w:t>
      </w:r>
      <w:r>
        <w:rPr>
          <w:spacing w:val="-9"/>
        </w:rPr>
        <w:t xml:space="preserve"> </w:t>
      </w:r>
      <w:r>
        <w:t>сложности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 в силу повышенной сложности учебного материала и/или его пропедевтического характера на</w:t>
      </w:r>
      <w:r>
        <w:rPr>
          <w:spacing w:val="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обучения.</w:t>
      </w:r>
      <w:r>
        <w:rPr>
          <w:spacing w:val="-8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ведётся</w:t>
      </w:r>
      <w:r>
        <w:rPr>
          <w:spacing w:val="-10"/>
        </w:rPr>
        <w:t xml:space="preserve"> </w:t>
      </w:r>
      <w:r>
        <w:t>преимущественно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процедур,</w:t>
      </w:r>
      <w:r>
        <w:rPr>
          <w:spacing w:val="-57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Частично</w:t>
      </w:r>
      <w:r>
        <w:rPr>
          <w:spacing w:val="-6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планируемых</w:t>
      </w:r>
      <w:r>
        <w:rPr>
          <w:spacing w:val="-58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включаться в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110E90" w:rsidRDefault="0007444D">
      <w:pPr>
        <w:spacing w:before="7" w:line="237" w:lineRule="auto"/>
        <w:ind w:left="293" w:right="310" w:firstLine="60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 овладение более высокими (по сравнению с базовым) уровнями 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ведётся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планируемых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результатов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группы,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препятствием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следующую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целесообразно вести в ходе текущего и промежуточного оценивания, а </w:t>
      </w:r>
      <w:r>
        <w:rPr>
          <w:sz w:val="24"/>
        </w:rPr>
        <w:t>полученные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определении итоговой оценки.</w:t>
      </w:r>
    </w:p>
    <w:p w:rsidR="00110E90" w:rsidRDefault="0007444D">
      <w:pPr>
        <w:pStyle w:val="a3"/>
        <w:spacing w:before="9" w:line="237" w:lineRule="auto"/>
        <w:ind w:right="307" w:firstLine="600"/>
      </w:pPr>
      <w:r>
        <w:t>Подобная структура представления планируемых результатов подчёркивает тот факт, что при</w:t>
      </w:r>
      <w:r>
        <w:rPr>
          <w:spacing w:val="-57"/>
        </w:rPr>
        <w:t xml:space="preserve"> </w:t>
      </w:r>
      <w:r>
        <w:t>организации образовательного процесса, направленного на реализацию и достижение планируемых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требований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учащихся.</w:t>
      </w:r>
    </w:p>
    <w:p w:rsidR="00110E90" w:rsidRDefault="0007444D">
      <w:pPr>
        <w:pStyle w:val="a3"/>
        <w:spacing w:before="2" w:line="275" w:lineRule="exact"/>
        <w:ind w:left="893"/>
      </w:pP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осно</w:t>
      </w:r>
      <w:r>
        <w:rPr>
          <w:spacing w:val="-1"/>
        </w:rPr>
        <w:t>вного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устанавливаются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освоения:</w:t>
      </w:r>
    </w:p>
    <w:p w:rsidR="00110E90" w:rsidRDefault="0007444D">
      <w:pPr>
        <w:pStyle w:val="a5"/>
        <w:numPr>
          <w:ilvl w:val="0"/>
          <w:numId w:val="8"/>
        </w:numPr>
        <w:tabs>
          <w:tab w:val="left" w:pos="798"/>
        </w:tabs>
        <w:spacing w:before="1" w:line="237" w:lineRule="auto"/>
        <w:ind w:right="473" w:hanging="600"/>
        <w:rPr>
          <w:sz w:val="24"/>
        </w:rPr>
      </w:pPr>
      <w:r>
        <w:rPr>
          <w:sz w:val="24"/>
        </w:rPr>
        <w:t>междисциплинарной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3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учащихся»;</w:t>
      </w:r>
    </w:p>
    <w:p w:rsidR="00110E90" w:rsidRDefault="0007444D">
      <w:pPr>
        <w:pStyle w:val="a5"/>
        <w:numPr>
          <w:ilvl w:val="0"/>
          <w:numId w:val="8"/>
        </w:numPr>
        <w:tabs>
          <w:tab w:val="left" w:pos="632"/>
        </w:tabs>
        <w:spacing w:line="275" w:lineRule="exact"/>
        <w:ind w:left="631" w:hanging="339"/>
        <w:rPr>
          <w:sz w:val="24"/>
        </w:rPr>
      </w:pP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план.</w:t>
      </w:r>
    </w:p>
    <w:p w:rsidR="00110E90" w:rsidRDefault="0007444D">
      <w:pPr>
        <w:pStyle w:val="a3"/>
        <w:ind w:right="434" w:firstLine="480"/>
      </w:pPr>
      <w:r>
        <w:t>В данном разделе основной образовательной программы приводятся планируемые 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10E90" w:rsidRDefault="00110E90">
      <w:pPr>
        <w:pStyle w:val="a3"/>
        <w:spacing w:before="8"/>
        <w:ind w:left="0"/>
        <w:jc w:val="left"/>
        <w:rPr>
          <w:sz w:val="21"/>
        </w:rPr>
      </w:pPr>
    </w:p>
    <w:p w:rsidR="00110E90" w:rsidRDefault="0007444D">
      <w:pPr>
        <w:pStyle w:val="a3"/>
        <w:spacing w:line="237" w:lineRule="auto"/>
        <w:ind w:right="304" w:firstLine="566"/>
      </w:pPr>
      <w:r>
        <w:t xml:space="preserve">В результате изучения всех, без </w:t>
      </w:r>
      <w:r>
        <w:t>исключения, предметов основной школы получат дальнейшее</w:t>
      </w:r>
      <w:r>
        <w:rPr>
          <w:spacing w:val="-57"/>
        </w:rPr>
        <w:t xml:space="preserve"> </w:t>
      </w:r>
      <w:r>
        <w:t>развитие личностные, регулятивные, коммуникативные и познавательные универсальные учебные</w:t>
      </w:r>
      <w:r>
        <w:rPr>
          <w:spacing w:val="1"/>
        </w:rPr>
        <w:t xml:space="preserve"> </w:t>
      </w:r>
      <w:r>
        <w:t>действии, учебная (общая и предметная) и общепользовательская ИКТ-компетентность учащихся,</w:t>
      </w:r>
      <w:r>
        <w:rPr>
          <w:spacing w:val="1"/>
        </w:rPr>
        <w:t xml:space="preserve"> </w:t>
      </w:r>
      <w:r>
        <w:t>составляющие психол</w:t>
      </w:r>
      <w:r>
        <w:t>ого-педагогическую и инструментальную основы формирования способности</w:t>
      </w:r>
      <w:r>
        <w:rPr>
          <w:spacing w:val="-57"/>
        </w:rPr>
        <w:t xml:space="preserve"> </w:t>
      </w:r>
      <w:r>
        <w:t>и готовности к освоению систематических знаний, их самостоятельному пополнению, переносу и</w:t>
      </w:r>
      <w:r>
        <w:rPr>
          <w:spacing w:val="1"/>
        </w:rPr>
        <w:t xml:space="preserve"> </w:t>
      </w:r>
      <w:r>
        <w:t>интеграции; способности к сотрудничеству и коммуникации, способности к решению личностно и</w:t>
      </w:r>
      <w:r>
        <w:rPr>
          <w:spacing w:val="1"/>
        </w:rPr>
        <w:t xml:space="preserve"> </w:t>
      </w:r>
      <w:r>
        <w:t>социально значимых проблем и воплощению решений в практику; способности к самоорганизации,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и рефлексии.</w:t>
      </w:r>
    </w:p>
    <w:p w:rsidR="00110E90" w:rsidRDefault="0007444D">
      <w:pPr>
        <w:spacing w:before="6" w:line="237" w:lineRule="auto"/>
        <w:ind w:left="293" w:right="30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формально-логического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интеллекта,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гипотетико-дедуктивного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</w:t>
      </w:r>
      <w:r>
        <w:rPr>
          <w:b/>
          <w:i/>
          <w:sz w:val="24"/>
        </w:rPr>
        <w:t>шления,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дивергентного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мышления,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рефлексии,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интеллекте,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порождению</w:t>
      </w:r>
    </w:p>
    <w:p w:rsidR="00110E90" w:rsidRDefault="0007444D">
      <w:pPr>
        <w:pStyle w:val="a5"/>
        <w:numPr>
          <w:ilvl w:val="0"/>
          <w:numId w:val="8"/>
        </w:numPr>
        <w:tabs>
          <w:tab w:val="left" w:pos="632"/>
        </w:tabs>
        <w:spacing w:before="2" w:line="275" w:lineRule="exact"/>
        <w:ind w:left="631" w:hanging="339"/>
        <w:rPr>
          <w:sz w:val="24"/>
        </w:rPr>
      </w:pP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(интереса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закономерностям);</w:t>
      </w:r>
    </w:p>
    <w:p w:rsidR="00110E90" w:rsidRDefault="0007444D">
      <w:pPr>
        <w:pStyle w:val="a5"/>
        <w:numPr>
          <w:ilvl w:val="0"/>
          <w:numId w:val="8"/>
        </w:numPr>
        <w:tabs>
          <w:tab w:val="left" w:pos="632"/>
        </w:tabs>
        <w:spacing w:before="1" w:line="237" w:lineRule="auto"/>
        <w:ind w:left="773" w:right="302" w:hanging="480"/>
        <w:rPr>
          <w:sz w:val="24"/>
        </w:rPr>
      </w:pPr>
      <w:r>
        <w:rPr>
          <w:sz w:val="24"/>
        </w:rPr>
        <w:t xml:space="preserve">расширению и переориентации рефлексивной оценки </w:t>
      </w:r>
      <w:r>
        <w:rPr>
          <w:sz w:val="24"/>
        </w:rPr>
        <w:t>собственных возможностей - за 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самосознания;</w:t>
      </w:r>
    </w:p>
    <w:p w:rsidR="00110E90" w:rsidRDefault="0007444D">
      <w:pPr>
        <w:pStyle w:val="a5"/>
        <w:numPr>
          <w:ilvl w:val="0"/>
          <w:numId w:val="8"/>
        </w:numPr>
        <w:tabs>
          <w:tab w:val="left" w:pos="632"/>
        </w:tabs>
        <w:spacing w:before="1" w:line="237" w:lineRule="auto"/>
        <w:ind w:left="773" w:right="309" w:hanging="480"/>
        <w:rPr>
          <w:sz w:val="24"/>
        </w:rPr>
      </w:pPr>
      <w:r>
        <w:rPr>
          <w:spacing w:val="-1"/>
          <w:sz w:val="24"/>
        </w:rPr>
        <w:t>формированию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3"/>
        <w:spacing w:line="237" w:lineRule="auto"/>
        <w:ind w:right="306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</w:t>
      </w:r>
      <w:r>
        <w:t>тов,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rPr>
          <w:b/>
          <w:i/>
        </w:rPr>
        <w:t>приобретут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 xml:space="preserve">учебной деятельности; на практическом уровне в ходе </w:t>
      </w:r>
      <w:r>
        <w:t>реализации исходного замысла 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27"/>
        </w:rPr>
        <w:t xml:space="preserve"> </w:t>
      </w:r>
      <w:r>
        <w:t>вариантов</w:t>
      </w:r>
      <w:r>
        <w:rPr>
          <w:spacing w:val="23"/>
        </w:rPr>
        <w:t xml:space="preserve"> </w:t>
      </w:r>
      <w:r>
        <w:t>решений,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поиску</w:t>
      </w:r>
      <w:r>
        <w:rPr>
          <w:spacing w:val="20"/>
        </w:rPr>
        <w:t xml:space="preserve"> </w:t>
      </w:r>
      <w:r>
        <w:t>нестан</w:t>
      </w:r>
      <w:r>
        <w:t>дартных</w:t>
      </w:r>
      <w:r>
        <w:rPr>
          <w:spacing w:val="26"/>
        </w:rPr>
        <w:t xml:space="preserve"> </w:t>
      </w:r>
      <w:r>
        <w:t>решений,</w:t>
      </w:r>
      <w:r>
        <w:rPr>
          <w:spacing w:val="25"/>
        </w:rPr>
        <w:t xml:space="preserve"> </w:t>
      </w:r>
      <w:r>
        <w:t>поиску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осуществлению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наиболее</w:t>
      </w:r>
      <w:r>
        <w:rPr>
          <w:spacing w:val="-5"/>
        </w:rPr>
        <w:t xml:space="preserve"> </w:t>
      </w:r>
      <w:r>
        <w:t>приемлемого</w:t>
      </w:r>
      <w:r>
        <w:rPr>
          <w:spacing w:val="-2"/>
        </w:rPr>
        <w:t xml:space="preserve"> </w:t>
      </w:r>
      <w:r>
        <w:t>решения.</w:t>
      </w:r>
    </w:p>
    <w:p w:rsidR="00110E90" w:rsidRDefault="0007444D">
      <w:pPr>
        <w:pStyle w:val="a3"/>
        <w:spacing w:before="1" w:line="237" w:lineRule="auto"/>
        <w:ind w:right="307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b/>
          <w:i/>
        </w:rPr>
        <w:t xml:space="preserve">оперировать гипотезами </w:t>
      </w:r>
      <w:r>
        <w:t>как отличительным инструментом научного рассуждения, 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последующей проверки.</w:t>
      </w:r>
    </w:p>
    <w:p w:rsidR="00110E90" w:rsidRDefault="0007444D">
      <w:pPr>
        <w:ind w:left="293" w:right="306" w:firstLine="566"/>
        <w:jc w:val="both"/>
        <w:rPr>
          <w:sz w:val="24"/>
        </w:rPr>
      </w:pPr>
      <w:r>
        <w:rPr>
          <w:sz w:val="24"/>
        </w:rPr>
        <w:t xml:space="preserve">В результате целенаправленной учебной деятельности, осуществляемой в формах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исследования,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учебного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проекта,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z w:val="24"/>
        </w:rPr>
        <w:t>научных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понятий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заложены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37" w:lineRule="auto"/>
        <w:ind w:right="310" w:firstLine="566"/>
        <w:rPr>
          <w:sz w:val="24"/>
        </w:rPr>
      </w:pPr>
      <w:r>
        <w:rPr>
          <w:sz w:val="24"/>
        </w:rPr>
        <w:t>потребность вникать в суть изучаемых проблем; ставить вопросы, затрагивающие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личный, социальный,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опыт;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73" w:lineRule="exact"/>
        <w:ind w:left="1001" w:hanging="143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опыту,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74" w:lineRule="exact"/>
        <w:ind w:left="1001" w:hanging="143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цен</w:t>
      </w:r>
      <w:r>
        <w:rPr>
          <w:sz w:val="24"/>
        </w:rPr>
        <w:t>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оценок,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ind w:right="307" w:firstLine="566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отдельными людьми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культурами,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37" w:lineRule="auto"/>
        <w:ind w:right="314" w:firstLine="566"/>
        <w:rPr>
          <w:sz w:val="24"/>
        </w:rPr>
      </w:pPr>
      <w:r>
        <w:rPr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взглядов, характерных 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</w:p>
    <w:p w:rsidR="00110E90" w:rsidRDefault="0007444D">
      <w:pPr>
        <w:pStyle w:val="a3"/>
        <w:spacing w:line="237" w:lineRule="auto"/>
        <w:ind w:right="305" w:firstLine="566"/>
      </w:pPr>
      <w:r>
        <w:t>В основной школе на всех предметах будет продолжена работа по формированию и развитию</w:t>
      </w:r>
      <w:r>
        <w:rPr>
          <w:spacing w:val="1"/>
        </w:rPr>
        <w:t xml:space="preserve"> </w:t>
      </w:r>
      <w:r>
        <w:rPr>
          <w:b/>
          <w:i/>
        </w:rPr>
        <w:t xml:space="preserve">основ читательской компетенции. </w:t>
      </w:r>
      <w:r>
        <w:t>Учащиеся овладеют чтением как средством 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дальнейших</w:t>
      </w:r>
      <w:r>
        <w:rPr>
          <w:spacing w:val="-8"/>
        </w:rPr>
        <w:t xml:space="preserve"> </w:t>
      </w:r>
      <w:r>
        <w:t>планов:</w:t>
      </w:r>
      <w:r>
        <w:rPr>
          <w:spacing w:val="-6"/>
        </w:rPr>
        <w:t xml:space="preserve"> </w:t>
      </w:r>
      <w:r>
        <w:t>продолжения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самообразования,</w:t>
      </w:r>
      <w:r>
        <w:rPr>
          <w:spacing w:val="-7"/>
        </w:rPr>
        <w:t xml:space="preserve"> </w:t>
      </w:r>
      <w:r>
        <w:t>осознанногопланирования</w:t>
      </w:r>
      <w:r>
        <w:rPr>
          <w:spacing w:val="-58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актуального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перспективного</w:t>
      </w:r>
      <w:r>
        <w:rPr>
          <w:spacing w:val="-7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-</w:t>
      </w:r>
      <w:r>
        <w:rPr>
          <w:spacing w:val="-6"/>
        </w:rPr>
        <w:t xml:space="preserve"> </w:t>
      </w:r>
      <w:r>
        <w:t>досугового,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выпускников</w:t>
      </w:r>
      <w:r>
        <w:rPr>
          <w:spacing w:val="-14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сформирована</w:t>
      </w:r>
      <w:r>
        <w:rPr>
          <w:spacing w:val="-10"/>
        </w:rPr>
        <w:t xml:space="preserve"> </w:t>
      </w:r>
      <w:r>
        <w:rPr>
          <w:b/>
          <w:i/>
        </w:rPr>
        <w:t>потребность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систематическом</w:t>
      </w:r>
      <w:r>
        <w:rPr>
          <w:b/>
          <w:i/>
          <w:spacing w:val="-58"/>
        </w:rPr>
        <w:t xml:space="preserve"> </w:t>
      </w:r>
      <w:r>
        <w:rPr>
          <w:b/>
          <w:i/>
        </w:rPr>
        <w:t xml:space="preserve">чтении </w:t>
      </w:r>
      <w:r>
        <w:t>как средстве познания мира и себя в этом мире, гармонизации отношений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создании образа</w:t>
      </w:r>
      <w:r>
        <w:rPr>
          <w:spacing w:val="3"/>
        </w:rPr>
        <w:t xml:space="preserve"> </w:t>
      </w:r>
      <w:r>
        <w:t>«потребного</w:t>
      </w:r>
      <w:r>
        <w:rPr>
          <w:spacing w:val="-1"/>
        </w:rPr>
        <w:t xml:space="preserve"> </w:t>
      </w:r>
      <w:r>
        <w:t>будущего».</w:t>
      </w:r>
    </w:p>
    <w:p w:rsidR="00110E90" w:rsidRDefault="0007444D">
      <w:pPr>
        <w:spacing w:line="237" w:lineRule="auto"/>
        <w:ind w:left="293" w:right="304" w:firstLine="566"/>
        <w:jc w:val="both"/>
        <w:rPr>
          <w:sz w:val="24"/>
        </w:rPr>
      </w:pPr>
      <w:r>
        <w:rPr>
          <w:sz w:val="24"/>
        </w:rPr>
        <w:t xml:space="preserve">Учащиеся усовершенствуют </w:t>
      </w:r>
      <w:r>
        <w:rPr>
          <w:b/>
          <w:i/>
          <w:sz w:val="24"/>
        </w:rPr>
        <w:t xml:space="preserve">технику чтения </w:t>
      </w:r>
      <w:r>
        <w:rPr>
          <w:sz w:val="24"/>
        </w:rPr>
        <w:t xml:space="preserve">и приобретут устойчивый </w:t>
      </w:r>
      <w:r>
        <w:rPr>
          <w:b/>
          <w:i/>
          <w:sz w:val="24"/>
        </w:rPr>
        <w:t>навык осмысленного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навык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рефлексивного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видами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типами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ознакомительным,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изучающим,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просмотровым,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поисковым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выборочным;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выразительным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z w:val="24"/>
        </w:rPr>
        <w:t>чтением;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уникативным</w:t>
      </w:r>
      <w:r>
        <w:rPr>
          <w:spacing w:val="-16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</w:t>
      </w:r>
      <w:r>
        <w:rPr>
          <w:spacing w:val="-15"/>
          <w:sz w:val="24"/>
        </w:rPr>
        <w:t xml:space="preserve"> </w:t>
      </w:r>
      <w:r>
        <w:rPr>
          <w:sz w:val="24"/>
        </w:rPr>
        <w:t>себя;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стратегиями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художественных и других видов текстов и будут способны выбрать стратегию чтения, отвечающую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задаче.</w:t>
      </w:r>
    </w:p>
    <w:p w:rsidR="00110E90" w:rsidRDefault="0007444D">
      <w:pPr>
        <w:spacing w:before="8" w:line="237" w:lineRule="auto"/>
        <w:ind w:left="293" w:right="302" w:firstLine="566"/>
        <w:jc w:val="both"/>
        <w:rPr>
          <w:sz w:val="24"/>
        </w:rPr>
      </w:pPr>
      <w:r>
        <w:rPr>
          <w:sz w:val="24"/>
        </w:rPr>
        <w:t xml:space="preserve">В сфере развития </w:t>
      </w:r>
      <w:r>
        <w:rPr>
          <w:b/>
          <w:sz w:val="24"/>
        </w:rPr>
        <w:t xml:space="preserve">личностных универсальных учебных действий </w:t>
      </w:r>
      <w:r>
        <w:rPr>
          <w:sz w:val="24"/>
        </w:rPr>
        <w:t>приоритетное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1" w:line="237" w:lineRule="auto"/>
        <w:ind w:right="301" w:firstLine="566"/>
        <w:rPr>
          <w:sz w:val="24"/>
        </w:rPr>
      </w:pP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 компоненты),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37" w:lineRule="auto"/>
        <w:ind w:right="306" w:firstLine="566"/>
        <w:rPr>
          <w:sz w:val="24"/>
        </w:rPr>
      </w:pPr>
      <w:r>
        <w:rPr>
          <w:b/>
          <w:i/>
          <w:sz w:val="24"/>
        </w:rPr>
        <w:t xml:space="preserve">основ социальных компетенций </w:t>
      </w:r>
      <w:r>
        <w:rPr>
          <w:sz w:val="24"/>
        </w:rPr>
        <w:t xml:space="preserve">(включая </w:t>
      </w:r>
      <w:r>
        <w:rPr>
          <w:sz w:val="24"/>
        </w:rPr>
        <w:t>ценностно-смысловые установки и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социальных и межличностных отношений, правосознание)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3" w:line="237" w:lineRule="auto"/>
        <w:ind w:right="302" w:firstLine="566"/>
        <w:rPr>
          <w:b/>
          <w:i/>
          <w:sz w:val="24"/>
        </w:rPr>
      </w:pPr>
      <w:r>
        <w:rPr>
          <w:sz w:val="24"/>
        </w:rPr>
        <w:t>готовности и способности к переходу к самообразованию на основе 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выбору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профильного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110E90" w:rsidRDefault="0007444D">
      <w:pPr>
        <w:pStyle w:val="a3"/>
        <w:ind w:right="306" w:firstLine="566"/>
      </w:pPr>
      <w:r>
        <w:t>В частности, формированию готовности и способности к выбору направления профильного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способствует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37" w:lineRule="auto"/>
        <w:ind w:right="312" w:firstLine="566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</w:t>
      </w:r>
      <w:r>
        <w:rPr>
          <w:sz w:val="24"/>
        </w:rPr>
        <w:t>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избирательности интересов;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37" w:lineRule="auto"/>
        <w:ind w:right="308" w:firstLine="566"/>
        <w:rPr>
          <w:sz w:val="24"/>
        </w:rPr>
      </w:pPr>
      <w:r>
        <w:rPr>
          <w:sz w:val="24"/>
        </w:rPr>
        <w:t>реализация уровневого подхода как в преподавании (на основе дифференциации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 (на основе дифференциации содержания</w:t>
      </w:r>
      <w:r>
        <w:rPr>
          <w:sz w:val="24"/>
        </w:rPr>
        <w:t xml:space="preserve"> проверочных заданий и/или критериев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уровнях);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2" w:line="237" w:lineRule="auto"/>
        <w:ind w:right="308" w:firstLine="566"/>
        <w:rPr>
          <w:sz w:val="24"/>
        </w:rPr>
      </w:pPr>
      <w:r>
        <w:rPr>
          <w:sz w:val="24"/>
        </w:rPr>
        <w:t>формирование навыков взаимо- и самооценки, навыков рефлексии на основе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3" w:line="237" w:lineRule="auto"/>
        <w:ind w:right="312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возможностей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110E90" w:rsidRDefault="0007444D">
      <w:pPr>
        <w:pStyle w:val="a3"/>
        <w:spacing w:before="1" w:line="237" w:lineRule="auto"/>
        <w:ind w:left="859" w:right="3333"/>
        <w:jc w:val="left"/>
      </w:pPr>
      <w:r>
        <w:rPr>
          <w:spacing w:val="-1"/>
        </w:rPr>
        <w:t>а)</w:t>
      </w:r>
      <w:r>
        <w:rPr>
          <w:spacing w:val="58"/>
        </w:rPr>
        <w:t xml:space="preserve"> </w:t>
      </w:r>
      <w:r>
        <w:rPr>
          <w:spacing w:val="-1"/>
        </w:rPr>
        <w:t>факультативов,</w:t>
      </w:r>
      <w:r>
        <w:rPr>
          <w:spacing w:val="59"/>
        </w:rPr>
        <w:t xml:space="preserve"> </w:t>
      </w:r>
      <w:r>
        <w:rPr>
          <w:spacing w:val="-1"/>
        </w:rPr>
        <w:t>вводимых</w:t>
      </w:r>
      <w:r>
        <w:rPr>
          <w:spacing w:val="59"/>
        </w:rPr>
        <w:t xml:space="preserve"> </w:t>
      </w:r>
      <w:r>
        <w:t>образовательным   учреждением,</w:t>
      </w:r>
      <w:r>
        <w:rPr>
          <w:spacing w:val="1"/>
        </w:rPr>
        <w:t xml:space="preserve"> </w:t>
      </w:r>
      <w:r>
        <w:rPr>
          <w:spacing w:val="-1"/>
        </w:rPr>
        <w:t>б)</w:t>
      </w:r>
      <w:r>
        <w:rPr>
          <w:spacing w:val="-35"/>
        </w:rP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2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школьников,</w:t>
      </w:r>
    </w:p>
    <w:p w:rsidR="00110E90" w:rsidRDefault="0007444D">
      <w:pPr>
        <w:pStyle w:val="a3"/>
        <w:spacing w:before="1" w:line="237" w:lineRule="auto"/>
        <w:ind w:left="859" w:right="3058"/>
        <w:jc w:val="left"/>
      </w:pPr>
      <w:r>
        <w:rPr>
          <w:spacing w:val="-1"/>
        </w:rPr>
        <w:t xml:space="preserve">в) программы учебно-исследовательской </w:t>
      </w:r>
      <w:r>
        <w:t>и проектной деятельности,</w:t>
      </w:r>
      <w:r>
        <w:rPr>
          <w:spacing w:val="-57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программы внеурочной деятельности,</w:t>
      </w:r>
    </w:p>
    <w:p w:rsidR="00110E90" w:rsidRDefault="0007444D">
      <w:pPr>
        <w:pStyle w:val="a3"/>
        <w:spacing w:before="1"/>
        <w:ind w:left="859"/>
        <w:jc w:val="left"/>
      </w:pPr>
      <w:r>
        <w:rPr>
          <w:spacing w:val="-1"/>
        </w:rPr>
        <w:t>д)</w:t>
      </w:r>
      <w:r>
        <w:rPr>
          <w:spacing w:val="-29"/>
        </w:rPr>
        <w:t xml:space="preserve"> </w:t>
      </w:r>
      <w:r>
        <w:rPr>
          <w:spacing w:val="-1"/>
        </w:rPr>
        <w:t>программы</w:t>
      </w:r>
      <w:r>
        <w:rPr>
          <w:spacing w:val="4"/>
        </w:rPr>
        <w:t xml:space="preserve"> </w:t>
      </w:r>
      <w:r>
        <w:rPr>
          <w:spacing w:val="-1"/>
        </w:rPr>
        <w:t>профессиональной</w:t>
      </w:r>
      <w:r>
        <w:rPr>
          <w:spacing w:val="4"/>
        </w:rPr>
        <w:t xml:space="preserve"> </w:t>
      </w:r>
      <w:r>
        <w:t>ориентации,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859"/>
      </w:pPr>
      <w:r>
        <w:lastRenderedPageBreak/>
        <w:t>е)</w:t>
      </w:r>
      <w:r>
        <w:rPr>
          <w:spacing w:val="-1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образования,</w:t>
      </w:r>
    </w:p>
    <w:p w:rsidR="00110E90" w:rsidRDefault="0007444D">
      <w:pPr>
        <w:pStyle w:val="a3"/>
        <w:spacing w:before="1" w:line="237" w:lineRule="auto"/>
        <w:ind w:right="311" w:firstLine="566"/>
      </w:pPr>
      <w:r>
        <w:rPr>
          <w:spacing w:val="-1"/>
        </w:rPr>
        <w:t>ж) программы</w:t>
      </w:r>
      <w:r>
        <w:t xml:space="preserve"> </w:t>
      </w:r>
      <w:r>
        <w:rPr>
          <w:spacing w:val="-1"/>
        </w:rPr>
        <w:t>дополнительного</w:t>
      </w:r>
      <w:r>
        <w:t xml:space="preserve"> образования,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62"/>
        </w:tabs>
        <w:spacing w:before="1" w:line="237" w:lineRule="auto"/>
        <w:ind w:right="309" w:firstLine="566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 предъявляемых различными массовыми востребованными профессиями к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труженика;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ind w:right="305" w:firstLine="566"/>
        <w:rPr>
          <w:sz w:val="24"/>
        </w:rPr>
      </w:pPr>
      <w:r>
        <w:rPr>
          <w:sz w:val="24"/>
        </w:rPr>
        <w:t>приобре</w:t>
      </w:r>
      <w:r>
        <w:rPr>
          <w:sz w:val="24"/>
        </w:rPr>
        <w:t>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3"/>
        <w:spacing w:line="237" w:lineRule="auto"/>
        <w:ind w:right="304" w:firstLine="566"/>
      </w:pPr>
      <w:r>
        <w:t xml:space="preserve">В сфере развития </w:t>
      </w:r>
      <w:r>
        <w:rPr>
          <w:b/>
        </w:rPr>
        <w:t xml:space="preserve">регулятивных универсальных учебных действий </w:t>
      </w:r>
      <w:r>
        <w:t>приоритетное внимание</w:t>
      </w:r>
      <w:r>
        <w:rPr>
          <w:spacing w:val="-57"/>
        </w:rPr>
        <w:t xml:space="preserve"> </w:t>
      </w:r>
      <w:r>
        <w:t>уделяется формированию действий целеполагания, включая способность ставить новые учебные</w:t>
      </w:r>
      <w:r>
        <w:rPr>
          <w:spacing w:val="1"/>
        </w:rPr>
        <w:t xml:space="preserve"> </w:t>
      </w:r>
      <w:r>
        <w:t>цели и задачи, планировать их реализацию, в том числе во внутреннем плане, осуществлять выбор</w:t>
      </w:r>
      <w:r>
        <w:rPr>
          <w:spacing w:val="1"/>
        </w:rPr>
        <w:t xml:space="preserve"> </w:t>
      </w:r>
      <w:r>
        <w:t>эффекти</w:t>
      </w:r>
      <w:r>
        <w:t>вных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результату,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:rsidR="00110E90" w:rsidRDefault="0007444D">
      <w:pPr>
        <w:pStyle w:val="a3"/>
        <w:spacing w:before="1" w:line="237" w:lineRule="auto"/>
        <w:ind w:right="310" w:firstLine="566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проектированию.</w:t>
      </w:r>
    </w:p>
    <w:p w:rsidR="00110E90" w:rsidRDefault="0007444D">
      <w:pPr>
        <w:spacing w:before="1" w:line="237" w:lineRule="auto"/>
        <w:ind w:left="293" w:right="30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1" w:line="237" w:lineRule="auto"/>
        <w:ind w:right="305" w:firstLine="566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учителем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сверстниками,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4" w:line="237" w:lineRule="auto"/>
        <w:ind w:right="304" w:firstLine="566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3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5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34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:rsidR="00110E90" w:rsidRDefault="0007444D">
      <w:pPr>
        <w:pStyle w:val="a3"/>
        <w:spacing w:before="4" w:line="237" w:lineRule="auto"/>
        <w:ind w:right="315"/>
      </w:pPr>
      <w:r>
        <w:t>«техникой»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партнера,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коммуникации;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1" w:line="237" w:lineRule="auto"/>
        <w:ind w:right="307" w:firstLine="566"/>
        <w:rPr>
          <w:sz w:val="24"/>
        </w:rPr>
      </w:pPr>
      <w:r>
        <w:rPr>
          <w:sz w:val="24"/>
        </w:rPr>
        <w:t xml:space="preserve">развитию </w:t>
      </w:r>
      <w:r>
        <w:rPr>
          <w:b/>
          <w:i/>
          <w:sz w:val="24"/>
        </w:rPr>
        <w:t xml:space="preserve">речевой деятельности, </w:t>
      </w:r>
      <w:r>
        <w:rPr>
          <w:sz w:val="24"/>
        </w:rPr>
        <w:t>приобретению опыта использования речевых средств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110E90" w:rsidRDefault="0007444D">
      <w:pPr>
        <w:spacing w:before="4" w:line="237" w:lineRule="auto"/>
        <w:ind w:left="293" w:right="304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уделяется: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73" w:lineRule="exact"/>
        <w:ind w:left="1001" w:hanging="143"/>
        <w:rPr>
          <w:b/>
          <w:i/>
          <w:sz w:val="24"/>
        </w:rPr>
      </w:pPr>
      <w:r>
        <w:rPr>
          <w:sz w:val="24"/>
        </w:rPr>
        <w:t>практическому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проектно-исследовательской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деятельности;</w:t>
      </w:r>
    </w:p>
    <w:p w:rsidR="00110E90" w:rsidRDefault="0007444D">
      <w:pPr>
        <w:pStyle w:val="2"/>
        <w:numPr>
          <w:ilvl w:val="1"/>
          <w:numId w:val="8"/>
        </w:numPr>
        <w:tabs>
          <w:tab w:val="left" w:pos="1002"/>
        </w:tabs>
        <w:spacing w:line="274" w:lineRule="exact"/>
        <w:ind w:left="1001" w:hanging="143"/>
        <w:jc w:val="both"/>
        <w:rPr>
          <w:b w:val="0"/>
          <w:i w:val="0"/>
        </w:rPr>
      </w:pPr>
      <w:r>
        <w:rPr>
          <w:b w:val="0"/>
          <w:i w:val="0"/>
        </w:rPr>
        <w:t>развитию</w:t>
      </w:r>
      <w:r>
        <w:rPr>
          <w:b w:val="0"/>
          <w:i w:val="0"/>
          <w:spacing w:val="-2"/>
        </w:rPr>
        <w:t xml:space="preserve"> </w:t>
      </w:r>
      <w:r>
        <w:t>стратегий</w:t>
      </w:r>
      <w:r>
        <w:rPr>
          <w:spacing w:val="-2"/>
        </w:rPr>
        <w:t xml:space="preserve"> </w:t>
      </w:r>
      <w:r>
        <w:t>смыслового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rPr>
          <w:b w:val="0"/>
          <w:i w:val="0"/>
        </w:rPr>
        <w:t>и</w:t>
      </w:r>
      <w:r>
        <w:rPr>
          <w:b w:val="0"/>
          <w:i w:val="0"/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b w:val="0"/>
          <w:i w:val="0"/>
        </w:rPr>
        <w:t>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1" w:line="237" w:lineRule="auto"/>
        <w:ind w:right="301" w:firstLine="566"/>
        <w:rPr>
          <w:b/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b/>
          <w:i/>
          <w:sz w:val="24"/>
        </w:rPr>
        <w:t xml:space="preserve">методов познания, </w:t>
      </w:r>
      <w:r>
        <w:rPr>
          <w:sz w:val="24"/>
        </w:rPr>
        <w:t>используемых в различных областях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сферах культуры, соответствующего им </w:t>
      </w:r>
      <w:r>
        <w:rPr>
          <w:b/>
          <w:i/>
          <w:sz w:val="24"/>
        </w:rPr>
        <w:t xml:space="preserve">инструментария и понятийного аппарата, </w:t>
      </w:r>
      <w:r>
        <w:rPr>
          <w:sz w:val="24"/>
        </w:rPr>
        <w:t>регулярному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 спектра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логических действий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операций.</w:t>
      </w:r>
    </w:p>
    <w:p w:rsidR="00110E90" w:rsidRDefault="0007444D">
      <w:pPr>
        <w:pStyle w:val="a3"/>
        <w:spacing w:before="3" w:line="237" w:lineRule="auto"/>
        <w:ind w:right="307" w:firstLine="56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 и</w:t>
      </w:r>
      <w:r>
        <w:rPr>
          <w:spacing w:val="-1"/>
        </w:rPr>
        <w:t xml:space="preserve"> </w:t>
      </w:r>
      <w:r>
        <w:t>интерпретировать содержащуюся 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before="34" w:line="278" w:lineRule="auto"/>
        <w:ind w:right="311" w:firstLine="566"/>
        <w:rPr>
          <w:sz w:val="24"/>
        </w:rPr>
      </w:pPr>
      <w:r>
        <w:rPr>
          <w:spacing w:val="-1"/>
          <w:sz w:val="24"/>
        </w:rPr>
        <w:t>систематизировать,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сопоставлять,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76" w:lineRule="auto"/>
        <w:ind w:right="308" w:firstLine="56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тезисов)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наглядно-символической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схем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иаграмм,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понятий -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 диаграмм, 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110E90" w:rsidRDefault="0007444D">
      <w:pPr>
        <w:pStyle w:val="a5"/>
        <w:numPr>
          <w:ilvl w:val="1"/>
          <w:numId w:val="8"/>
        </w:numPr>
        <w:tabs>
          <w:tab w:val="left" w:pos="1002"/>
        </w:tabs>
        <w:spacing w:line="274" w:lineRule="exact"/>
        <w:ind w:left="1001" w:hanging="143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110E90" w:rsidRDefault="0007444D">
      <w:pPr>
        <w:pStyle w:val="a3"/>
        <w:spacing w:before="5" w:line="237" w:lineRule="auto"/>
        <w:ind w:right="307" w:firstLine="566"/>
      </w:pPr>
      <w:r>
        <w:t xml:space="preserve">Учащиеся усовершенствуют навык </w:t>
      </w:r>
      <w:r>
        <w:rPr>
          <w:b/>
          <w:i/>
        </w:rPr>
        <w:t xml:space="preserve">поиска информации </w:t>
      </w:r>
      <w:r>
        <w:t>в компьютерных и некомпьютерных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информационном пространстве, базах данных и на персональном компьютере с использованием</w:t>
      </w:r>
      <w:r>
        <w:rPr>
          <w:spacing w:val="1"/>
        </w:rPr>
        <w:t xml:space="preserve"> </w:t>
      </w:r>
      <w:r>
        <w:t>поисковых сервисов, строить поисковые зап</w:t>
      </w:r>
      <w:r>
        <w:t>росы в зависимости от цели запроса и 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поиска.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4" w:firstLine="566"/>
      </w:pPr>
      <w:r>
        <w:lastRenderedPageBreak/>
        <w:t>Учащиеся</w:t>
      </w:r>
      <w:r>
        <w:rPr>
          <w:spacing w:val="-6"/>
        </w:rPr>
        <w:t xml:space="preserve"> </w:t>
      </w:r>
      <w:r>
        <w:t>приобретут</w:t>
      </w:r>
      <w:r>
        <w:rPr>
          <w:spacing w:val="-4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информационного пространства.</w:t>
      </w:r>
    </w:p>
    <w:p w:rsidR="00110E90" w:rsidRDefault="0007444D">
      <w:pPr>
        <w:pStyle w:val="a3"/>
        <w:ind w:right="312" w:firstLine="566"/>
      </w:pPr>
      <w:r>
        <w:t>Они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</w:t>
      </w:r>
      <w:r>
        <w:t>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сопровождаемой</w:t>
      </w:r>
      <w:r>
        <w:rPr>
          <w:spacing w:val="-57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ссылок между</w:t>
      </w:r>
      <w:r>
        <w:rPr>
          <w:spacing w:val="-6"/>
        </w:rPr>
        <w:t xml:space="preserve"> </w:t>
      </w:r>
      <w:r>
        <w:t>разными информационными</w:t>
      </w:r>
      <w:r>
        <w:rPr>
          <w:spacing w:val="-1"/>
        </w:rPr>
        <w:t xml:space="preserve"> </w:t>
      </w:r>
      <w:r>
        <w:t>компонентами).</w:t>
      </w:r>
    </w:p>
    <w:p w:rsidR="00110E90" w:rsidRDefault="0007444D">
      <w:pPr>
        <w:pStyle w:val="a3"/>
        <w:spacing w:line="237" w:lineRule="auto"/>
        <w:ind w:right="305" w:firstLine="566"/>
      </w:pP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 объяснений и доказательств фактов в различных учебных и практических ситуациях,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 проектирования.</w:t>
      </w:r>
    </w:p>
    <w:p w:rsidR="00110E90" w:rsidRDefault="0007444D">
      <w:pPr>
        <w:pStyle w:val="a3"/>
        <w:spacing w:line="237" w:lineRule="auto"/>
        <w:ind w:right="311" w:firstLine="566"/>
      </w:pPr>
      <w:r>
        <w:t>Выпускники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spacing w:val="-8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умозаключения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самост</w:t>
      </w:r>
      <w:r>
        <w:t>оятельно полученной информации, а также освоить опыт критического отношения к</w:t>
      </w:r>
      <w:r>
        <w:rPr>
          <w:spacing w:val="1"/>
        </w:rPr>
        <w:t xml:space="preserve"> </w:t>
      </w:r>
      <w:r>
        <w:t>получаемой информации на основе ее сопоставления с информацией из других источников и с</w:t>
      </w:r>
      <w:r>
        <w:rPr>
          <w:spacing w:val="1"/>
        </w:rPr>
        <w:t xml:space="preserve"> </w:t>
      </w:r>
      <w:r>
        <w:t>имеющимся</w:t>
      </w:r>
      <w:r>
        <w:rPr>
          <w:spacing w:val="-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опытом.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4"/>
        <w:ind w:left="0"/>
        <w:jc w:val="left"/>
        <w:rPr>
          <w:sz w:val="38"/>
        </w:rPr>
      </w:pPr>
    </w:p>
    <w:p w:rsidR="00110E90" w:rsidRDefault="0007444D">
      <w:pPr>
        <w:pStyle w:val="1"/>
        <w:numPr>
          <w:ilvl w:val="2"/>
          <w:numId w:val="2"/>
        </w:numPr>
        <w:tabs>
          <w:tab w:val="left" w:pos="1680"/>
          <w:tab w:val="left" w:pos="1681"/>
          <w:tab w:val="left" w:pos="3327"/>
          <w:tab w:val="left" w:pos="4872"/>
          <w:tab w:val="left" w:pos="6141"/>
          <w:tab w:val="left" w:pos="8215"/>
        </w:tabs>
        <w:spacing w:line="237" w:lineRule="auto"/>
        <w:ind w:left="293" w:right="310" w:firstLine="566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адаптированной</w:t>
      </w:r>
      <w:r>
        <w:tab/>
      </w:r>
      <w:r>
        <w:rPr>
          <w:spacing w:val="-1"/>
        </w:rPr>
        <w:t>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:rsidR="00110E90" w:rsidRDefault="00110E90">
      <w:pPr>
        <w:pStyle w:val="a3"/>
        <w:spacing w:before="9"/>
        <w:ind w:left="0"/>
        <w:jc w:val="left"/>
        <w:rPr>
          <w:b/>
          <w:sz w:val="25"/>
        </w:rPr>
      </w:pPr>
    </w:p>
    <w:p w:rsidR="00110E90" w:rsidRDefault="0007444D">
      <w:pPr>
        <w:pStyle w:val="2"/>
        <w:spacing w:line="240" w:lineRule="auto"/>
        <w:ind w:left="85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когнитивного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 w:line="249" w:lineRule="auto"/>
        <w:ind w:right="310" w:firstLine="566"/>
        <w:jc w:val="left"/>
        <w:rPr>
          <w:sz w:val="24"/>
        </w:rPr>
      </w:pPr>
      <w:r>
        <w:rPr>
          <w:sz w:val="24"/>
        </w:rPr>
        <w:t>историко-географический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2"/>
        <w:ind w:left="1001" w:hanging="14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 w:line="275" w:lineRule="exact"/>
        <w:ind w:left="1001" w:hanging="14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традиций;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4" w:line="235" w:lineRule="auto"/>
        <w:ind w:right="306" w:firstLine="566"/>
        <w:jc w:val="left"/>
        <w:rPr>
          <w:sz w:val="24"/>
        </w:rPr>
      </w:pPr>
      <w:r>
        <w:rPr>
          <w:sz w:val="24"/>
        </w:rPr>
        <w:t>образ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социально-политического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6"/>
          <w:sz w:val="24"/>
        </w:rPr>
        <w:t xml:space="preserve"> </w:t>
      </w:r>
      <w:r>
        <w:rPr>
          <w:sz w:val="24"/>
        </w:rPr>
        <w:t>(герб,</w:t>
      </w:r>
      <w:r>
        <w:rPr>
          <w:spacing w:val="-6"/>
          <w:sz w:val="24"/>
        </w:rPr>
        <w:t xml:space="preserve"> </w:t>
      </w:r>
      <w:r>
        <w:rPr>
          <w:sz w:val="24"/>
        </w:rPr>
        <w:t>флаг,</w:t>
      </w:r>
      <w:r>
        <w:rPr>
          <w:spacing w:val="-7"/>
          <w:sz w:val="24"/>
        </w:rPr>
        <w:t xml:space="preserve"> </w:t>
      </w:r>
      <w:r>
        <w:rPr>
          <w:sz w:val="24"/>
        </w:rPr>
        <w:t>гимн),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2" w:lineRule="auto"/>
        <w:ind w:right="306" w:firstLine="56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4"/>
          <w:sz w:val="24"/>
        </w:rPr>
        <w:t xml:space="preserve"> </w:t>
      </w:r>
      <w:r>
        <w:rPr>
          <w:sz w:val="24"/>
        </w:rPr>
        <w:t>РФ,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государственно-общественных отношений;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2" w:lineRule="auto"/>
        <w:ind w:right="312" w:firstLine="56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 этнических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75" w:lineRule="exact"/>
        <w:ind w:left="1001" w:hanging="143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"/>
        <w:ind w:right="312" w:firstLine="566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8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3" w:line="242" w:lineRule="auto"/>
        <w:ind w:right="310" w:firstLine="566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взаимодействий, установление взаимосвязи между общественными и 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ind w:right="309" w:firstLine="566"/>
        <w:rPr>
          <w:sz w:val="24"/>
        </w:rPr>
      </w:pPr>
      <w:r>
        <w:rPr>
          <w:sz w:val="24"/>
        </w:rPr>
        <w:t>экологическое сознание, признание высокой ценности жизни во всех ее проявлениях;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110E90" w:rsidRDefault="0007444D">
      <w:pPr>
        <w:pStyle w:val="2"/>
        <w:spacing w:before="229" w:line="240" w:lineRule="auto"/>
        <w:ind w:left="85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компонентов: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/>
        <w:ind w:left="1001" w:hanging="143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/>
        <w:ind w:left="1001" w:hanging="14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памятникам;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3"/>
        <w:ind w:left="1001" w:hanging="143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 w:line="249" w:lineRule="auto"/>
        <w:ind w:right="312" w:firstLine="56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мира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34"/>
          <w:sz w:val="24"/>
        </w:rPr>
        <w:t xml:space="preserve"> </w:t>
      </w:r>
      <w:r>
        <w:rPr>
          <w:sz w:val="24"/>
        </w:rPr>
        <w:t>их,</w:t>
      </w:r>
      <w:r>
        <w:rPr>
          <w:spacing w:val="33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 равноправному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сотрудничеству;</w:t>
      </w:r>
    </w:p>
    <w:p w:rsidR="00110E90" w:rsidRDefault="00110E90">
      <w:pPr>
        <w:spacing w:line="249" w:lineRule="auto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79" w:line="242" w:lineRule="auto"/>
        <w:ind w:right="307" w:firstLine="566"/>
        <w:jc w:val="left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 к 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им;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2" w:lineRule="auto"/>
        <w:ind w:right="316" w:firstLine="56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мира;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22" w:lineRule="exact"/>
        <w:ind w:left="1001" w:hanging="14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 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ind w:right="308" w:firstLine="566"/>
        <w:jc w:val="left"/>
        <w:rPr>
          <w:sz w:val="24"/>
        </w:rPr>
      </w:pPr>
      <w:r>
        <w:rPr>
          <w:sz w:val="24"/>
        </w:rPr>
        <w:t>позитивная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 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вины при 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нарушении.</w:t>
      </w:r>
    </w:p>
    <w:p w:rsidR="00110E90" w:rsidRDefault="00110E90">
      <w:pPr>
        <w:pStyle w:val="a3"/>
        <w:spacing w:before="5"/>
        <w:ind w:left="0"/>
        <w:jc w:val="left"/>
        <w:rPr>
          <w:sz w:val="23"/>
        </w:rPr>
      </w:pPr>
    </w:p>
    <w:p w:rsidR="00110E90" w:rsidRDefault="0007444D">
      <w:pPr>
        <w:pStyle w:val="2"/>
        <w:spacing w:line="240" w:lineRule="auto"/>
        <w:ind w:left="859"/>
        <w:jc w:val="both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(поведенческого)</w:t>
      </w:r>
      <w:r>
        <w:rPr>
          <w:spacing w:val="-3"/>
        </w:rPr>
        <w:t xml:space="preserve"> </w:t>
      </w:r>
      <w:r>
        <w:t>компонента: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2" w:line="242" w:lineRule="auto"/>
        <w:ind w:right="310" w:firstLine="566"/>
        <w:rPr>
          <w:sz w:val="24"/>
        </w:rPr>
      </w:pPr>
      <w:r>
        <w:rPr>
          <w:sz w:val="24"/>
        </w:rPr>
        <w:t>готовность и способность к участию в школьном самоуправлении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мероприятиях);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4" w:line="247" w:lineRule="auto"/>
        <w:ind w:right="305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7" w:lineRule="auto"/>
        <w:ind w:right="315" w:firstLine="566"/>
        <w:rPr>
          <w:sz w:val="24"/>
        </w:rPr>
      </w:pPr>
      <w:r>
        <w:rPr>
          <w:sz w:val="24"/>
        </w:rPr>
        <w:t>умение вести диалог на</w:t>
      </w:r>
      <w:r>
        <w:rPr>
          <w:sz w:val="24"/>
        </w:rPr>
        <w:t xml:space="preserve"> основе равноправных отношений и взаимного уважения и принятия;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4" w:lineRule="auto"/>
        <w:ind w:right="310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7" w:lineRule="auto"/>
        <w:ind w:right="313" w:firstLine="566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7" w:lineRule="auto"/>
        <w:ind w:right="303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47" w:lineRule="auto"/>
        <w:ind w:right="312" w:firstLine="566"/>
        <w:rPr>
          <w:sz w:val="24"/>
        </w:rPr>
      </w:pP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line="274" w:lineRule="exact"/>
        <w:ind w:left="1001" w:hanging="143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2"/>
        <w:spacing w:line="240" w:lineRule="auto"/>
        <w:ind w:left="859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формирования:</w:t>
      </w:r>
    </w:p>
    <w:p w:rsidR="00110E90" w:rsidRDefault="00110E90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"/>
        <w:ind w:left="1001" w:hanging="143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учению;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/>
        <w:ind w:left="1001" w:hanging="143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самовоспитанию;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/>
        <w:ind w:left="1001" w:hanging="143"/>
        <w:jc w:val="left"/>
        <w:rPr>
          <w:sz w:val="24"/>
        </w:rPr>
      </w:pP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/>
        <w:ind w:left="1001" w:hanging="143"/>
        <w:jc w:val="left"/>
        <w:rPr>
          <w:sz w:val="24"/>
        </w:rPr>
      </w:pP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9"/>
        </w:numPr>
        <w:tabs>
          <w:tab w:val="left" w:pos="1002"/>
        </w:tabs>
        <w:spacing w:before="12" w:line="249" w:lineRule="auto"/>
        <w:ind w:right="308" w:firstLine="566"/>
        <w:jc w:val="left"/>
        <w:rPr>
          <w:sz w:val="24"/>
        </w:rPr>
      </w:pPr>
      <w:r>
        <w:rPr>
          <w:sz w:val="24"/>
        </w:rPr>
        <w:t>морального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учёта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дилеммы,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мотивы.</w:t>
      </w:r>
    </w:p>
    <w:p w:rsidR="00110E90" w:rsidRDefault="00110E90">
      <w:pPr>
        <w:spacing w:line="249" w:lineRule="auto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2"/>
        <w:numPr>
          <w:ilvl w:val="2"/>
          <w:numId w:val="2"/>
        </w:numPr>
        <w:tabs>
          <w:tab w:val="left" w:pos="1104"/>
          <w:tab w:val="left" w:pos="1105"/>
          <w:tab w:val="left" w:pos="3344"/>
          <w:tab w:val="left" w:pos="4936"/>
          <w:tab w:val="left" w:pos="6159"/>
          <w:tab w:val="left" w:pos="8231"/>
        </w:tabs>
        <w:spacing w:before="77" w:line="280" w:lineRule="auto"/>
        <w:ind w:left="293" w:right="311" w:firstLine="0"/>
        <w:jc w:val="left"/>
      </w:pPr>
      <w:r>
        <w:lastRenderedPageBreak/>
        <w:t>Метапредметные</w:t>
      </w:r>
      <w:r>
        <w:tab/>
        <w:t>результаты</w:t>
      </w:r>
      <w:r>
        <w:tab/>
        <w:t>освоения</w:t>
      </w:r>
      <w:r>
        <w:tab/>
        <w:t>адаптированной</w:t>
      </w:r>
      <w:r>
        <w:tab/>
      </w:r>
      <w:r>
        <w:rPr>
          <w:spacing w:val="-1"/>
        </w:rPr>
        <w:t>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6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</w:p>
    <w:p w:rsidR="00110E90" w:rsidRDefault="00110E90">
      <w:pPr>
        <w:pStyle w:val="a3"/>
        <w:spacing w:before="8"/>
        <w:ind w:left="0"/>
        <w:jc w:val="left"/>
        <w:rPr>
          <w:b/>
          <w:i/>
        </w:r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3466"/>
        <w:gridCol w:w="3450"/>
      </w:tblGrid>
      <w:tr w:rsidR="00110E90">
        <w:trPr>
          <w:trHeight w:val="645"/>
        </w:trPr>
        <w:tc>
          <w:tcPr>
            <w:tcW w:w="3394" w:type="dxa"/>
          </w:tcPr>
          <w:p w:rsidR="00110E90" w:rsidRDefault="0007444D">
            <w:pPr>
              <w:pStyle w:val="TableParagraph"/>
              <w:spacing w:before="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spacing w:before="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</w:tc>
        <w:tc>
          <w:tcPr>
            <w:tcW w:w="3450" w:type="dxa"/>
          </w:tcPr>
          <w:p w:rsidR="00110E90" w:rsidRDefault="0007444D">
            <w:pPr>
              <w:pStyle w:val="TableParagraph"/>
              <w:tabs>
                <w:tab w:val="left" w:pos="2435"/>
              </w:tabs>
              <w:spacing w:line="322" w:lineRule="exact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</w:tc>
      </w:tr>
      <w:tr w:rsidR="00110E90">
        <w:trPr>
          <w:trHeight w:val="12418"/>
        </w:trPr>
        <w:tc>
          <w:tcPr>
            <w:tcW w:w="3394" w:type="dxa"/>
          </w:tcPr>
          <w:p w:rsidR="00110E90" w:rsidRDefault="0007444D">
            <w:pPr>
              <w:pStyle w:val="TableParagraph"/>
              <w:spacing w:before="35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  <w:tab w:val="left" w:pos="1997"/>
                <w:tab w:val="left" w:pos="2249"/>
                <w:tab w:val="left" w:pos="3000"/>
              </w:tabs>
              <w:ind w:right="340" w:firstLine="0"/>
            </w:pPr>
            <w:r>
              <w:rPr>
                <w:sz w:val="24"/>
              </w:rPr>
              <w:t>целеполаганию,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  <w:tab w:val="left" w:pos="1844"/>
                <w:tab w:val="left" w:pos="2300"/>
              </w:tabs>
              <w:ind w:right="337" w:firstLine="0"/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z w:val="24"/>
              </w:rPr>
              <w:tab/>
              <w:t>выделенных</w:t>
            </w:r>
          </w:p>
          <w:p w:rsidR="00110E90" w:rsidRDefault="0007444D">
            <w:pPr>
              <w:pStyle w:val="TableParagraph"/>
              <w:tabs>
                <w:tab w:val="left" w:pos="1921"/>
              </w:tabs>
              <w:ind w:left="271" w:right="339"/>
              <w:jc w:val="both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 в новом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  <w:tab w:val="left" w:pos="2633"/>
              </w:tabs>
              <w:ind w:right="344" w:firstLine="0"/>
              <w:jc w:val="both"/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пути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ind w:right="342" w:firstLine="0"/>
              <w:jc w:val="both"/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приоритеты;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ind w:right="338" w:firstLine="0"/>
              <w:jc w:val="both"/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 им;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ind w:right="337" w:firstLine="0"/>
              <w:jc w:val="both"/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переговоров;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  <w:tab w:val="left" w:pos="911"/>
                <w:tab w:val="left" w:pos="1590"/>
                <w:tab w:val="left" w:pos="1707"/>
                <w:tab w:val="left" w:pos="2124"/>
                <w:tab w:val="left" w:pos="2879"/>
                <w:tab w:val="left" w:pos="2985"/>
              </w:tabs>
              <w:ind w:right="338" w:firstLine="0"/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способу</w:t>
            </w:r>
            <w:r>
              <w:rPr>
                <w:sz w:val="24"/>
              </w:rPr>
              <w:tab/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ind w:left="388"/>
            </w:pPr>
            <w:r>
              <w:rPr>
                <w:sz w:val="24"/>
              </w:rPr>
              <w:t>адекватно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336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 прогнозирования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110E90" w:rsidRDefault="0007444D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  <w:tab w:val="left" w:pos="1730"/>
              </w:tabs>
              <w:ind w:right="339" w:firstLine="0"/>
              <w:jc w:val="both"/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</w:t>
            </w:r>
            <w:r>
              <w:rPr>
                <w:sz w:val="24"/>
              </w:rPr>
              <w:t>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 конце действия,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</w:tc>
        <w:tc>
          <w:tcPr>
            <w:tcW w:w="3450" w:type="dxa"/>
          </w:tcPr>
          <w:p w:rsidR="00110E90" w:rsidRDefault="0007444D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</w:tabs>
              <w:ind w:right="169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110E90" w:rsidRDefault="0007444D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</w:tabs>
              <w:ind w:right="169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110E90" w:rsidRDefault="0007444D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1814"/>
                <w:tab w:val="left" w:pos="2202"/>
                <w:tab w:val="left" w:pos="2680"/>
              </w:tabs>
              <w:ind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10E90" w:rsidRDefault="0007444D">
            <w:pPr>
              <w:pStyle w:val="TableParagraph"/>
              <w:numPr>
                <w:ilvl w:val="0"/>
                <w:numId w:val="11"/>
              </w:numPr>
              <w:tabs>
                <w:tab w:val="left" w:pos="493"/>
                <w:tab w:val="left" w:pos="2332"/>
              </w:tabs>
              <w:ind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достижения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способ;</w:t>
            </w:r>
          </w:p>
          <w:p w:rsidR="00110E90" w:rsidRDefault="0007444D">
            <w:pPr>
              <w:pStyle w:val="TableParagraph"/>
              <w:numPr>
                <w:ilvl w:val="0"/>
                <w:numId w:val="11"/>
              </w:numPr>
              <w:tabs>
                <w:tab w:val="left" w:pos="373"/>
                <w:tab w:val="left" w:pos="1321"/>
                <w:tab w:val="left" w:pos="1408"/>
                <w:tab w:val="left" w:pos="1656"/>
                <w:tab w:val="left" w:pos="2070"/>
                <w:tab w:val="left" w:pos="2615"/>
                <w:tab w:val="left" w:pos="3140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110E90" w:rsidRDefault="0007444D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  <w:tab w:val="left" w:pos="1746"/>
                <w:tab w:val="left" w:pos="3140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10E90" w:rsidRDefault="0007444D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  <w:tab w:val="left" w:pos="2294"/>
                <w:tab w:val="left" w:pos="253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110E90" w:rsidRDefault="0007444D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  <w:tab w:val="left" w:pos="262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достижения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  <w:tab w:val="left" w:pos="1792"/>
                <w:tab w:val="left" w:pos="1998"/>
                <w:tab w:val="left" w:pos="2856"/>
                <w:tab w:val="left" w:pos="3211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z w:val="24"/>
              </w:rPr>
              <w:tab/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110E90">
        <w:trPr>
          <w:trHeight w:val="1272"/>
        </w:trPr>
        <w:tc>
          <w:tcPr>
            <w:tcW w:w="3394" w:type="dxa"/>
          </w:tcPr>
          <w:p w:rsidR="00110E90" w:rsidRDefault="0007444D">
            <w:pPr>
              <w:pStyle w:val="TableParagraph"/>
              <w:spacing w:line="22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</w:t>
            </w: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сотрудничестве;</w:t>
            </w:r>
          </w:p>
        </w:tc>
        <w:tc>
          <w:tcPr>
            <w:tcW w:w="3450" w:type="dxa"/>
          </w:tcPr>
          <w:p w:rsidR="00110E90" w:rsidRDefault="0007444D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и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сотрудничестве;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3466"/>
        <w:gridCol w:w="3450"/>
      </w:tblGrid>
      <w:tr w:rsidR="00110E90">
        <w:trPr>
          <w:trHeight w:val="15234"/>
        </w:trPr>
        <w:tc>
          <w:tcPr>
            <w:tcW w:w="3394" w:type="dxa"/>
          </w:tcPr>
          <w:p w:rsidR="00110E90" w:rsidRDefault="00110E90">
            <w:pPr>
              <w:pStyle w:val="TableParagraph"/>
            </w:pP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332"/>
                <w:tab w:val="left" w:pos="1561"/>
                <w:tab w:val="left" w:pos="2391"/>
              </w:tabs>
              <w:spacing w:line="276" w:lineRule="auto"/>
              <w:ind w:right="94" w:firstLine="0"/>
              <w:jc w:val="both"/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позицию,</w:t>
            </w:r>
          </w:p>
          <w:p w:rsidR="00110E90" w:rsidRDefault="0007444D">
            <w:pPr>
              <w:pStyle w:val="TableParagraph"/>
              <w:tabs>
                <w:tab w:val="left" w:pos="3231"/>
              </w:tabs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партеров в сотрудничестве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spacing w:line="276" w:lineRule="auto"/>
              <w:ind w:right="95" w:firstLine="0"/>
              <w:jc w:val="both"/>
            </w:pPr>
            <w:r>
              <w:rPr>
                <w:sz w:val="24"/>
              </w:rPr>
              <w:t>устанавливать и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выбор;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spacing w:line="276" w:lineRule="auto"/>
              <w:ind w:right="93" w:firstLine="0"/>
              <w:jc w:val="both"/>
            </w:pPr>
            <w:r>
              <w:rPr>
                <w:sz w:val="24"/>
              </w:rPr>
              <w:t>аргументировать 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позицию не враждебным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оппонентов образом;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spacing w:line="276" w:lineRule="auto"/>
              <w:ind w:right="195" w:firstLine="0"/>
            </w:pPr>
            <w:r>
              <w:rPr>
                <w:sz w:val="24"/>
              </w:rPr>
              <w:t>задавать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партер</w:t>
            </w:r>
            <w:r>
              <w:rPr>
                <w:sz w:val="24"/>
              </w:rPr>
              <w:t>ом;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spacing w:line="276" w:lineRule="auto"/>
              <w:ind w:right="95" w:firstLine="0"/>
              <w:jc w:val="both"/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452"/>
              </w:tabs>
              <w:spacing w:line="276" w:lineRule="auto"/>
              <w:ind w:right="94" w:firstLine="0"/>
              <w:jc w:val="both"/>
            </w:pPr>
            <w:r>
              <w:rPr>
                <w:sz w:val="24"/>
              </w:rPr>
              <w:t>адекватно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583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средства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  <w:tab w:val="left" w:pos="1655"/>
                <w:tab w:val="left" w:pos="2533"/>
                <w:tab w:val="left" w:pos="3229"/>
              </w:tabs>
              <w:spacing w:line="276" w:lineRule="auto"/>
              <w:ind w:right="94" w:firstLine="0"/>
              <w:jc w:val="both"/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определять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line="276" w:lineRule="auto"/>
              <w:ind w:right="95" w:firstLine="0"/>
              <w:jc w:val="both"/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  <w:p w:rsidR="00110E90" w:rsidRDefault="0007444D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  <w:tab w:val="left" w:pos="2127"/>
                <w:tab w:val="left" w:pos="2532"/>
              </w:tabs>
              <w:spacing w:line="276" w:lineRule="auto"/>
              <w:ind w:right="93" w:firstLine="0"/>
              <w:jc w:val="both"/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</w:t>
            </w:r>
          </w:p>
          <w:p w:rsidR="00110E90" w:rsidRDefault="0007444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3450" w:type="dxa"/>
          </w:tcPr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37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мнений и подходов к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344"/>
                <w:tab w:val="left" w:pos="1937"/>
                <w:tab w:val="left" w:pos="2050"/>
                <w:tab w:val="left" w:pos="240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 и приходить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  <w:tab w:val="left" w:pos="2064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лидерство);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достижение цели в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320"/>
                <w:tab w:val="left" w:pos="834"/>
                <w:tab w:val="left" w:pos="1851"/>
                <w:tab w:val="left" w:pos="2261"/>
                <w:tab w:val="left" w:pos="3211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партера;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354"/>
                <w:tab w:val="left" w:pos="2533"/>
                <w:tab w:val="left" w:pos="268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партеру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необходимую информацию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110E90" w:rsidRDefault="0007444D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  <w:tab w:val="left" w:pos="2412"/>
                <w:tab w:val="left" w:pos="2557"/>
                <w:tab w:val="left" w:pos="2820"/>
                <w:tab w:val="left" w:pos="321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владеть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диалогической формами речи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110E90" w:rsidRDefault="0007444D">
            <w:pPr>
              <w:pStyle w:val="TableParagraph"/>
              <w:tabs>
                <w:tab w:val="left" w:pos="3212"/>
              </w:tabs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грамматическими</w:t>
            </w:r>
            <w:r>
              <w:rPr>
                <w:sz w:val="24"/>
              </w:rPr>
              <w:tab/>
              <w:t>и</w:t>
            </w:r>
          </w:p>
          <w:p w:rsidR="00110E90" w:rsidRDefault="0007444D">
            <w:pPr>
              <w:pStyle w:val="TableParagraph"/>
              <w:spacing w:before="4" w:line="31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языка;</w:t>
            </w:r>
          </w:p>
        </w:tc>
      </w:tr>
    </w:tbl>
    <w:p w:rsidR="00110E90" w:rsidRDefault="00110E90">
      <w:pPr>
        <w:spacing w:line="310" w:lineRule="atLeast"/>
        <w:jc w:val="both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3466"/>
        <w:gridCol w:w="3450"/>
      </w:tblGrid>
      <w:tr w:rsidR="00110E90">
        <w:trPr>
          <w:trHeight w:val="8568"/>
        </w:trPr>
        <w:tc>
          <w:tcPr>
            <w:tcW w:w="3394" w:type="dxa"/>
          </w:tcPr>
          <w:p w:rsidR="00110E90" w:rsidRDefault="00110E90">
            <w:pPr>
              <w:pStyle w:val="TableParagraph"/>
            </w:pP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110E90" w:rsidRDefault="0007444D">
            <w:pPr>
              <w:pStyle w:val="TableParagraph"/>
              <w:numPr>
                <w:ilvl w:val="0"/>
                <w:numId w:val="17"/>
              </w:numPr>
              <w:tabs>
                <w:tab w:val="left" w:pos="24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  <w:p w:rsidR="00110E90" w:rsidRDefault="0007444D">
            <w:pPr>
              <w:pStyle w:val="TableParagraph"/>
              <w:numPr>
                <w:ilvl w:val="0"/>
                <w:numId w:val="17"/>
              </w:numPr>
              <w:tabs>
                <w:tab w:val="left" w:pos="432"/>
                <w:tab w:val="left" w:pos="1660"/>
                <w:tab w:val="left" w:pos="322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z w:val="24"/>
              </w:rPr>
              <w:tab/>
              <w:t>мотивов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110E90" w:rsidRDefault="0007444D">
            <w:pPr>
              <w:pStyle w:val="TableParagraph"/>
              <w:numPr>
                <w:ilvl w:val="0"/>
                <w:numId w:val="17"/>
              </w:numPr>
              <w:tabs>
                <w:tab w:val="left" w:pos="432"/>
                <w:tab w:val="left" w:pos="1959"/>
                <w:tab w:val="left" w:pos="2098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как в форме громкой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социализированной речи,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450" w:type="dxa"/>
          </w:tcPr>
          <w:p w:rsidR="00110E90" w:rsidRDefault="0007444D">
            <w:pPr>
              <w:pStyle w:val="TableParagraph"/>
              <w:numPr>
                <w:ilvl w:val="0"/>
                <w:numId w:val="18"/>
              </w:numPr>
              <w:tabs>
                <w:tab w:val="left" w:pos="551"/>
                <w:tab w:val="left" w:pos="2094"/>
                <w:tab w:val="left" w:pos="2282"/>
                <w:tab w:val="left" w:pos="2317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морально-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этическим и 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партерам,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z w:val="24"/>
              </w:rPr>
              <w:tab/>
              <w:t>адекватного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реагировать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 оказывать помощь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  <w:tab w:val="left" w:pos="194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 решений;</w:t>
            </w:r>
          </w:p>
          <w:p w:rsidR="00110E90" w:rsidRDefault="0007444D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  <w:tab w:val="left" w:pos="230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 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10E90" w:rsidRDefault="000744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110E90">
        <w:trPr>
          <w:trHeight w:val="6665"/>
        </w:trPr>
        <w:tc>
          <w:tcPr>
            <w:tcW w:w="3394" w:type="dxa"/>
          </w:tcPr>
          <w:p w:rsidR="00110E90" w:rsidRDefault="0007444D">
            <w:pPr>
              <w:pStyle w:val="TableParagraph"/>
              <w:spacing w:line="22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580"/>
                <w:tab w:val="left" w:pos="581"/>
                <w:tab w:val="left" w:pos="2190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322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 под 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461"/>
                <w:tab w:val="left" w:pos="2446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расширенный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и 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600"/>
                <w:tab w:val="left" w:pos="1964"/>
                <w:tab w:val="left" w:pos="272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ind w:left="235" w:hanging="126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  <w:r>
              <w:rPr>
                <w:sz w:val="24"/>
              </w:rPr>
              <w:t>;</w:t>
            </w:r>
          </w:p>
          <w:p w:rsidR="00110E90" w:rsidRDefault="0007444D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3" w:line="31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</w:tc>
        <w:tc>
          <w:tcPr>
            <w:tcW w:w="3450" w:type="dxa"/>
          </w:tcPr>
          <w:p w:rsidR="00110E90" w:rsidRDefault="0007444D">
            <w:pPr>
              <w:pStyle w:val="TableParagraph"/>
              <w:numPr>
                <w:ilvl w:val="0"/>
                <w:numId w:val="20"/>
              </w:numPr>
              <w:tabs>
                <w:tab w:val="left" w:pos="239"/>
                <w:tab w:val="left" w:pos="1797"/>
              </w:tabs>
              <w:spacing w:line="27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z w:val="24"/>
              </w:rPr>
              <w:tab/>
              <w:t>рефлексивного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110E90" w:rsidRDefault="0007444D">
            <w:pPr>
              <w:pStyle w:val="TableParagraph"/>
              <w:numPr>
                <w:ilvl w:val="0"/>
                <w:numId w:val="20"/>
              </w:numPr>
              <w:tabs>
                <w:tab w:val="left" w:pos="335"/>
                <w:tab w:val="left" w:pos="2292"/>
                <w:tab w:val="left" w:pos="312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актуальность;</w:t>
            </w:r>
          </w:p>
          <w:p w:rsidR="00110E90" w:rsidRDefault="0007444D">
            <w:pPr>
              <w:pStyle w:val="TableParagraph"/>
              <w:numPr>
                <w:ilvl w:val="0"/>
                <w:numId w:val="20"/>
              </w:numPr>
              <w:tabs>
                <w:tab w:val="left" w:pos="296"/>
                <w:tab w:val="left" w:pos="250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  <w:p w:rsidR="00110E90" w:rsidRDefault="0007444D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10E90" w:rsidRDefault="0007444D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гипотез;</w:t>
            </w:r>
          </w:p>
          <w:p w:rsidR="00110E90" w:rsidRDefault="0007444D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  <w:tab w:val="left" w:pos="1652"/>
                <w:tab w:val="left" w:pos="1739"/>
                <w:tab w:val="left" w:pos="264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умозаключения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(индуктивное и по аналогии)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</w:p>
        </w:tc>
      </w:tr>
    </w:tbl>
    <w:p w:rsidR="00110E90" w:rsidRDefault="00110E90">
      <w:pPr>
        <w:spacing w:line="276" w:lineRule="auto"/>
        <w:jc w:val="both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3466"/>
        <w:gridCol w:w="3450"/>
      </w:tblGrid>
      <w:tr w:rsidR="00110E90">
        <w:trPr>
          <w:trHeight w:val="7618"/>
        </w:trPr>
        <w:tc>
          <w:tcPr>
            <w:tcW w:w="3394" w:type="dxa"/>
          </w:tcPr>
          <w:p w:rsidR="00110E90" w:rsidRDefault="00110E90">
            <w:pPr>
              <w:pStyle w:val="TableParagraph"/>
            </w:pPr>
          </w:p>
        </w:tc>
        <w:tc>
          <w:tcPr>
            <w:tcW w:w="3466" w:type="dxa"/>
          </w:tcPr>
          <w:p w:rsidR="00110E90" w:rsidRDefault="0007444D">
            <w:pPr>
              <w:pStyle w:val="TableParagraph"/>
              <w:numPr>
                <w:ilvl w:val="0"/>
                <w:numId w:val="21"/>
              </w:numPr>
              <w:tabs>
                <w:tab w:val="left" w:pos="399"/>
                <w:tab w:val="left" w:pos="196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</w:p>
          <w:p w:rsidR="00110E90" w:rsidRDefault="0007444D">
            <w:pPr>
              <w:pStyle w:val="TableParagraph"/>
              <w:tabs>
                <w:tab w:val="left" w:pos="2152"/>
              </w:tabs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родовидовых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  <w:p w:rsidR="00110E90" w:rsidRDefault="0007444D">
            <w:pPr>
              <w:pStyle w:val="TableParagraph"/>
              <w:numPr>
                <w:ilvl w:val="0"/>
                <w:numId w:val="21"/>
              </w:numPr>
              <w:tabs>
                <w:tab w:val="left" w:pos="384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операцию перехода от видовых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меньшим объёмом к понятию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объёмом;</w:t>
            </w:r>
          </w:p>
          <w:p w:rsidR="00110E90" w:rsidRDefault="0007444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spacing w:line="276" w:lineRule="auto"/>
              <w:ind w:right="403" w:firstLine="0"/>
              <w:rPr>
                <w:sz w:val="24"/>
              </w:rPr>
            </w:pPr>
            <w:r>
              <w:rPr>
                <w:sz w:val="24"/>
              </w:rPr>
              <w:t>осуществлять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 и классификацию,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 и критерии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110E90" w:rsidRDefault="0007444D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  <w:tab w:val="left" w:pos="1573"/>
                <w:tab w:val="left" w:pos="2217"/>
                <w:tab w:val="left" w:pos="2276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дихотомического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деления (на основе отрицания);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</w:p>
          <w:p w:rsidR="00110E90" w:rsidRDefault="0007444D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</w:tc>
        <w:tc>
          <w:tcPr>
            <w:tcW w:w="3450" w:type="dxa"/>
          </w:tcPr>
          <w:p w:rsidR="00110E90" w:rsidRDefault="00110E90">
            <w:pPr>
              <w:pStyle w:val="TableParagraph"/>
            </w:pPr>
          </w:p>
        </w:tc>
      </w:tr>
    </w:tbl>
    <w:p w:rsidR="00110E90" w:rsidRDefault="00110E90">
      <w:pPr>
        <w:pStyle w:val="a3"/>
        <w:ind w:left="0"/>
        <w:jc w:val="left"/>
        <w:rPr>
          <w:b/>
          <w:i/>
          <w:sz w:val="20"/>
        </w:rPr>
      </w:pPr>
    </w:p>
    <w:p w:rsidR="00110E90" w:rsidRDefault="00110E90">
      <w:pPr>
        <w:pStyle w:val="a3"/>
        <w:ind w:left="0"/>
        <w:jc w:val="left"/>
        <w:rPr>
          <w:b/>
          <w:i/>
          <w:sz w:val="20"/>
        </w:rPr>
      </w:pPr>
    </w:p>
    <w:p w:rsidR="00110E90" w:rsidRDefault="00110E90">
      <w:pPr>
        <w:pStyle w:val="a3"/>
        <w:spacing w:before="1"/>
        <w:ind w:left="0"/>
        <w:jc w:val="left"/>
        <w:rPr>
          <w:b/>
          <w:i/>
        </w:rPr>
      </w:pPr>
    </w:p>
    <w:p w:rsidR="00110E90" w:rsidRDefault="0007444D">
      <w:pPr>
        <w:pStyle w:val="a5"/>
        <w:numPr>
          <w:ilvl w:val="2"/>
          <w:numId w:val="22"/>
        </w:numPr>
        <w:tabs>
          <w:tab w:val="left" w:pos="906"/>
        </w:tabs>
        <w:spacing w:before="90" w:line="266" w:lineRule="auto"/>
        <w:ind w:right="303" w:firstLine="0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адаптированной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общеобразовательной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образования 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 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задержкой психического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</w:p>
    <w:p w:rsidR="00110E90" w:rsidRDefault="0007444D">
      <w:pPr>
        <w:pStyle w:val="a5"/>
        <w:numPr>
          <w:ilvl w:val="3"/>
          <w:numId w:val="22"/>
        </w:numPr>
        <w:tabs>
          <w:tab w:val="left" w:pos="1178"/>
          <w:tab w:val="left" w:pos="1179"/>
        </w:tabs>
        <w:spacing w:before="2"/>
        <w:rPr>
          <w:b/>
          <w:i/>
          <w:sz w:val="24"/>
        </w:rPr>
      </w:pPr>
      <w:r>
        <w:rPr>
          <w:b/>
          <w:i/>
          <w:sz w:val="24"/>
          <w:u w:val="thick"/>
        </w:rPr>
        <w:t>Русский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язык.</w:t>
      </w:r>
    </w:p>
    <w:p w:rsidR="00110E90" w:rsidRDefault="0007444D">
      <w:pPr>
        <w:spacing w:before="5" w:line="275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Коммуникативная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компетенция.</w:t>
      </w:r>
    </w:p>
    <w:p w:rsidR="00110E90" w:rsidRDefault="0007444D">
      <w:pPr>
        <w:pStyle w:val="1"/>
        <w:spacing w:line="275" w:lineRule="exact"/>
      </w:pP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общение.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3"/>
        </w:numPr>
        <w:tabs>
          <w:tab w:val="left" w:pos="833"/>
          <w:tab w:val="left" w:pos="834"/>
        </w:tabs>
        <w:spacing w:before="1" w:line="237" w:lineRule="auto"/>
        <w:ind w:right="30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2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видов монолога)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110E90" w:rsidRDefault="0007444D">
      <w:pPr>
        <w:pStyle w:val="a5"/>
        <w:numPr>
          <w:ilvl w:val="0"/>
          <w:numId w:val="23"/>
        </w:numPr>
        <w:tabs>
          <w:tab w:val="left" w:pos="833"/>
          <w:tab w:val="left" w:pos="834"/>
          <w:tab w:val="left" w:pos="1852"/>
          <w:tab w:val="left" w:pos="3349"/>
          <w:tab w:val="left" w:pos="4337"/>
          <w:tab w:val="left" w:pos="5373"/>
          <w:tab w:val="left" w:pos="5723"/>
          <w:tab w:val="left" w:pos="7013"/>
          <w:tab w:val="left" w:pos="8599"/>
          <w:tab w:val="left" w:pos="8964"/>
        </w:tabs>
        <w:ind w:right="309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видами</w:t>
      </w:r>
      <w:r>
        <w:rPr>
          <w:sz w:val="24"/>
        </w:rPr>
        <w:tab/>
        <w:t>диалога</w:t>
      </w:r>
      <w:r>
        <w:rPr>
          <w:sz w:val="24"/>
        </w:rPr>
        <w:tab/>
        <w:t>в</w:t>
      </w:r>
      <w:r>
        <w:rPr>
          <w:sz w:val="24"/>
        </w:rPr>
        <w:tab/>
        <w:t>ситуациях</w:t>
      </w:r>
      <w:r>
        <w:rPr>
          <w:sz w:val="24"/>
        </w:rPr>
        <w:tab/>
        <w:t>формального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неформального,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межкультурного общения;</w:t>
      </w:r>
    </w:p>
    <w:p w:rsidR="00110E90" w:rsidRDefault="0007444D">
      <w:pPr>
        <w:pStyle w:val="a5"/>
        <w:numPr>
          <w:ilvl w:val="0"/>
          <w:numId w:val="23"/>
        </w:numPr>
        <w:tabs>
          <w:tab w:val="left" w:pos="833"/>
          <w:tab w:val="left" w:pos="834"/>
        </w:tabs>
        <w:spacing w:line="272" w:lineRule="exact"/>
        <w:ind w:hanging="342"/>
        <w:jc w:val="left"/>
        <w:rPr>
          <w:sz w:val="24"/>
        </w:rPr>
      </w:pP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</w:t>
      </w:r>
      <w:r>
        <w:rPr>
          <w:sz w:val="24"/>
        </w:rPr>
        <w:t>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10E90" w:rsidRDefault="0007444D">
      <w:pPr>
        <w:pStyle w:val="a5"/>
        <w:numPr>
          <w:ilvl w:val="0"/>
          <w:numId w:val="23"/>
        </w:numPr>
        <w:tabs>
          <w:tab w:val="left" w:pos="834"/>
        </w:tabs>
        <w:spacing w:before="1" w:line="237" w:lineRule="auto"/>
        <w:ind w:right="311"/>
        <w:rPr>
          <w:sz w:val="24"/>
        </w:rPr>
      </w:pPr>
      <w:r>
        <w:rPr>
          <w:sz w:val="24"/>
        </w:rPr>
        <w:t>оценивать образцы устной монологической и диалогической речи с точки зрения 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речевого общения, достижения коммуникативных целей речевого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 использованных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110E90" w:rsidRDefault="0007444D">
      <w:pPr>
        <w:pStyle w:val="a5"/>
        <w:numPr>
          <w:ilvl w:val="0"/>
          <w:numId w:val="23"/>
        </w:numPr>
        <w:tabs>
          <w:tab w:val="left" w:pos="834"/>
        </w:tabs>
        <w:spacing w:line="274" w:lineRule="exact"/>
        <w:ind w:hanging="342"/>
        <w:rPr>
          <w:sz w:val="24"/>
        </w:rPr>
      </w:pPr>
      <w:r>
        <w:rPr>
          <w:sz w:val="24"/>
        </w:rPr>
        <w:t>ум</w:t>
      </w:r>
      <w:r>
        <w:rPr>
          <w:sz w:val="24"/>
        </w:rPr>
        <w:t>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ind w:left="672" w:right="1109" w:hanging="380"/>
        <w:rPr>
          <w:b/>
          <w:i/>
          <w:sz w:val="24"/>
        </w:rPr>
      </w:pPr>
      <w:r>
        <w:rPr>
          <w:b/>
          <w:i/>
          <w:sz w:val="24"/>
        </w:rPr>
        <w:t>- выступать перед аудиторией с небольшим докладом; публично представлять проект,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реферат;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публично защищать свою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позицию;</w:t>
      </w:r>
    </w:p>
    <w:p w:rsidR="00110E90" w:rsidRDefault="0007444D">
      <w:pPr>
        <w:pStyle w:val="2"/>
        <w:numPr>
          <w:ilvl w:val="0"/>
          <w:numId w:val="24"/>
        </w:numPr>
        <w:tabs>
          <w:tab w:val="left" w:pos="612"/>
          <w:tab w:val="left" w:pos="613"/>
        </w:tabs>
        <w:spacing w:line="237" w:lineRule="auto"/>
        <w:ind w:right="1299" w:hanging="360"/>
        <w:rPr>
          <w:sz w:val="22"/>
        </w:rPr>
      </w:pPr>
      <w:r>
        <w:t xml:space="preserve">участвовать в </w:t>
      </w:r>
      <w:r>
        <w:t>коллективном обсуждении проблем, аргументировать собственную</w:t>
      </w:r>
      <w:r>
        <w:rPr>
          <w:spacing w:val="-57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её, убеждать;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12"/>
          <w:tab w:val="left" w:pos="613"/>
        </w:tabs>
        <w:spacing w:line="273" w:lineRule="exact"/>
        <w:ind w:left="612"/>
        <w:jc w:val="left"/>
        <w:rPr>
          <w:b/>
          <w:i/>
        </w:rPr>
      </w:pPr>
      <w:r>
        <w:rPr>
          <w:b/>
          <w:i/>
          <w:sz w:val="24"/>
        </w:rPr>
        <w:t>понимать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причины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неудач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объяснять.</w:t>
      </w:r>
    </w:p>
    <w:p w:rsidR="00110E90" w:rsidRDefault="0007444D">
      <w:pPr>
        <w:pStyle w:val="1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110E90" w:rsidRDefault="0007444D">
      <w:pPr>
        <w:pStyle w:val="2"/>
      </w:pPr>
      <w:r>
        <w:t>Аудирование</w:t>
      </w:r>
    </w:p>
    <w:p w:rsidR="00110E90" w:rsidRDefault="0007444D">
      <w:pPr>
        <w:spacing w:line="275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научится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7"/>
          <w:tab w:val="left" w:pos="798"/>
        </w:tabs>
        <w:spacing w:line="275" w:lineRule="exact"/>
        <w:ind w:left="797" w:hanging="344"/>
        <w:jc w:val="left"/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(с</w:t>
      </w:r>
      <w:r>
        <w:rPr>
          <w:spacing w:val="19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аудиотекста,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пониманием</w:t>
      </w:r>
    </w:p>
    <w:p w:rsidR="00110E90" w:rsidRDefault="00110E90">
      <w:pPr>
        <w:spacing w:line="275" w:lineRule="exact"/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814" w:right="308"/>
      </w:pPr>
      <w:r>
        <w:lastRenderedPageBreak/>
        <w:t>основного содержания, с выборочным извлечением информации) и передавать содержание</w:t>
      </w:r>
      <w:r>
        <w:rPr>
          <w:spacing w:val="1"/>
        </w:rPr>
        <w:t xml:space="preserve"> </w:t>
      </w:r>
      <w:r>
        <w:t>ауудиотекста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before="1" w:line="237" w:lineRule="auto"/>
        <w:ind w:right="304" w:hanging="360"/>
      </w:pPr>
      <w:r>
        <w:rPr>
          <w:sz w:val="24"/>
        </w:rPr>
        <w:t xml:space="preserve">понимать и уметь </w:t>
      </w:r>
      <w:r>
        <w:rPr>
          <w:sz w:val="24"/>
        </w:rPr>
        <w:t>формулировать в устной форме тему, коммуникативную задачу,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аудиотекстов, распознавать в них основную и дополнительную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стной форме;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ind w:right="301" w:hanging="360"/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аудиотекстов в форме плана, тезисов, ученического изложения (подробного,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сжатого).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line="237" w:lineRule="auto"/>
        <w:ind w:right="306" w:hanging="360"/>
      </w:pPr>
      <w:r>
        <w:rPr>
          <w:b/>
          <w:i/>
          <w:sz w:val="24"/>
        </w:rPr>
        <w:t xml:space="preserve">Выпускник получит возможность </w:t>
      </w:r>
      <w:r>
        <w:rPr>
          <w:sz w:val="24"/>
        </w:rPr>
        <w:t>научиться понимать явн</w:t>
      </w:r>
      <w:r>
        <w:rPr>
          <w:sz w:val="24"/>
        </w:rPr>
        <w:t>ую и скрытую (подтекстовую)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 СМИ),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 форме.</w:t>
      </w:r>
    </w:p>
    <w:p w:rsidR="00110E90" w:rsidRDefault="0007444D">
      <w:pPr>
        <w:pStyle w:val="1"/>
        <w:spacing w:line="275" w:lineRule="exact"/>
      </w:pPr>
      <w:r>
        <w:t>Чтение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line="237" w:lineRule="auto"/>
        <w:ind w:right="308" w:hanging="360"/>
      </w:pPr>
      <w:r>
        <w:rPr>
          <w:sz w:val="24"/>
        </w:rPr>
        <w:t>понимать содержание прочитанных учебно-научных, публицистических (информационных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 жанров, художественно-публицистического жанра), художественных текстов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их в устной форме в соответствии с ситуацией общения, а также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(подробного,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сжатого),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2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форме);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before="3" w:line="237" w:lineRule="auto"/>
        <w:ind w:right="305" w:hanging="360"/>
      </w:pPr>
      <w:r>
        <w:rPr>
          <w:sz w:val="24"/>
        </w:rPr>
        <w:t>владеть практическими умениями ознакомительного, 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line="273" w:lineRule="exact"/>
        <w:ind w:left="797" w:hanging="344"/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before="1" w:line="237" w:lineRule="auto"/>
        <w:ind w:right="312" w:hanging="360"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ind w:right="312" w:hanging="360"/>
      </w:pPr>
      <w:r>
        <w:rPr>
          <w:sz w:val="24"/>
        </w:rPr>
        <w:t>отбирать и систематизировать материал на определенную тему, анализировать 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110E90" w:rsidRDefault="0007444D">
      <w:pPr>
        <w:pStyle w:val="2"/>
        <w:spacing w:line="272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ind w:right="314" w:hanging="360"/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скрытую</w:t>
      </w:r>
      <w:r>
        <w:rPr>
          <w:spacing w:val="1"/>
          <w:sz w:val="24"/>
        </w:rPr>
        <w:t xml:space="preserve"> </w:t>
      </w:r>
      <w:r>
        <w:rPr>
          <w:sz w:val="24"/>
        </w:rPr>
        <w:t>(подтекстовую)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line="237" w:lineRule="auto"/>
        <w:ind w:right="301" w:hanging="360"/>
      </w:pPr>
      <w:r>
        <w:rPr>
          <w:sz w:val="24"/>
        </w:rPr>
        <w:t xml:space="preserve">извлекать </w:t>
      </w:r>
      <w:r>
        <w:rPr>
          <w:sz w:val="24"/>
        </w:rPr>
        <w:t>информацию по заданной проблеме (включая противоположные точки зрения на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электронном виде на различных информационных носителях, 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 текс</w:t>
      </w:r>
      <w:r>
        <w:rPr>
          <w:sz w:val="24"/>
        </w:rPr>
        <w:t>тов), высказывать собственную 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110E90" w:rsidRDefault="0007444D">
      <w:pPr>
        <w:pStyle w:val="1"/>
        <w:spacing w:line="275" w:lineRule="exact"/>
      </w:pPr>
      <w:r>
        <w:t>Говорение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line="237" w:lineRule="auto"/>
        <w:ind w:right="304" w:hanging="360"/>
      </w:pPr>
      <w:r>
        <w:rPr>
          <w:sz w:val="24"/>
        </w:rPr>
        <w:t>создавать устные монологические и диалогические высказывания (в том числе 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 на актуальные социально-культурные, нравственно-этические, бытовые</w:t>
      </w:r>
      <w:r>
        <w:rPr>
          <w:sz w:val="24"/>
        </w:rPr>
        <w:t>,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 рассказ о событии,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споре);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before="3" w:line="237" w:lineRule="auto"/>
        <w:ind w:right="309" w:hanging="360"/>
      </w:pPr>
      <w:r>
        <w:rPr>
          <w:sz w:val="24"/>
        </w:rPr>
        <w:t>обсуждать и чётко формулировать цели, план совместной групповой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работы;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98"/>
        </w:tabs>
        <w:spacing w:before="4" w:line="237" w:lineRule="auto"/>
        <w:ind w:right="312" w:hanging="360"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0" w:hanging="461"/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грамматические нормы современного русского литературного языка; </w:t>
      </w:r>
      <w:r>
        <w:rPr>
          <w:sz w:val="24"/>
        </w:rPr>
        <w:t>стилистически 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 фразеологию; 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04" w:hanging="461"/>
      </w:pPr>
      <w:r>
        <w:rPr>
          <w:sz w:val="24"/>
        </w:rPr>
        <w:t>создавать устные монологические и диалогические высказывания различных типов и жанров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докладом; 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4" w:hanging="461"/>
      </w:pPr>
      <w:r>
        <w:rPr>
          <w:sz w:val="24"/>
        </w:rPr>
        <w:t xml:space="preserve">анализировать и оценивать </w:t>
      </w:r>
      <w:r>
        <w:rPr>
          <w:sz w:val="24"/>
        </w:rPr>
        <w:t>речевые высказывания с точки зрения их успешности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1"/>
        <w:spacing w:before="79" w:line="275" w:lineRule="exact"/>
      </w:pPr>
      <w:r>
        <w:lastRenderedPageBreak/>
        <w:t>Письмо</w:t>
      </w:r>
    </w:p>
    <w:p w:rsidR="00110E90" w:rsidRDefault="0007444D">
      <w:pPr>
        <w:pStyle w:val="2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1" w:line="276" w:lineRule="auto"/>
        <w:ind w:left="754" w:right="302" w:hanging="461"/>
      </w:pPr>
      <w:r>
        <w:rPr>
          <w:sz w:val="24"/>
        </w:rPr>
        <w:t>создавать письменные монологических высказывания разной коммуникативной 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 бытовые и учебные темы, рассказ о событии, тезисы, неофициальное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отзыв, расписка, доверенность, заявление);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6" w:lineRule="auto"/>
        <w:ind w:left="754" w:right="313" w:hanging="461"/>
      </w:pPr>
      <w:r>
        <w:rPr>
          <w:sz w:val="24"/>
        </w:rPr>
        <w:t xml:space="preserve">излагать содержание прослушанного или прочитанного текста (подробно, </w:t>
      </w:r>
      <w:r>
        <w:rPr>
          <w:sz w:val="24"/>
        </w:rPr>
        <w:t>сжато, выборочно)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 изложения,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тезисов,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  <w:tab w:val="left" w:pos="4724"/>
          <w:tab w:val="left" w:pos="7528"/>
        </w:tabs>
        <w:spacing w:line="276" w:lineRule="auto"/>
        <w:ind w:left="754" w:right="311" w:hanging="461"/>
        <w:jc w:val="left"/>
      </w:pPr>
      <w:r>
        <w:tab/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z w:val="24"/>
        </w:rPr>
        <w:tab/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лексические,</w:t>
      </w:r>
      <w:r>
        <w:rPr>
          <w:sz w:val="24"/>
        </w:rPr>
        <w:tab/>
        <w:t>грамматические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2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корректно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4"/>
          <w:sz w:val="24"/>
        </w:rPr>
        <w:t xml:space="preserve"> </w:t>
      </w:r>
      <w:r>
        <w:rPr>
          <w:sz w:val="24"/>
        </w:rPr>
        <w:t>и фразеологию.</w:t>
      </w:r>
    </w:p>
    <w:p w:rsidR="00110E90" w:rsidRDefault="0007444D">
      <w:pPr>
        <w:pStyle w:val="2"/>
        <w:spacing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39"/>
        <w:ind w:left="641" w:hanging="349"/>
        <w:jc w:val="left"/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40"/>
        <w:ind w:left="641" w:hanging="349"/>
        <w:jc w:val="left"/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</w:tabs>
        <w:spacing w:before="42" w:line="276" w:lineRule="auto"/>
        <w:ind w:left="754" w:right="307" w:hanging="461"/>
        <w:jc w:val="left"/>
      </w:pPr>
      <w:r>
        <w:tab/>
      </w:r>
      <w:r>
        <w:rPr>
          <w:spacing w:val="-1"/>
          <w:sz w:val="24"/>
        </w:rPr>
        <w:t>писать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резюме,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деловые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письма,</w:t>
      </w:r>
      <w:r>
        <w:rPr>
          <w:spacing w:val="-12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3"/>
          <w:sz w:val="24"/>
        </w:rPr>
        <w:t xml:space="preserve"> </w:t>
      </w:r>
      <w:r>
        <w:rPr>
          <w:sz w:val="24"/>
        </w:rPr>
        <w:t>внеязыковых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 спецификой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110E90" w:rsidRDefault="0007444D">
      <w:pPr>
        <w:pStyle w:val="1"/>
        <w:spacing w:line="257" w:lineRule="exact"/>
      </w:pPr>
      <w:r>
        <w:t>Текст</w:t>
      </w:r>
    </w:p>
    <w:p w:rsidR="00110E90" w:rsidRDefault="0007444D">
      <w:pPr>
        <w:pStyle w:val="2"/>
        <w:spacing w:line="253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8" w:hanging="461"/>
      </w:pPr>
      <w:r>
        <w:rPr>
          <w:sz w:val="24"/>
        </w:rPr>
        <w:t>анализировать и характеризовать тексты различных типов речи, стилей, жанров с точки зрения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смыслового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структуры,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2" w:hanging="461"/>
      </w:pPr>
      <w:r>
        <w:rPr>
          <w:sz w:val="24"/>
        </w:rPr>
        <w:t>осуществлять информационную переработку текста, передавая его содержание в виде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сложного), тезисов, схемы,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 т.п.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13" w:hanging="461"/>
      </w:pPr>
      <w:r>
        <w:rPr>
          <w:sz w:val="24"/>
        </w:rPr>
        <w:t>создавать и редактировать собственные тексты различных типов речи, стилей, жанров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 связного текста.</w:t>
      </w:r>
    </w:p>
    <w:p w:rsidR="00110E90" w:rsidRDefault="0007444D">
      <w:pPr>
        <w:pStyle w:val="a3"/>
        <w:spacing w:before="1" w:line="237" w:lineRule="auto"/>
        <w:ind w:right="303"/>
      </w:pPr>
      <w:r>
        <w:rPr>
          <w:b/>
          <w:i/>
        </w:rPr>
        <w:t xml:space="preserve">Выпускник получит возможность научиться </w:t>
      </w:r>
      <w:r>
        <w:t>создавать в устной и письменной форме учебно-</w:t>
      </w:r>
      <w:r>
        <w:rPr>
          <w:spacing w:val="1"/>
        </w:rPr>
        <w:t xml:space="preserve"> </w:t>
      </w:r>
      <w:r>
        <w:t>научные тексты (аннотация, рецензия, реферат, тезисы, конспект, участие в беседе, дискуссии),</w:t>
      </w:r>
      <w:r>
        <w:rPr>
          <w:spacing w:val="1"/>
        </w:rPr>
        <w:t xml:space="preserve"> </w:t>
      </w:r>
      <w:r>
        <w:t>официально-деловые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объявление)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внеязыковых</w:t>
      </w:r>
      <w:r>
        <w:rPr>
          <w:spacing w:val="1"/>
        </w:rPr>
        <w:t xml:space="preserve"> </w:t>
      </w:r>
      <w:r>
        <w:t>требований, предъявляемых к ним, и в соответствии со спецификой употребления в них языковых</w:t>
      </w:r>
      <w:r>
        <w:rPr>
          <w:spacing w:val="1"/>
        </w:rPr>
        <w:t xml:space="preserve"> </w:t>
      </w:r>
      <w:r>
        <w:t>средств.</w:t>
      </w:r>
    </w:p>
    <w:p w:rsidR="00110E90" w:rsidRDefault="00110E90">
      <w:pPr>
        <w:pStyle w:val="a3"/>
        <w:ind w:left="0"/>
        <w:jc w:val="left"/>
        <w:rPr>
          <w:sz w:val="21"/>
        </w:rPr>
      </w:pPr>
    </w:p>
    <w:p w:rsidR="00110E90" w:rsidRDefault="0007444D">
      <w:pPr>
        <w:pStyle w:val="1"/>
        <w:spacing w:before="1" w:line="275" w:lineRule="exact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7" w:hanging="461"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(экстралингвистические особенности, лингвистические особенности на уровне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типичных синтаксических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03" w:hanging="461"/>
      </w:pPr>
      <w:r>
        <w:rPr>
          <w:sz w:val="24"/>
        </w:rPr>
        <w:t>различа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 официально-делового стилей, разговорной речи (отзыв, сообщение, доклад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12"/>
          <w:sz w:val="24"/>
        </w:rPr>
        <w:t xml:space="preserve"> </w:t>
      </w:r>
      <w:r>
        <w:rPr>
          <w:sz w:val="24"/>
        </w:rPr>
        <w:t>очерк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4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 как жанры разговорной речи);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5" w:line="237" w:lineRule="auto"/>
        <w:ind w:left="773" w:right="304" w:hanging="480"/>
      </w:pPr>
      <w:r>
        <w:rPr>
          <w:sz w:val="24"/>
        </w:rPr>
        <w:t>создавать устные и письменные высказывания разных стилей, жанров и типов речи (отзыв,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сообщение, доклад как жанры научного стиля; </w:t>
      </w:r>
      <w:r>
        <w:rPr>
          <w:sz w:val="24"/>
        </w:rPr>
        <w:t>выступление, интервью, репортаж как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стиля; расписка, доверенность, заявление как жанры 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7"/>
          <w:sz w:val="24"/>
        </w:rPr>
        <w:t xml:space="preserve"> </w:t>
      </w:r>
      <w:r>
        <w:rPr>
          <w:sz w:val="24"/>
        </w:rPr>
        <w:t>спор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описание;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73" w:right="304" w:hanging="480"/>
      </w:pPr>
      <w:r>
        <w:rPr>
          <w:sz w:val="24"/>
        </w:rPr>
        <w:t>оценивать чужие и собственные речевые высказывания разной функциональной 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коммуникативным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2" w:lineRule="exact"/>
        <w:ind w:left="641" w:hanging="349"/>
      </w:pP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73" w:right="313" w:hanging="480"/>
        <w:jc w:val="left"/>
      </w:pPr>
      <w:r>
        <w:rPr>
          <w:sz w:val="24"/>
        </w:rPr>
        <w:t>выступать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</w:t>
      </w:r>
      <w:r>
        <w:rPr>
          <w:spacing w:val="22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докладом на учебно-научную тему.</w:t>
      </w:r>
    </w:p>
    <w:p w:rsidR="00110E90" w:rsidRDefault="0007444D">
      <w:pPr>
        <w:pStyle w:val="2"/>
        <w:spacing w:line="27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различать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анализировать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разговорного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характера,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научные,  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публицистические,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773" w:right="310"/>
      </w:pPr>
      <w:r>
        <w:lastRenderedPageBreak/>
        <w:t>официально-деловые,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лексических, морфологических,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средств;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73" w:right="305" w:hanging="480"/>
      </w:pPr>
      <w:r>
        <w:rPr>
          <w:sz w:val="24"/>
        </w:rPr>
        <w:t>создавать тексты различных функциональных ст</w:t>
      </w:r>
      <w:r>
        <w:rPr>
          <w:sz w:val="24"/>
        </w:rPr>
        <w:t>илей и жанров (аннотация, рецензия,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 конспект как жанры учебно-научного стиля, участие в дискуссиях на 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 информационная заметка, сочинен</w:t>
      </w:r>
      <w:r>
        <w:rPr>
          <w:sz w:val="24"/>
        </w:rPr>
        <w:t>ие-рассуждение в публицистическом стиле;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участие в беседах, разговорах, спорах в бытовой сфере общения, соблюдая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поведения; создавать бытовые рассказы, истории, писать дружеские письма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языковых средств;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6" w:line="237" w:lineRule="auto"/>
        <w:ind w:left="773" w:right="310" w:hanging="480"/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4"/>
        </w:tabs>
        <w:ind w:left="773" w:right="303" w:hanging="480"/>
      </w:pPr>
      <w:r>
        <w:tab/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протокольно-этикетной,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убеждающей речью.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spacing w:line="275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Языковая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лингвистическая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(языковедческая)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компетенция</w:t>
      </w:r>
    </w:p>
    <w:p w:rsidR="00110E90" w:rsidRDefault="0007444D">
      <w:pPr>
        <w:pStyle w:val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73" w:right="311" w:hanging="480"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старославянского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(церковнославянского)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4"/>
        </w:tabs>
        <w:spacing w:line="237" w:lineRule="auto"/>
        <w:ind w:left="773" w:right="305" w:hanging="480"/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 эти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3" w:lineRule="exact"/>
        <w:ind w:left="641" w:hanging="349"/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русистики.</w:t>
      </w:r>
    </w:p>
    <w:p w:rsidR="00110E90" w:rsidRDefault="0007444D">
      <w:pPr>
        <w:pStyle w:val="1"/>
        <w:spacing w:line="275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Графика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3"/>
          <w:tab w:val="left" w:pos="834"/>
          <w:tab w:val="left" w:pos="2072"/>
          <w:tab w:val="left" w:pos="3725"/>
          <w:tab w:val="left" w:pos="5314"/>
          <w:tab w:val="left" w:pos="5777"/>
          <w:tab w:val="left" w:pos="7590"/>
          <w:tab w:val="left" w:pos="8749"/>
          <w:tab w:val="left" w:pos="9118"/>
        </w:tabs>
        <w:spacing w:line="237" w:lineRule="auto"/>
        <w:ind w:left="773" w:right="311" w:hanging="480"/>
        <w:jc w:val="left"/>
      </w:pPr>
      <w:r>
        <w:tab/>
      </w: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орфоэпических</w:t>
      </w:r>
      <w:r>
        <w:rPr>
          <w:sz w:val="24"/>
        </w:rPr>
        <w:tab/>
        <w:t>словарей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(звукопись);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3"/>
          <w:tab w:val="left" w:pos="834"/>
        </w:tabs>
        <w:spacing w:line="237" w:lineRule="auto"/>
        <w:ind w:left="773" w:right="313" w:hanging="480"/>
        <w:jc w:val="left"/>
      </w:pPr>
      <w:r>
        <w:tab/>
      </w: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4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1"/>
        <w:spacing w:line="275" w:lineRule="exact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05" w:hanging="461"/>
        <w:jc w:val="left"/>
      </w:pPr>
      <w:r>
        <w:rPr>
          <w:sz w:val="24"/>
        </w:rPr>
        <w:t>делить</w:t>
      </w:r>
      <w:r>
        <w:rPr>
          <w:spacing w:val="54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9" w:hanging="461"/>
        <w:jc w:val="left"/>
      </w:pPr>
      <w:r>
        <w:rPr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пары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4" w:line="237" w:lineRule="auto"/>
        <w:ind w:left="754" w:right="307" w:hanging="461"/>
        <w:jc w:val="left"/>
      </w:pP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грамматического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лексического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10E90" w:rsidRDefault="0007444D">
      <w:pPr>
        <w:pStyle w:val="2"/>
        <w:spacing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</w:t>
      </w:r>
      <w:r>
        <w:t>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2" w:hanging="461"/>
        <w:jc w:val="left"/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гнёзда,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однокоренных слов;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11" w:hanging="461"/>
        <w:jc w:val="left"/>
      </w:pPr>
      <w:r>
        <w:rPr>
          <w:sz w:val="24"/>
        </w:rPr>
        <w:t>опознавать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16" w:hanging="461"/>
        <w:jc w:val="left"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 из</w:t>
      </w:r>
      <w:r>
        <w:rPr>
          <w:spacing w:val="2"/>
          <w:sz w:val="24"/>
        </w:rPr>
        <w:t xml:space="preserve"> </w:t>
      </w:r>
      <w:r>
        <w:rPr>
          <w:sz w:val="24"/>
        </w:rPr>
        <w:t>морфемных,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справочников,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мультимедийных;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11" w:hanging="461"/>
        <w:jc w:val="left"/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этимологическую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слова.</w:t>
      </w:r>
    </w:p>
    <w:p w:rsidR="00110E90" w:rsidRDefault="0007444D">
      <w:pPr>
        <w:pStyle w:val="1"/>
        <w:spacing w:line="275" w:lineRule="exact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2"/>
        <w:spacing w:before="79"/>
        <w:jc w:val="both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9" w:hanging="461"/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</w:t>
      </w:r>
      <w:r>
        <w:rPr>
          <w:sz w:val="24"/>
        </w:rPr>
        <w:t>ой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1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стилистическую окраску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3" w:hanging="461"/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синонимию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неоправданного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 связи предложений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3" w:hanging="461"/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07" w:hanging="461"/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</w:t>
      </w:r>
      <w:r>
        <w:t>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омонимы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2" w:hanging="461"/>
      </w:pPr>
      <w:r>
        <w:rPr>
          <w:sz w:val="24"/>
        </w:rPr>
        <w:t xml:space="preserve">оценивать собственную и чужую речь с точки зрения точного, уместного и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9" w:hanging="461"/>
      </w:pPr>
      <w:r>
        <w:rPr>
          <w:sz w:val="24"/>
        </w:rPr>
        <w:t>опознавать основные выразительные средства лексики и фразеологии в публицистической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05" w:hanging="461"/>
      </w:pPr>
      <w:r>
        <w:rPr>
          <w:sz w:val="24"/>
        </w:rPr>
        <w:t>извлекать необходимую информацию из лексических словарей разного типа (толкового словаря,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мультимедийных;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1"/>
      </w:pPr>
      <w:r>
        <w:t>Морфология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9" w:hanging="461"/>
        <w:jc w:val="left"/>
      </w:pP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9" w:hanging="461"/>
        <w:jc w:val="left"/>
      </w:pP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5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3" w:line="237" w:lineRule="auto"/>
        <w:ind w:left="773" w:right="313" w:hanging="480"/>
        <w:jc w:val="left"/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омонимии,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омонимы;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73" w:right="311" w:hanging="480"/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речи и оценивать их; объяснять особенности употребления 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73" w:right="313" w:hanging="480"/>
      </w:pPr>
      <w:r>
        <w:rPr>
          <w:sz w:val="24"/>
        </w:rPr>
        <w:t>извлекать необходимую информацию из словарей грамматических трудностей, в 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му</w:t>
      </w:r>
      <w:r>
        <w:rPr>
          <w:sz w:val="24"/>
        </w:rPr>
        <w:t>льтимедийных;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110E90">
      <w:pPr>
        <w:pStyle w:val="a3"/>
        <w:spacing w:before="5"/>
        <w:ind w:left="0"/>
        <w:jc w:val="left"/>
        <w:rPr>
          <w:sz w:val="20"/>
        </w:rPr>
      </w:pPr>
    </w:p>
    <w:p w:rsidR="00110E90" w:rsidRDefault="0007444D">
      <w:pPr>
        <w:pStyle w:val="1"/>
        <w:spacing w:line="275" w:lineRule="exact"/>
      </w:pPr>
      <w:r>
        <w:t>Синтаксис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виды;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73" w:right="312" w:hanging="480"/>
        <w:jc w:val="left"/>
      </w:pP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виды</w:t>
      </w:r>
      <w:r>
        <w:rPr>
          <w:spacing w:val="3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точки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73" w:right="310" w:hanging="480"/>
        <w:jc w:val="left"/>
      </w:pPr>
      <w:r>
        <w:rPr>
          <w:sz w:val="24"/>
        </w:rPr>
        <w:t>употреблять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0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08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0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собственной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73"/>
      </w:pPr>
      <w:r>
        <w:lastRenderedPageBreak/>
        <w:t>речевой</w:t>
      </w:r>
      <w:r>
        <w:rPr>
          <w:spacing w:val="-3"/>
        </w:rPr>
        <w:t xml:space="preserve"> </w:t>
      </w:r>
      <w:r>
        <w:t>практике;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синтаксические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практике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73" w:right="310" w:hanging="480"/>
      </w:pPr>
      <w:r>
        <w:rPr>
          <w:sz w:val="24"/>
        </w:rPr>
        <w:t>опознавать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их; объяснять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синтаксических конструкций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 научного и официально-делового стилей речи;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73" w:right="313" w:hanging="480"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1"/>
        <w:spacing w:line="275" w:lineRule="exact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73" w:right="310" w:hanging="480"/>
        <w:jc w:val="left"/>
      </w:pPr>
      <w:r>
        <w:rPr>
          <w:sz w:val="24"/>
        </w:rPr>
        <w:t>соблюдать орфографические и пунктуационные нормы в процессе письма (в объёме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3" w:line="237" w:lineRule="auto"/>
        <w:ind w:left="773" w:right="312" w:hanging="480"/>
        <w:jc w:val="left"/>
      </w:pP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</w:t>
      </w:r>
      <w:r>
        <w:rPr>
          <w:spacing w:val="3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форме</w:t>
      </w:r>
      <w:r>
        <w:rPr>
          <w:spacing w:val="34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форме</w:t>
      </w:r>
      <w:r>
        <w:rPr>
          <w:spacing w:val="34"/>
          <w:sz w:val="24"/>
        </w:rPr>
        <w:t xml:space="preserve"> </w:t>
      </w:r>
      <w:r>
        <w:rPr>
          <w:sz w:val="24"/>
        </w:rPr>
        <w:t>(с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  <w:tab w:val="left" w:pos="1871"/>
          <w:tab w:val="left" w:pos="3517"/>
          <w:tab w:val="left" w:pos="5100"/>
          <w:tab w:val="left" w:pos="5553"/>
          <w:tab w:val="left" w:pos="7609"/>
          <w:tab w:val="left" w:pos="8758"/>
          <w:tab w:val="left" w:pos="9120"/>
        </w:tabs>
        <w:spacing w:before="1" w:line="237" w:lineRule="auto"/>
        <w:ind w:left="773" w:right="309" w:hanging="480"/>
        <w:jc w:val="left"/>
      </w:pP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орфографических</w:t>
      </w:r>
      <w:r>
        <w:rPr>
          <w:sz w:val="24"/>
        </w:rPr>
        <w:tab/>
        <w:t>словарей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</w:t>
      </w:r>
      <w:r>
        <w:rPr>
          <w:spacing w:val="-1"/>
          <w:sz w:val="24"/>
        </w:rPr>
        <w:t>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  <w:rPr>
          <w:b/>
          <w:i/>
        </w:rPr>
      </w:pPr>
      <w:r>
        <w:rPr>
          <w:b/>
          <w:i/>
          <w:sz w:val="24"/>
        </w:rPr>
        <w:t>демонстрировать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орфографии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пунктуации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передаче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смысловой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речи;</w:t>
      </w:r>
    </w:p>
    <w:p w:rsidR="00110E90" w:rsidRDefault="0007444D">
      <w:pPr>
        <w:pStyle w:val="2"/>
        <w:numPr>
          <w:ilvl w:val="0"/>
          <w:numId w:val="24"/>
        </w:numPr>
        <w:tabs>
          <w:tab w:val="left" w:pos="638"/>
          <w:tab w:val="left" w:pos="639"/>
        </w:tabs>
        <w:spacing w:before="2" w:line="237" w:lineRule="auto"/>
        <w:ind w:left="773" w:right="307" w:hanging="480"/>
        <w:rPr>
          <w:sz w:val="22"/>
        </w:rPr>
      </w:pPr>
      <w:r>
        <w:t>извлекать</w:t>
      </w:r>
      <w:r>
        <w:rPr>
          <w:spacing w:val="14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мультимедийных</w:t>
      </w:r>
      <w:r>
        <w:rPr>
          <w:spacing w:val="15"/>
        </w:rPr>
        <w:t xml:space="preserve"> </w:t>
      </w:r>
      <w:r>
        <w:t>орфографических</w:t>
      </w:r>
      <w:r>
        <w:rPr>
          <w:spacing w:val="15"/>
        </w:rPr>
        <w:t xml:space="preserve"> </w:t>
      </w:r>
      <w:r>
        <w:t>словарей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правописанию;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письма.</w:t>
      </w:r>
    </w:p>
    <w:p w:rsidR="00110E90" w:rsidRDefault="0007444D">
      <w:pPr>
        <w:spacing w:line="273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Культуроведческая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компетенция</w:t>
      </w:r>
    </w:p>
    <w:p w:rsidR="00110E90" w:rsidRDefault="0007444D">
      <w:pPr>
        <w:pStyle w:val="1"/>
      </w:pPr>
      <w:r>
        <w:t>Язык</w:t>
      </w:r>
      <w:r>
        <w:rPr>
          <w:spacing w:val="-2"/>
        </w:rPr>
        <w:t xml:space="preserve"> </w:t>
      </w:r>
      <w:r>
        <w:t>и культура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2" w:line="237" w:lineRule="auto"/>
        <w:ind w:left="773" w:right="305" w:hanging="480"/>
        <w:jc w:val="left"/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73" w:right="312" w:hanging="480"/>
        <w:jc w:val="left"/>
      </w:pP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доказывают,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"/>
          <w:sz w:val="24"/>
        </w:rPr>
        <w:t xml:space="preserve"> </w:t>
      </w:r>
      <w:r>
        <w:rPr>
          <w:sz w:val="24"/>
        </w:rPr>
        <w:t>лучше</w:t>
      </w:r>
      <w:r>
        <w:rPr>
          <w:spacing w:val="10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73" w:right="306" w:hanging="480"/>
        <w:jc w:val="left"/>
      </w:pPr>
      <w:r>
        <w:rPr>
          <w:spacing w:val="-1"/>
          <w:sz w:val="24"/>
        </w:rPr>
        <w:t>уместно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110E90" w:rsidRDefault="0007444D">
      <w:pPr>
        <w:pStyle w:val="2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73" w:right="303" w:hanging="480"/>
        <w:jc w:val="left"/>
      </w:pP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народа-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 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/>
        <w:ind w:left="754" w:right="303" w:hanging="461"/>
        <w:jc w:val="left"/>
      </w:pP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4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6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4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4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:rsidR="00110E90" w:rsidRDefault="00110E90">
      <w:pPr>
        <w:pStyle w:val="a3"/>
        <w:spacing w:before="3"/>
        <w:ind w:left="0"/>
        <w:jc w:val="left"/>
        <w:rPr>
          <w:sz w:val="21"/>
        </w:rPr>
      </w:pPr>
    </w:p>
    <w:p w:rsidR="00110E90" w:rsidRDefault="0007444D">
      <w:pPr>
        <w:pStyle w:val="a5"/>
        <w:numPr>
          <w:ilvl w:val="3"/>
          <w:numId w:val="22"/>
        </w:numPr>
        <w:tabs>
          <w:tab w:val="left" w:pos="1131"/>
        </w:tabs>
        <w:ind w:left="1130" w:hanging="838"/>
        <w:rPr>
          <w:b/>
          <w:i/>
          <w:sz w:val="24"/>
        </w:rPr>
      </w:pPr>
      <w:r>
        <w:rPr>
          <w:b/>
          <w:i/>
          <w:sz w:val="24"/>
          <w:u w:val="thick"/>
        </w:rPr>
        <w:t>Литература.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Родная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литература</w:t>
      </w:r>
    </w:p>
    <w:p w:rsidR="00110E90" w:rsidRDefault="0007444D">
      <w:pPr>
        <w:pStyle w:val="1"/>
        <w:spacing w:line="275" w:lineRule="exact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3" w:hanging="461"/>
      </w:pPr>
      <w:r>
        <w:rPr>
          <w:spacing w:val="-1"/>
          <w:sz w:val="24"/>
        </w:rPr>
        <w:t>осознанно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 обращаться к пословицам, поговоркам, фольклорным образам, «традиционным»</w:t>
      </w:r>
      <w:r>
        <w:rPr>
          <w:spacing w:val="-57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льклорным приемам в различных ситуациях речевого общения, сопоставлять фольклорную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5" w:line="237" w:lineRule="auto"/>
        <w:ind w:left="754" w:right="307" w:hanging="461"/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нравственном идеале своего и русского народа, формирования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характере,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2" w:hanging="461"/>
      </w:pPr>
      <w:r>
        <w:rPr>
          <w:sz w:val="24"/>
        </w:rPr>
        <w:t>видеть черты русского национального характера в героях русских сказок и былин, видеть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54" w:right="310" w:hanging="461"/>
      </w:pPr>
      <w:r>
        <w:rPr>
          <w:sz w:val="24"/>
        </w:rPr>
        <w:t>учитывая жанрово-родовые признаки произведений устного народного творчества,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для самостоятельного чтения,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8" w:hanging="461"/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5" w:lineRule="exact"/>
        <w:ind w:left="638" w:hanging="346"/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ситуацию,</w:t>
      </w:r>
    </w:p>
    <w:p w:rsidR="00110E90" w:rsidRDefault="00110E90">
      <w:pPr>
        <w:spacing w:line="275" w:lineRule="exact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79" w:line="275" w:lineRule="exact"/>
        <w:ind w:left="638" w:hanging="346"/>
        <w:jc w:val="left"/>
      </w:pPr>
      <w:r>
        <w:rPr>
          <w:sz w:val="24"/>
        </w:rPr>
        <w:lastRenderedPageBreak/>
        <w:t>выразительно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0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46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49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47"/>
          <w:sz w:val="24"/>
        </w:rPr>
        <w:t xml:space="preserve"> </w:t>
      </w:r>
      <w:r>
        <w:rPr>
          <w:sz w:val="24"/>
        </w:rPr>
        <w:t>рисунок</w:t>
      </w:r>
    </w:p>
    <w:p w:rsidR="00110E90" w:rsidRDefault="0007444D">
      <w:pPr>
        <w:pStyle w:val="a3"/>
        <w:spacing w:line="274" w:lineRule="exact"/>
        <w:ind w:left="754"/>
        <w:jc w:val="left"/>
      </w:pPr>
      <w:r>
        <w:t>«устного</w:t>
      </w:r>
      <w:r>
        <w:rPr>
          <w:spacing w:val="-12"/>
        </w:rPr>
        <w:t xml:space="preserve"> </w:t>
      </w:r>
      <w:r>
        <w:t>рассказывания»,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0" w:hanging="461"/>
        <w:jc w:val="left"/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четко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2" w:hanging="461"/>
        <w:jc w:val="left"/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8"/>
          <w:sz w:val="24"/>
        </w:rPr>
        <w:t xml:space="preserve"> </w:t>
      </w:r>
      <w:r>
        <w:rPr>
          <w:sz w:val="24"/>
        </w:rPr>
        <w:t>от фольклорной,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11" w:hanging="461"/>
        <w:jc w:val="left"/>
      </w:pPr>
      <w:r>
        <w:rPr>
          <w:sz w:val="24"/>
        </w:rPr>
        <w:t>видеть</w:t>
      </w:r>
      <w:r>
        <w:rPr>
          <w:spacing w:val="10"/>
          <w:sz w:val="24"/>
        </w:rPr>
        <w:t xml:space="preserve"> </w:t>
      </w:r>
      <w:r>
        <w:rPr>
          <w:sz w:val="24"/>
        </w:rPr>
        <w:t>«необычное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обычном»,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отгадывая или сочиняя загадку.</w:t>
      </w:r>
    </w:p>
    <w:p w:rsidR="00110E90" w:rsidRDefault="0007444D">
      <w:pPr>
        <w:pStyle w:val="2"/>
        <w:spacing w:line="27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0" w:hanging="461"/>
        <w:jc w:val="left"/>
      </w:pPr>
      <w:r>
        <w:rPr>
          <w:sz w:val="24"/>
        </w:rPr>
        <w:t>сравнивая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42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4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>
        <w:rPr>
          <w:spacing w:val="4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народов),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3" w:lineRule="exact"/>
        <w:ind w:left="638" w:hanging="346"/>
        <w:jc w:val="left"/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пословице),</w:t>
      </w:r>
      <w:r>
        <w:rPr>
          <w:spacing w:val="-5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-9"/>
          <w:sz w:val="24"/>
        </w:rPr>
        <w:t xml:space="preserve"> </w:t>
      </w:r>
      <w:r>
        <w:rPr>
          <w:sz w:val="24"/>
        </w:rPr>
        <w:t>и/или придумывать 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2" w:line="237" w:lineRule="auto"/>
        <w:ind w:left="754" w:right="309" w:hanging="461"/>
        <w:jc w:val="left"/>
      </w:pPr>
      <w:r>
        <w:rPr>
          <w:sz w:val="24"/>
        </w:rPr>
        <w:t>сравнивая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эпоса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(былину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сагу,</w:t>
      </w:r>
      <w:r>
        <w:rPr>
          <w:spacing w:val="-5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07" w:hanging="461"/>
        <w:jc w:val="left"/>
      </w:pPr>
      <w:r>
        <w:rPr>
          <w:sz w:val="24"/>
        </w:rPr>
        <w:t>выбирать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руководствуясь 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1" w:hanging="461"/>
        <w:jc w:val="left"/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 (по принципу</w:t>
      </w:r>
      <w:r>
        <w:rPr>
          <w:spacing w:val="-8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различия).</w:t>
      </w:r>
    </w:p>
    <w:p w:rsidR="00110E90" w:rsidRDefault="0007444D">
      <w:pPr>
        <w:pStyle w:val="1"/>
        <w:spacing w:line="237" w:lineRule="auto"/>
        <w:ind w:right="298"/>
        <w:rPr>
          <w:i/>
        </w:rPr>
      </w:pPr>
      <w:r>
        <w:t xml:space="preserve">Древнерусская </w:t>
      </w:r>
      <w:r>
        <w:t>литература. Русская литература XVIIIвека. Русская литература XIX-XXвеков.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Зарубежная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4"/>
        </w:rPr>
        <w:t xml:space="preserve"> </w:t>
      </w: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8" w:hanging="461"/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адекватно понимать </w:t>
      </w:r>
      <w:r>
        <w:rPr>
          <w:sz w:val="24"/>
        </w:rPr>
        <w:t>художественный текст и давать его смысловой анализ,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ассоциаций»,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54" w:right="312" w:hanging="461"/>
      </w:pPr>
      <w:r>
        <w:rPr>
          <w:sz w:val="24"/>
        </w:rPr>
        <w:t>воспринимать художественный текст как произведение искусства, «послание» автора читателю,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 потомку,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13" w:hanging="461"/>
      </w:pPr>
      <w:r>
        <w:rPr>
          <w:sz w:val="24"/>
        </w:rPr>
        <w:t>определять для себя актуальную и перспективную цели чтения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самостоятельного чтения,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3" w:hanging="461"/>
        <w:jc w:val="left"/>
      </w:pP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2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20"/>
          <w:sz w:val="24"/>
        </w:rPr>
        <w:t xml:space="preserve"> </w:t>
      </w:r>
      <w:r>
        <w:rPr>
          <w:sz w:val="24"/>
        </w:rPr>
        <w:t>свое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ней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37" w:lineRule="auto"/>
        <w:ind w:left="773" w:right="316" w:hanging="480"/>
        <w:jc w:val="left"/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1" w:line="237" w:lineRule="auto"/>
        <w:ind w:left="773" w:right="314" w:hanging="480"/>
        <w:jc w:val="left"/>
      </w:pPr>
      <w:r>
        <w:rPr>
          <w:sz w:val="24"/>
        </w:rPr>
        <w:t>анализировать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6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прочитанному,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37" w:lineRule="auto"/>
        <w:ind w:left="773" w:right="313" w:hanging="480"/>
        <w:jc w:val="left"/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7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1" w:line="275" w:lineRule="exact"/>
        <w:ind w:hanging="361"/>
        <w:jc w:val="left"/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1" w:line="237" w:lineRule="auto"/>
        <w:ind w:left="773" w:right="307" w:hanging="480"/>
        <w:jc w:val="left"/>
      </w:pPr>
      <w:r>
        <w:rPr>
          <w:sz w:val="24"/>
        </w:rPr>
        <w:t>работать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2" w:line="237" w:lineRule="auto"/>
        <w:ind w:left="773" w:right="307" w:hanging="480"/>
        <w:jc w:val="left"/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путь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30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3" w:line="237" w:lineRule="auto"/>
        <w:ind w:left="773" w:right="312" w:hanging="480"/>
        <w:jc w:val="left"/>
      </w:pPr>
      <w:r>
        <w:rPr>
          <w:sz w:val="24"/>
        </w:rPr>
        <w:t>дифференцировать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9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9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37" w:lineRule="auto"/>
        <w:ind w:left="773" w:right="856" w:hanging="480"/>
        <w:jc w:val="left"/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73" w:lineRule="exact"/>
        <w:ind w:hanging="361"/>
        <w:jc w:val="left"/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75" w:lineRule="exact"/>
        <w:ind w:hanging="361"/>
        <w:jc w:val="left"/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3" w:line="237" w:lineRule="auto"/>
        <w:ind w:left="773" w:right="308" w:hanging="480"/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руководством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4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сопоставительного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ind w:left="773" w:right="309" w:hanging="480"/>
      </w:pPr>
      <w:r>
        <w:rPr>
          <w:sz w:val="24"/>
        </w:rPr>
        <w:t xml:space="preserve">вести самостоятельную </w:t>
      </w:r>
      <w:r>
        <w:rPr>
          <w:sz w:val="24"/>
        </w:rPr>
        <w:t>проектно-исследовательскую деятельность и оформлять ее результаты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характера, реферат,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проект).</w:t>
      </w:r>
    </w:p>
    <w:p w:rsidR="00110E90" w:rsidRDefault="00110E90">
      <w:pPr>
        <w:pStyle w:val="a3"/>
        <w:spacing w:before="4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2"/>
          <w:numId w:val="2"/>
        </w:numPr>
        <w:tabs>
          <w:tab w:val="left" w:pos="835"/>
        </w:tabs>
        <w:ind w:left="834" w:hanging="542"/>
        <w:jc w:val="left"/>
        <w:rPr>
          <w:b/>
          <w:i/>
          <w:sz w:val="24"/>
        </w:rPr>
      </w:pPr>
      <w:r>
        <w:rPr>
          <w:b/>
          <w:i/>
          <w:sz w:val="24"/>
        </w:rPr>
        <w:t>З.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  <w:u w:val="thick"/>
        </w:rPr>
        <w:t>Иностранный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язык.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Английский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</w:t>
      </w:r>
    </w:p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spacing w:before="79" w:line="275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lastRenderedPageBreak/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умения</w:t>
      </w:r>
    </w:p>
    <w:p w:rsidR="00110E90" w:rsidRDefault="0007444D">
      <w:pPr>
        <w:pStyle w:val="1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1" w:line="237" w:lineRule="auto"/>
        <w:ind w:left="773" w:right="363" w:hanging="480"/>
        <w:jc w:val="left"/>
      </w:pPr>
      <w:r>
        <w:rPr>
          <w:sz w:val="24"/>
        </w:rPr>
        <w:t>Выпускн</w:t>
      </w:r>
      <w:r>
        <w:rPr>
          <w:sz w:val="24"/>
        </w:rPr>
        <w:t>ик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в стандартных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spacing w:line="275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брать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давать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интервью.</w:t>
      </w:r>
    </w:p>
    <w:p w:rsidR="00110E90" w:rsidRDefault="0007444D">
      <w:pPr>
        <w:pStyle w:val="1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2" w:line="237" w:lineRule="auto"/>
        <w:ind w:left="773" w:right="311" w:hanging="480"/>
      </w:pPr>
      <w:r>
        <w:rPr>
          <w:sz w:val="24"/>
        </w:rPr>
        <w:t>рассказывать о себе, своей семье, друзьях, своей школе, своих интересах, планах на будущее;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городе/селе,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 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" w:line="237" w:lineRule="auto"/>
        <w:ind w:left="773" w:right="309" w:hanging="480"/>
      </w:pPr>
      <w:r>
        <w:rPr>
          <w:sz w:val="24"/>
        </w:rPr>
        <w:t>описывать события с опорой на зрительную наглядность и/или вербальные опоры 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5" w:lineRule="exact"/>
        <w:ind w:hanging="361"/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3" w:line="237" w:lineRule="auto"/>
        <w:ind w:left="773" w:right="310" w:hanging="480"/>
        <w:jc w:val="left"/>
      </w:pPr>
      <w:r>
        <w:rPr>
          <w:spacing w:val="-1"/>
          <w:sz w:val="24"/>
        </w:rPr>
        <w:t>передавать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основное</w:t>
      </w:r>
      <w:r>
        <w:rPr>
          <w:spacing w:val="-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ез</w:t>
      </w:r>
      <w:r>
        <w:rPr>
          <w:spacing w:val="-1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текст/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1"/>
          <w:sz w:val="24"/>
        </w:rPr>
        <w:t xml:space="preserve"> </w:t>
      </w:r>
      <w:r>
        <w:rPr>
          <w:sz w:val="24"/>
        </w:rPr>
        <w:t>план/вопросы.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74" w:lineRule="exact"/>
        <w:ind w:hanging="361"/>
        <w:jc w:val="left"/>
        <w:rPr>
          <w:b/>
          <w:i/>
        </w:rPr>
      </w:pPr>
      <w:r>
        <w:rPr>
          <w:b/>
          <w:i/>
          <w:sz w:val="24"/>
        </w:rPr>
        <w:t>делать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заданную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тему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прочитанного;</w:t>
      </w:r>
    </w:p>
    <w:p w:rsidR="00110E90" w:rsidRDefault="0007444D">
      <w:pPr>
        <w:pStyle w:val="2"/>
        <w:numPr>
          <w:ilvl w:val="0"/>
          <w:numId w:val="24"/>
        </w:numPr>
        <w:tabs>
          <w:tab w:val="left" w:pos="653"/>
          <w:tab w:val="left" w:pos="654"/>
        </w:tabs>
        <w:spacing w:before="1" w:line="237" w:lineRule="auto"/>
        <w:ind w:left="773" w:right="313" w:hanging="480"/>
        <w:rPr>
          <w:sz w:val="22"/>
        </w:rPr>
      </w:pPr>
      <w:r>
        <w:t>комментировать</w:t>
      </w:r>
      <w:r>
        <w:rPr>
          <w:spacing w:val="34"/>
        </w:rPr>
        <w:t xml:space="preserve"> </w:t>
      </w:r>
      <w:r>
        <w:t>факты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прочитанного/прослушанного</w:t>
      </w:r>
      <w:r>
        <w:rPr>
          <w:spacing w:val="34"/>
        </w:rPr>
        <w:t xml:space="preserve"> </w:t>
      </w:r>
      <w:r>
        <w:t>текста,</w:t>
      </w:r>
      <w:r>
        <w:rPr>
          <w:spacing w:val="34"/>
        </w:rPr>
        <w:t xml:space="preserve"> </w:t>
      </w:r>
      <w:r>
        <w:t>аргументировать</w:t>
      </w:r>
      <w:r>
        <w:rPr>
          <w:spacing w:val="35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t>прочитанному/прослушанному;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3" w:line="237" w:lineRule="auto"/>
        <w:ind w:left="773" w:right="312" w:hanging="480"/>
        <w:jc w:val="left"/>
        <w:rPr>
          <w:b/>
          <w:i/>
        </w:rPr>
      </w:pPr>
      <w:r>
        <w:rPr>
          <w:b/>
          <w:i/>
          <w:sz w:val="24"/>
        </w:rPr>
        <w:t>кратко высказываться без предварительной подготовки на заданную тему в соответствии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предложенной ситуацией общения;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75" w:lineRule="exact"/>
        <w:ind w:hanging="361"/>
        <w:jc w:val="left"/>
        <w:rPr>
          <w:b/>
          <w:i/>
        </w:rPr>
      </w:pPr>
      <w:r>
        <w:rPr>
          <w:b/>
          <w:i/>
          <w:sz w:val="24"/>
        </w:rPr>
        <w:t>кратко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излагать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проектной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работы.</w:t>
      </w:r>
    </w:p>
    <w:p w:rsidR="00110E90" w:rsidRDefault="00110E90">
      <w:pPr>
        <w:pStyle w:val="a3"/>
        <w:ind w:left="0"/>
        <w:jc w:val="left"/>
        <w:rPr>
          <w:b/>
          <w:i/>
          <w:sz w:val="26"/>
        </w:rPr>
      </w:pPr>
    </w:p>
    <w:p w:rsidR="00110E90" w:rsidRDefault="00110E90">
      <w:pPr>
        <w:pStyle w:val="a3"/>
        <w:spacing w:before="4"/>
        <w:ind w:left="0"/>
        <w:jc w:val="left"/>
        <w:rPr>
          <w:b/>
          <w:i/>
          <w:sz w:val="21"/>
        </w:rPr>
      </w:pPr>
    </w:p>
    <w:p w:rsidR="00110E90" w:rsidRDefault="0007444D">
      <w:pPr>
        <w:pStyle w:val="1"/>
        <w:spacing w:line="240" w:lineRule="auto"/>
      </w:pPr>
      <w:r>
        <w:t>Аудирование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24"/>
        </w:tabs>
        <w:ind w:left="773" w:right="302" w:hanging="48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73" w:right="313" w:hanging="480"/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значимую/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73" w:right="303" w:hanging="480"/>
        <w:jc w:val="left"/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48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слух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73" w:right="310" w:hanging="480"/>
        <w:jc w:val="left"/>
      </w:pPr>
      <w:r>
        <w:rPr>
          <w:sz w:val="24"/>
        </w:rPr>
        <w:t>игнорировать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5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воспринимаемого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</w:p>
    <w:p w:rsidR="00110E90" w:rsidRDefault="0007444D">
      <w:pPr>
        <w:pStyle w:val="1"/>
        <w:spacing w:line="272" w:lineRule="exact"/>
      </w:pPr>
      <w:r>
        <w:t>Чтение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73" w:right="305" w:hanging="480"/>
        <w:jc w:val="left"/>
      </w:pPr>
      <w:r>
        <w:rPr>
          <w:sz w:val="24"/>
        </w:rPr>
        <w:t>читать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58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73" w:right="314" w:hanging="480"/>
        <w:jc w:val="left"/>
      </w:pPr>
      <w:r>
        <w:rPr>
          <w:sz w:val="24"/>
        </w:rPr>
        <w:t>читать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значимую/</w:t>
      </w:r>
      <w:r>
        <w:rPr>
          <w:spacing w:val="26"/>
          <w:sz w:val="24"/>
        </w:rPr>
        <w:t xml:space="preserve"> </w:t>
      </w:r>
      <w:r>
        <w:rPr>
          <w:sz w:val="24"/>
        </w:rPr>
        <w:t>нужную/</w:t>
      </w:r>
      <w:r>
        <w:rPr>
          <w:spacing w:val="26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явлений.</w:t>
      </w:r>
    </w:p>
    <w:p w:rsidR="00110E90" w:rsidRDefault="0007444D">
      <w:pPr>
        <w:pStyle w:val="2"/>
        <w:spacing w:line="27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73" w:right="311" w:hanging="480"/>
        <w:jc w:val="left"/>
      </w:pPr>
      <w:r>
        <w:rPr>
          <w:sz w:val="24"/>
        </w:rPr>
        <w:t>читать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3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73" w:right="311" w:hanging="480"/>
        <w:jc w:val="left"/>
      </w:pPr>
      <w:r>
        <w:rPr>
          <w:sz w:val="24"/>
        </w:rPr>
        <w:t>догадываться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8"/>
          <w:sz w:val="24"/>
        </w:rPr>
        <w:t xml:space="preserve"> </w:t>
      </w:r>
      <w:r>
        <w:rPr>
          <w:sz w:val="24"/>
        </w:rPr>
        <w:t>слов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русским/родным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элементам, по контексту;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3" w:line="237" w:lineRule="auto"/>
        <w:ind w:left="773" w:right="310" w:hanging="480"/>
        <w:jc w:val="left"/>
      </w:pPr>
      <w:r>
        <w:rPr>
          <w:sz w:val="24"/>
        </w:rPr>
        <w:t>игнорировать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3" w:lineRule="exact"/>
        <w:ind w:left="641" w:hanging="349"/>
        <w:jc w:val="left"/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сносками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справочником.</w:t>
      </w:r>
    </w:p>
    <w:p w:rsidR="00110E90" w:rsidRDefault="0007444D">
      <w:pPr>
        <w:pStyle w:val="1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языка;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81" w:line="237" w:lineRule="auto"/>
        <w:ind w:left="773" w:right="307" w:hanging="480"/>
        <w:jc w:val="left"/>
      </w:pPr>
      <w:r>
        <w:rPr>
          <w:sz w:val="24"/>
        </w:rPr>
        <w:lastRenderedPageBreak/>
        <w:t>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110E90" w:rsidRDefault="0007444D">
      <w:pPr>
        <w:pStyle w:val="2"/>
        <w:spacing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73" w:right="305" w:hanging="480"/>
        <w:jc w:val="left"/>
      </w:pP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5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0" w:lineRule="exact"/>
        <w:ind w:left="641" w:hanging="349"/>
        <w:jc w:val="left"/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образец.</w:t>
      </w:r>
    </w:p>
    <w:p w:rsidR="00110E90" w:rsidRDefault="0007444D">
      <w:pPr>
        <w:spacing w:line="274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Языковая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компетентность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(владение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языковыми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средствами)</w:t>
      </w:r>
    </w:p>
    <w:p w:rsidR="00110E90" w:rsidRDefault="0007444D">
      <w:pPr>
        <w:pStyle w:val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73" w:right="313" w:hanging="480"/>
        <w:jc w:val="left"/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31"/>
          <w:sz w:val="24"/>
        </w:rPr>
        <w:t xml:space="preserve"> </w:t>
      </w:r>
      <w:r>
        <w:rPr>
          <w:sz w:val="24"/>
        </w:rPr>
        <w:t>без</w:t>
      </w:r>
      <w:r>
        <w:rPr>
          <w:spacing w:val="3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 английского 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75" w:lineRule="exact"/>
        <w:ind w:left="641" w:hanging="349"/>
        <w:jc w:val="left"/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73" w:right="310" w:hanging="480"/>
      </w:pPr>
      <w:r>
        <w:rPr>
          <w:sz w:val="24"/>
        </w:rPr>
        <w:t>адекватно, без ошибок, ведущих к сбою коммуникации, произносить фразы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 в том числе соблюдая правило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мериканские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110E90" w:rsidRDefault="00110E90">
      <w:pPr>
        <w:pStyle w:val="a3"/>
        <w:spacing w:before="7"/>
        <w:ind w:left="0"/>
        <w:jc w:val="left"/>
        <w:rPr>
          <w:sz w:val="23"/>
        </w:rPr>
      </w:pPr>
    </w:p>
    <w:p w:rsidR="00110E90" w:rsidRDefault="0007444D">
      <w:pPr>
        <w:pStyle w:val="1"/>
        <w:spacing w:line="275" w:lineRule="exact"/>
      </w:pPr>
      <w:r>
        <w:t>Орфография</w:t>
      </w:r>
    </w:p>
    <w:p w:rsidR="00110E90" w:rsidRDefault="0007444D">
      <w:pPr>
        <w:spacing w:line="274" w:lineRule="exact"/>
        <w:ind w:left="293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научится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110E90" w:rsidRDefault="0007444D">
      <w:pPr>
        <w:ind w:left="293" w:right="1061"/>
        <w:rPr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sz w:val="24"/>
        </w:rPr>
        <w:t>сравнивать и анализировать буквосочетания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транскрипцию.</w:t>
      </w:r>
    </w:p>
    <w:p w:rsidR="00110E90" w:rsidRDefault="0007444D">
      <w:pPr>
        <w:pStyle w:val="1"/>
        <w:spacing w:line="272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0" w:hanging="461"/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02" w:hanging="461"/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(слова, словосочетания, реплики-клише речевого этикета) в том числе 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0" w:hanging="461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 задачей.</w:t>
      </w:r>
    </w:p>
    <w:p w:rsidR="00110E90" w:rsidRDefault="0007444D">
      <w:pPr>
        <w:pStyle w:val="2"/>
        <w:spacing w:line="270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1" w:hanging="461"/>
      </w:pP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 школы;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1" w:lineRule="exact"/>
        <w:ind w:left="641" w:hanging="349"/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10" w:hanging="461"/>
        <w:jc w:val="left"/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5"/>
          <w:sz w:val="24"/>
        </w:rPr>
        <w:t xml:space="preserve"> </w:t>
      </w:r>
      <w:r>
        <w:rPr>
          <w:sz w:val="24"/>
        </w:rPr>
        <w:t>(артиклям,</w:t>
      </w:r>
      <w:r>
        <w:rPr>
          <w:spacing w:val="-57"/>
          <w:sz w:val="24"/>
        </w:rPr>
        <w:t xml:space="preserve"> </w:t>
      </w:r>
      <w:r>
        <w:rPr>
          <w:sz w:val="24"/>
        </w:rPr>
        <w:t>аффиксам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03" w:hanging="461"/>
        <w:jc w:val="left"/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48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(догадываться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элементам).</w:t>
      </w:r>
    </w:p>
    <w:p w:rsidR="00110E90" w:rsidRDefault="0007444D">
      <w:pPr>
        <w:pStyle w:val="1"/>
        <w:spacing w:line="273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4" w:hanging="461"/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0" w:lineRule="exact"/>
        <w:ind w:left="641" w:hanging="349"/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  <w:tab w:val="left" w:pos="2557"/>
          <w:tab w:val="left" w:pos="5272"/>
          <w:tab w:val="left" w:pos="6627"/>
          <w:tab w:val="left" w:pos="8905"/>
        </w:tabs>
        <w:spacing w:line="237" w:lineRule="auto"/>
        <w:ind w:left="754" w:right="303" w:hanging="461"/>
      </w:pPr>
      <w:r>
        <w:rPr>
          <w:sz w:val="24"/>
        </w:rPr>
        <w:t>различные</w:t>
      </w:r>
      <w:r>
        <w:rPr>
          <w:sz w:val="24"/>
        </w:rPr>
        <w:tab/>
        <w:t>коммуника</w:t>
      </w:r>
      <w:r>
        <w:rPr>
          <w:sz w:val="24"/>
        </w:rPr>
        <w:t>тивные</w:t>
      </w:r>
      <w:r>
        <w:rPr>
          <w:sz w:val="24"/>
        </w:rPr>
        <w:tab/>
        <w:t>типы</w:t>
      </w:r>
      <w:r>
        <w:rPr>
          <w:sz w:val="24"/>
        </w:rPr>
        <w:tab/>
        <w:t>предложений:</w:t>
      </w:r>
      <w:r>
        <w:rPr>
          <w:sz w:val="24"/>
        </w:rPr>
        <w:tab/>
      </w:r>
      <w:r>
        <w:rPr>
          <w:spacing w:val="-1"/>
          <w:sz w:val="24"/>
        </w:rPr>
        <w:t>утвердительные,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отрицательные,вопросительные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 форме);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641" w:hanging="349"/>
      </w:pPr>
      <w:r>
        <w:rPr>
          <w:sz w:val="24"/>
        </w:rPr>
        <w:t>распространенные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 с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обстоятельствами, 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54"/>
        <w:jc w:val="left"/>
      </w:pPr>
      <w:r>
        <w:lastRenderedPageBreak/>
        <w:t>определенном</w:t>
      </w:r>
      <w:r>
        <w:rPr>
          <w:spacing w:val="-5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(Wemovedtoanewhouselastyear);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(It’scold.It’s</w:t>
      </w:r>
      <w:r>
        <w:rPr>
          <w:spacing w:val="-3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o’clock.</w:t>
      </w:r>
      <w:r>
        <w:rPr>
          <w:spacing w:val="-1"/>
          <w:sz w:val="24"/>
        </w:rPr>
        <w:t xml:space="preserve"> </w:t>
      </w:r>
      <w:r>
        <w:rPr>
          <w:sz w:val="24"/>
        </w:rPr>
        <w:t>It’s</w:t>
      </w:r>
      <w:r>
        <w:rPr>
          <w:spacing w:val="-3"/>
          <w:sz w:val="24"/>
        </w:rPr>
        <w:t xml:space="preserve"> </w:t>
      </w:r>
      <w:r>
        <w:rPr>
          <w:sz w:val="24"/>
        </w:rPr>
        <w:t>interesting. It’s</w:t>
      </w:r>
      <w:r>
        <w:rPr>
          <w:spacing w:val="-3"/>
          <w:sz w:val="24"/>
        </w:rPr>
        <w:t xml:space="preserve"> </w:t>
      </w:r>
      <w:r>
        <w:rPr>
          <w:sz w:val="24"/>
        </w:rPr>
        <w:t>winter.);</w:t>
      </w:r>
    </w:p>
    <w:p w:rsidR="00110E90" w:rsidRPr="0007444D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  <w:rPr>
          <w:lang w:val="en-US"/>
        </w:rPr>
      </w:pPr>
      <w:r>
        <w:rPr>
          <w:sz w:val="24"/>
        </w:rPr>
        <w:t>предложениясначальным</w:t>
      </w:r>
      <w:r w:rsidRPr="0007444D">
        <w:rPr>
          <w:sz w:val="24"/>
          <w:lang w:val="en-US"/>
        </w:rPr>
        <w:t>There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+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to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be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(There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are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a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lot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of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trees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in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the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park.);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sz w:val="24"/>
        </w:rPr>
        <w:t>and,</w:t>
      </w:r>
      <w:r>
        <w:rPr>
          <w:spacing w:val="-1"/>
          <w:sz w:val="24"/>
        </w:rPr>
        <w:t xml:space="preserve"> </w:t>
      </w:r>
      <w:r>
        <w:rPr>
          <w:sz w:val="24"/>
        </w:rPr>
        <w:t>but,</w:t>
      </w:r>
      <w:r>
        <w:rPr>
          <w:spacing w:val="-2"/>
          <w:sz w:val="24"/>
        </w:rPr>
        <w:t xml:space="preserve"> </w:t>
      </w:r>
      <w:r>
        <w:rPr>
          <w:sz w:val="24"/>
        </w:rPr>
        <w:t>or;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6" w:hanging="461"/>
        <w:jc w:val="left"/>
      </w:pPr>
      <w:r>
        <w:rPr>
          <w:sz w:val="24"/>
        </w:rPr>
        <w:t>косвенную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речь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13" w:hanging="461"/>
        <w:jc w:val="left"/>
      </w:pPr>
      <w:r>
        <w:rPr>
          <w:sz w:val="24"/>
        </w:rPr>
        <w:t>имена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2" w:lineRule="exact"/>
        <w:ind w:left="641" w:hanging="349"/>
        <w:jc w:val="left"/>
      </w:pP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cопределенным/неопределенным/</w:t>
      </w:r>
      <w:r>
        <w:rPr>
          <w:spacing w:val="-3"/>
          <w:sz w:val="24"/>
        </w:rPr>
        <w:t xml:space="preserve"> </w:t>
      </w:r>
      <w:r>
        <w:rPr>
          <w:sz w:val="24"/>
        </w:rPr>
        <w:t>нулевым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артиклем;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3" w:hanging="461"/>
      </w:pP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2" w:hanging="461"/>
      </w:pPr>
      <w:r>
        <w:rPr>
          <w:sz w:val="24"/>
        </w:rPr>
        <w:t>имена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правилу, и исключения; а также наречия, выражающие количество (many/much, few/afew,</w:t>
      </w:r>
      <w:r>
        <w:rPr>
          <w:spacing w:val="1"/>
          <w:sz w:val="24"/>
        </w:rPr>
        <w:t xml:space="preserve"> </w:t>
      </w:r>
      <w:r>
        <w:rPr>
          <w:sz w:val="24"/>
        </w:rPr>
        <w:t>little/alittle);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0" w:lineRule="exact"/>
        <w:ind w:left="641" w:hanging="349"/>
      </w:pP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2" w:hanging="461"/>
      </w:pPr>
      <w:r>
        <w:rPr>
          <w:sz w:val="24"/>
        </w:rPr>
        <w:t>глаголы в наиболее употребительных временных формах действительного залога: PresentSimp</w:t>
      </w:r>
      <w:r>
        <w:rPr>
          <w:sz w:val="24"/>
        </w:rPr>
        <w:t>le,</w:t>
      </w:r>
      <w:r>
        <w:rPr>
          <w:spacing w:val="-57"/>
          <w:sz w:val="24"/>
        </w:rPr>
        <w:t xml:space="preserve"> </w:t>
      </w:r>
      <w:r>
        <w:rPr>
          <w:sz w:val="24"/>
        </w:rPr>
        <w:t>FutureSimpleи PastSimple, Presentи</w:t>
      </w:r>
      <w:r>
        <w:rPr>
          <w:spacing w:val="1"/>
          <w:sz w:val="24"/>
        </w:rPr>
        <w:t xml:space="preserve"> </w:t>
      </w:r>
      <w:r>
        <w:rPr>
          <w:sz w:val="24"/>
        </w:rPr>
        <w:t>PastContinuous,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PresentPerfect;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1" w:lineRule="exact"/>
        <w:ind w:left="641" w:hanging="349"/>
      </w:pP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 страдательного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2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Passive, Past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Passive;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04" w:hanging="461"/>
        <w:jc w:val="left"/>
      </w:pPr>
      <w:r>
        <w:rPr>
          <w:spacing w:val="-1"/>
          <w:sz w:val="24"/>
        </w:rPr>
        <w:t>различные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грамматические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9"/>
          <w:sz w:val="24"/>
        </w:rPr>
        <w:t xml:space="preserve"> </w:t>
      </w:r>
      <w:r>
        <w:rPr>
          <w:sz w:val="24"/>
        </w:rPr>
        <w:t>SimpleFuture,</w:t>
      </w:r>
      <w:r>
        <w:rPr>
          <w:spacing w:val="-15"/>
          <w:sz w:val="24"/>
        </w:rPr>
        <w:t xml:space="preserve"> </w:t>
      </w:r>
      <w:r>
        <w:rPr>
          <w:sz w:val="24"/>
        </w:rPr>
        <w:t>tobegoingto,</w:t>
      </w:r>
      <w:r>
        <w:rPr>
          <w:spacing w:val="-57"/>
          <w:sz w:val="24"/>
        </w:rPr>
        <w:t xml:space="preserve"> </w:t>
      </w:r>
      <w:r>
        <w:rPr>
          <w:sz w:val="24"/>
        </w:rPr>
        <w:t>PresentContinuous;</w:t>
      </w:r>
    </w:p>
    <w:p w:rsidR="00110E90" w:rsidRPr="0007444D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07" w:hanging="461"/>
        <w:jc w:val="left"/>
        <w:rPr>
          <w:lang w:val="en-US"/>
        </w:rPr>
      </w:pPr>
      <w:r>
        <w:rPr>
          <w:sz w:val="24"/>
        </w:rPr>
        <w:t>условныепредложенияреальногохарактера</w:t>
      </w:r>
      <w:r w:rsidRPr="0007444D">
        <w:rPr>
          <w:sz w:val="24"/>
          <w:lang w:val="en-US"/>
        </w:rPr>
        <w:t>(Conditional</w:t>
      </w:r>
      <w:r w:rsidRPr="0007444D">
        <w:rPr>
          <w:spacing w:val="18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</w:t>
      </w:r>
      <w:r w:rsidRPr="0007444D">
        <w:rPr>
          <w:spacing w:val="13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</w:t>
      </w:r>
      <w:r w:rsidRPr="0007444D">
        <w:rPr>
          <w:spacing w:val="17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If</w:t>
      </w:r>
      <w:r w:rsidRPr="0007444D">
        <w:rPr>
          <w:spacing w:val="20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</w:t>
      </w:r>
      <w:r w:rsidRPr="0007444D">
        <w:rPr>
          <w:spacing w:val="1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see</w:t>
      </w:r>
      <w:r w:rsidRPr="0007444D">
        <w:rPr>
          <w:spacing w:val="14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Jim,</w:t>
      </w:r>
      <w:r w:rsidRPr="0007444D">
        <w:rPr>
          <w:spacing w:val="15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I’ll</w:t>
      </w:r>
      <w:r w:rsidRPr="0007444D">
        <w:rPr>
          <w:spacing w:val="16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invite</w:t>
      </w:r>
      <w:r w:rsidRPr="0007444D">
        <w:rPr>
          <w:spacing w:val="15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him</w:t>
      </w:r>
      <w:r w:rsidRPr="0007444D">
        <w:rPr>
          <w:spacing w:val="16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to</w:t>
      </w:r>
      <w:r w:rsidRPr="0007444D">
        <w:rPr>
          <w:spacing w:val="16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our</w:t>
      </w:r>
      <w:r w:rsidRPr="0007444D">
        <w:rPr>
          <w:spacing w:val="15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school</w:t>
      </w:r>
      <w:r w:rsidRPr="0007444D">
        <w:rPr>
          <w:spacing w:val="-57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party)</w:t>
      </w:r>
    </w:p>
    <w:p w:rsidR="00110E90" w:rsidRPr="0007444D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3" w:lineRule="exact"/>
        <w:ind w:left="641" w:hanging="349"/>
        <w:jc w:val="left"/>
        <w:rPr>
          <w:lang w:val="en-US"/>
        </w:rPr>
      </w:pPr>
      <w:r>
        <w:rPr>
          <w:sz w:val="24"/>
        </w:rPr>
        <w:t>модальныеглаголыиихэквиваленты</w:t>
      </w:r>
      <w:r w:rsidRPr="0007444D">
        <w:rPr>
          <w:sz w:val="24"/>
          <w:lang w:val="en-US"/>
        </w:rPr>
        <w:t>(may, can,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be</w:t>
      </w:r>
      <w:r w:rsidRPr="0007444D">
        <w:rPr>
          <w:spacing w:val="-3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able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to,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must,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have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to,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should,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could).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2" w:hanging="461"/>
      </w:pPr>
      <w:r>
        <w:rPr>
          <w:sz w:val="24"/>
        </w:rPr>
        <w:t>распознавать сложноподчиненные предложения с придаточными: времени с союзами for, since,</w:t>
      </w:r>
      <w:r>
        <w:rPr>
          <w:spacing w:val="1"/>
          <w:sz w:val="24"/>
        </w:rPr>
        <w:t xml:space="preserve"> </w:t>
      </w:r>
      <w:r>
        <w:rPr>
          <w:sz w:val="24"/>
        </w:rPr>
        <w:t>during;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5"/>
          <w:sz w:val="24"/>
        </w:rPr>
        <w:t xml:space="preserve"> </w:t>
      </w:r>
      <w:r>
        <w:rPr>
          <w:sz w:val="24"/>
        </w:rPr>
        <w:t>sothat;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4"/>
          <w:sz w:val="24"/>
        </w:rPr>
        <w:t xml:space="preserve"> </w:t>
      </w:r>
      <w:r>
        <w:rPr>
          <w:sz w:val="24"/>
        </w:rPr>
        <w:t>unless;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6"/>
          <w:sz w:val="24"/>
        </w:rPr>
        <w:t xml:space="preserve"> </w:t>
      </w:r>
      <w:r>
        <w:rPr>
          <w:sz w:val="24"/>
        </w:rPr>
        <w:t>who,</w:t>
      </w:r>
      <w:r>
        <w:rPr>
          <w:spacing w:val="-6"/>
          <w:sz w:val="24"/>
        </w:rPr>
        <w:t xml:space="preserve"> </w:t>
      </w:r>
      <w:r>
        <w:rPr>
          <w:sz w:val="24"/>
        </w:rPr>
        <w:t>which,</w:t>
      </w:r>
      <w:r>
        <w:rPr>
          <w:spacing w:val="-58"/>
          <w:sz w:val="24"/>
        </w:rPr>
        <w:t xml:space="preserve"> </w:t>
      </w:r>
      <w:r>
        <w:rPr>
          <w:sz w:val="24"/>
        </w:rPr>
        <w:t>that.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0" w:lineRule="exact"/>
        <w:ind w:left="638" w:hanging="346"/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3"/>
          <w:sz w:val="24"/>
        </w:rPr>
        <w:t xml:space="preserve"> </w:t>
      </w:r>
      <w:r>
        <w:rPr>
          <w:sz w:val="24"/>
        </w:rPr>
        <w:t>as...</w:t>
      </w:r>
      <w:r>
        <w:rPr>
          <w:spacing w:val="-2"/>
          <w:sz w:val="24"/>
        </w:rPr>
        <w:t xml:space="preserve"> </w:t>
      </w:r>
      <w:r>
        <w:rPr>
          <w:sz w:val="24"/>
        </w:rPr>
        <w:t>as;</w:t>
      </w:r>
      <w:r>
        <w:rPr>
          <w:spacing w:val="-1"/>
          <w:sz w:val="24"/>
        </w:rPr>
        <w:t xml:space="preserve"> </w:t>
      </w:r>
      <w:r>
        <w:rPr>
          <w:sz w:val="24"/>
        </w:rPr>
        <w:t>notso...as;</w:t>
      </w:r>
      <w:r>
        <w:rPr>
          <w:spacing w:val="-2"/>
          <w:sz w:val="24"/>
        </w:rPr>
        <w:t xml:space="preserve"> </w:t>
      </w:r>
      <w:r>
        <w:rPr>
          <w:sz w:val="24"/>
        </w:rPr>
        <w:t>either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or;</w:t>
      </w:r>
      <w:r>
        <w:rPr>
          <w:spacing w:val="-1"/>
          <w:sz w:val="24"/>
        </w:rPr>
        <w:t xml:space="preserve"> </w:t>
      </w:r>
      <w:r>
        <w:rPr>
          <w:sz w:val="24"/>
        </w:rPr>
        <w:t>neither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nor;</w:t>
      </w:r>
    </w:p>
    <w:p w:rsidR="00110E90" w:rsidRPr="0007444D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09" w:hanging="461"/>
        <w:jc w:val="left"/>
        <w:rPr>
          <w:lang w:val="en-US"/>
        </w:rPr>
      </w:pPr>
      <w:r>
        <w:rPr>
          <w:sz w:val="24"/>
        </w:rPr>
        <w:t>распознаватьвречиусловныенереальногохарактера</w:t>
      </w:r>
      <w:r w:rsidRPr="0007444D">
        <w:rPr>
          <w:sz w:val="24"/>
          <w:lang w:val="en-US"/>
        </w:rPr>
        <w:t>(Conditional</w:t>
      </w:r>
      <w:r w:rsidRPr="0007444D">
        <w:rPr>
          <w:spacing w:val="5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II</w:t>
      </w:r>
      <w:r w:rsidRPr="0007444D">
        <w:rPr>
          <w:spacing w:val="58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</w:t>
      </w:r>
      <w:r w:rsidRPr="0007444D">
        <w:rPr>
          <w:spacing w:val="4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If</w:t>
      </w:r>
      <w:r w:rsidRPr="0007444D">
        <w:rPr>
          <w:spacing w:val="4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</w:t>
      </w:r>
      <w:r w:rsidRPr="0007444D">
        <w:rPr>
          <w:spacing w:val="58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were</w:t>
      </w:r>
      <w:r w:rsidRPr="0007444D">
        <w:rPr>
          <w:spacing w:val="5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you,</w:t>
      </w:r>
      <w:r w:rsidRPr="0007444D">
        <w:rPr>
          <w:spacing w:val="4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I</w:t>
      </w:r>
      <w:r w:rsidRPr="0007444D">
        <w:rPr>
          <w:spacing w:val="58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would</w:t>
      </w:r>
      <w:r w:rsidRPr="0007444D">
        <w:rPr>
          <w:spacing w:val="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start</w:t>
      </w:r>
      <w:r w:rsidRPr="0007444D">
        <w:rPr>
          <w:spacing w:val="-57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learning</w:t>
      </w:r>
      <w:r w:rsidRPr="0007444D">
        <w:rPr>
          <w:spacing w:val="-4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French);</w:t>
      </w:r>
    </w:p>
    <w:p w:rsidR="00110E90" w:rsidRPr="0007444D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  <w:tab w:val="left" w:pos="8248"/>
          <w:tab w:val="left" w:pos="8907"/>
          <w:tab w:val="left" w:pos="9903"/>
        </w:tabs>
        <w:ind w:left="754" w:right="306" w:hanging="461"/>
        <w:jc w:val="left"/>
        <w:rPr>
          <w:lang w:val="en-US"/>
        </w:rPr>
      </w:pPr>
      <w:r>
        <w:rPr>
          <w:sz w:val="24"/>
        </w:rPr>
        <w:t>использоватьвречиглаголывовременныхформахдействительногозалога</w:t>
      </w:r>
      <w:r w:rsidRPr="0007444D">
        <w:rPr>
          <w:sz w:val="24"/>
          <w:lang w:val="en-US"/>
        </w:rPr>
        <w:t>:</w:t>
      </w:r>
      <w:r w:rsidRPr="0007444D">
        <w:rPr>
          <w:sz w:val="24"/>
          <w:lang w:val="en-US"/>
        </w:rPr>
        <w:tab/>
        <w:t>Past</w:t>
      </w:r>
      <w:r w:rsidRPr="0007444D">
        <w:rPr>
          <w:sz w:val="24"/>
          <w:lang w:val="en-US"/>
        </w:rPr>
        <w:tab/>
        <w:t>Perfect,</w:t>
      </w:r>
      <w:r w:rsidRPr="0007444D">
        <w:rPr>
          <w:sz w:val="24"/>
          <w:lang w:val="en-US"/>
        </w:rPr>
        <w:tab/>
      </w:r>
      <w:r w:rsidRPr="0007444D">
        <w:rPr>
          <w:spacing w:val="-1"/>
          <w:sz w:val="24"/>
          <w:lang w:val="en-US"/>
        </w:rPr>
        <w:t>Present</w:t>
      </w:r>
      <w:r w:rsidRPr="0007444D">
        <w:rPr>
          <w:spacing w:val="-57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Perfect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Continuous, Future-in-the-Past;</w:t>
      </w:r>
    </w:p>
    <w:p w:rsidR="00110E90" w:rsidRPr="0007444D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09" w:hanging="461"/>
        <w:jc w:val="left"/>
        <w:rPr>
          <w:lang w:val="en-US"/>
        </w:rPr>
      </w:pPr>
      <w:r>
        <w:rPr>
          <w:sz w:val="24"/>
        </w:rPr>
        <w:t>употреблятьвречиглаголывформахстрадательногозалога</w:t>
      </w:r>
      <w:r w:rsidRPr="0007444D">
        <w:rPr>
          <w:sz w:val="24"/>
          <w:lang w:val="en-US"/>
        </w:rPr>
        <w:t>Future</w:t>
      </w:r>
      <w:r w:rsidRPr="0007444D">
        <w:rPr>
          <w:spacing w:val="53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Simple</w:t>
      </w:r>
      <w:r w:rsidRPr="0007444D">
        <w:rPr>
          <w:spacing w:val="5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Passive,</w:t>
      </w:r>
      <w:r w:rsidRPr="0007444D">
        <w:rPr>
          <w:spacing w:val="5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Present</w:t>
      </w:r>
      <w:r w:rsidRPr="0007444D">
        <w:rPr>
          <w:spacing w:val="5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Perfect</w:t>
      </w:r>
      <w:r w:rsidRPr="0007444D">
        <w:rPr>
          <w:spacing w:val="-57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Passive.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need,</w:t>
      </w:r>
      <w:r>
        <w:rPr>
          <w:spacing w:val="-2"/>
          <w:sz w:val="24"/>
        </w:rPr>
        <w:t xml:space="preserve"> </w:t>
      </w:r>
      <w:r>
        <w:rPr>
          <w:sz w:val="24"/>
        </w:rPr>
        <w:t>shall,</w:t>
      </w:r>
      <w:r>
        <w:rPr>
          <w:spacing w:val="-1"/>
          <w:sz w:val="24"/>
        </w:rPr>
        <w:t xml:space="preserve"> </w:t>
      </w:r>
      <w:r>
        <w:rPr>
          <w:sz w:val="24"/>
        </w:rPr>
        <w:t>might,</w:t>
      </w:r>
      <w:r>
        <w:rPr>
          <w:spacing w:val="-2"/>
          <w:sz w:val="24"/>
        </w:rPr>
        <w:t xml:space="preserve"> </w:t>
      </w:r>
      <w:r>
        <w:rPr>
          <w:sz w:val="24"/>
        </w:rPr>
        <w:t>would.</w:t>
      </w:r>
    </w:p>
    <w:p w:rsidR="00110E90" w:rsidRDefault="00110E90">
      <w:pPr>
        <w:pStyle w:val="a3"/>
        <w:spacing w:before="4"/>
        <w:ind w:left="0"/>
        <w:jc w:val="left"/>
        <w:rPr>
          <w:sz w:val="20"/>
        </w:rPr>
      </w:pPr>
    </w:p>
    <w:p w:rsidR="00110E90" w:rsidRDefault="0007444D">
      <w:pPr>
        <w:pStyle w:val="2"/>
        <w:numPr>
          <w:ilvl w:val="3"/>
          <w:numId w:val="25"/>
        </w:numPr>
        <w:tabs>
          <w:tab w:val="left" w:pos="1146"/>
        </w:tabs>
        <w:spacing w:line="237" w:lineRule="auto"/>
        <w:ind w:right="3062" w:firstLine="0"/>
        <w:jc w:val="both"/>
      </w:pPr>
      <w:r>
        <w:rPr>
          <w:u w:val="thick"/>
        </w:rPr>
        <w:t>История России. Всеобщая история</w:t>
      </w:r>
      <w:r>
        <w:rPr>
          <w:i w:val="0"/>
          <w:u w:val="thick"/>
        </w:rPr>
        <w:t xml:space="preserve">. </w:t>
      </w:r>
      <w:r>
        <w:rPr>
          <w:u w:val="thick"/>
        </w:rPr>
        <w:t xml:space="preserve">История </w:t>
      </w:r>
      <w:r>
        <w:rPr>
          <w:u w:val="thick"/>
        </w:rPr>
        <w:t>Древнего мира.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54" w:right="311" w:hanging="461"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 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 “до</w:t>
      </w:r>
      <w:r>
        <w:rPr>
          <w:spacing w:val="3"/>
          <w:sz w:val="24"/>
        </w:rPr>
        <w:t xml:space="preserve"> </w:t>
      </w:r>
      <w:r>
        <w:rPr>
          <w:sz w:val="24"/>
        </w:rPr>
        <w:t>н.э.”, “н.э.”);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2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 в эпохи первобытности и Древнего мира, расположении древних цивилизаций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8" w:hanging="461"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10" w:hanging="461"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</w:t>
      </w:r>
      <w:r>
        <w:rPr>
          <w:sz w:val="24"/>
        </w:rPr>
        <w:t>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 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8" w:hanging="461"/>
      </w:pPr>
      <w:r>
        <w:rPr>
          <w:sz w:val="24"/>
        </w:rPr>
        <w:t>раскрывать характерные, существенные черты: а) форм государственного устройства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13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8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20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20"/>
          <w:sz w:val="24"/>
        </w:rPr>
        <w:t xml:space="preserve"> </w:t>
      </w:r>
      <w:r>
        <w:rPr>
          <w:sz w:val="24"/>
        </w:rPr>
        <w:t>«закон»,</w:t>
      </w:r>
      <w:r>
        <w:rPr>
          <w:spacing w:val="19"/>
          <w:sz w:val="24"/>
        </w:rPr>
        <w:t xml:space="preserve"> </w:t>
      </w:r>
      <w:r>
        <w:rPr>
          <w:sz w:val="24"/>
        </w:rPr>
        <w:t>«империя»,</w:t>
      </w:r>
    </w:p>
    <w:p w:rsidR="00110E90" w:rsidRDefault="0007444D">
      <w:pPr>
        <w:pStyle w:val="a3"/>
        <w:ind w:left="754" w:right="308"/>
      </w:pPr>
      <w:r>
        <w:t>«метрополия», «колония» и др.); б) положения основных групп населения в древневосточных и</w:t>
      </w:r>
      <w:r>
        <w:rPr>
          <w:spacing w:val="-57"/>
        </w:rPr>
        <w:t xml:space="preserve"> </w:t>
      </w:r>
      <w:r>
        <w:t>античных обществах (правители и подданные, свободные и рабы); в) религиозных 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15" w:hanging="461"/>
      </w:pPr>
      <w:r>
        <w:rPr>
          <w:sz w:val="24"/>
        </w:rPr>
        <w:t>объяснять, в чем заключались назначение и художественные достоинства памятников 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давать 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79" w:line="275" w:lineRule="exact"/>
        <w:ind w:left="638" w:hanging="346"/>
        <w:jc w:val="left"/>
        <w:rPr>
          <w:b/>
          <w:i/>
        </w:rPr>
      </w:pPr>
      <w:r>
        <w:rPr>
          <w:b/>
          <w:i/>
          <w:sz w:val="24"/>
        </w:rPr>
        <w:lastRenderedPageBreak/>
        <w:t>давать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характеристику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общественного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строя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древних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государств;</w:t>
      </w:r>
    </w:p>
    <w:p w:rsidR="00110E90" w:rsidRDefault="0007444D">
      <w:pPr>
        <w:pStyle w:val="2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3" w:hanging="461"/>
        <w:rPr>
          <w:sz w:val="22"/>
        </w:rPr>
      </w:pPr>
      <w:r>
        <w:t>сопоставлять</w:t>
      </w:r>
      <w:r>
        <w:rPr>
          <w:spacing w:val="27"/>
        </w:rPr>
        <w:t xml:space="preserve"> </w:t>
      </w:r>
      <w:r>
        <w:t>свидетельства</w:t>
      </w:r>
      <w:r>
        <w:rPr>
          <w:spacing w:val="27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источников,</w:t>
      </w:r>
      <w:r>
        <w:rPr>
          <w:spacing w:val="27"/>
        </w:rPr>
        <w:t xml:space="preserve"> </w:t>
      </w:r>
      <w:r>
        <w:t>выявляя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  <w:rPr>
          <w:b/>
          <w:i/>
        </w:rPr>
      </w:pPr>
      <w:r>
        <w:rPr>
          <w:b/>
          <w:i/>
          <w:sz w:val="24"/>
        </w:rPr>
        <w:t>видеть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проявления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влияния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античного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окру</w:t>
      </w:r>
      <w:r>
        <w:rPr>
          <w:b/>
          <w:i/>
          <w:sz w:val="24"/>
        </w:rPr>
        <w:t>жающей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среде;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3" w:hanging="461"/>
        <w:jc w:val="left"/>
        <w:rPr>
          <w:b/>
          <w:i/>
        </w:rPr>
      </w:pPr>
      <w:r>
        <w:rPr>
          <w:b/>
          <w:i/>
          <w:sz w:val="24"/>
        </w:rPr>
        <w:t>высказывать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суждения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значении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месте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исторического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культурного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наследия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древних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обществ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мировой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истории.</w:t>
      </w:r>
    </w:p>
    <w:p w:rsidR="00110E90" w:rsidRDefault="0007444D">
      <w:pPr>
        <w:pStyle w:val="1"/>
        <w:spacing w:line="275" w:lineRule="exac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9" w:hanging="461"/>
      </w:pPr>
      <w:r>
        <w:rPr>
          <w:sz w:val="24"/>
        </w:rPr>
        <w:t xml:space="preserve">локализовать во времени общие рамки и события Средневековья, этапы становления и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1" w:hanging="461"/>
      </w:pPr>
      <w:r>
        <w:rPr>
          <w:sz w:val="24"/>
        </w:rPr>
        <w:t>использовать историческую карту как источник информации о территории, экономических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Руси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в Средние века,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походов, завоеваний, колонизаций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54" w:right="314" w:hanging="461"/>
      </w:pPr>
      <w:r>
        <w:rPr>
          <w:sz w:val="24"/>
        </w:rPr>
        <w:t>проводить поиск информации в исторических текстах, материальных исторических 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7" w:hanging="461"/>
      </w:pPr>
      <w:r>
        <w:rPr>
          <w:sz w:val="24"/>
        </w:rPr>
        <w:t>составлять описание образа жизни различных групп населения в средневековых обществах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z w:val="24"/>
        </w:rPr>
        <w:t xml:space="preserve"> и в других странах, памятников материальной и художественной культуры;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 истории;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05" w:hanging="461"/>
      </w:pPr>
      <w:r>
        <w:rPr>
          <w:sz w:val="24"/>
        </w:rPr>
        <w:t>раскрывать характерные, существенные черты: а) экономических и социальных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средневековых обществах, религиозных воззрений, представлений средневекового человека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4" w:line="237" w:lineRule="auto"/>
        <w:ind w:left="754" w:right="307" w:hanging="461"/>
      </w:pPr>
      <w:r>
        <w:rPr>
          <w:sz w:val="24"/>
        </w:rPr>
        <w:t>объяснять причины и следствия ключевых событий отечественной и всеобщей истории Средних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ind w:left="754" w:right="309" w:hanging="461"/>
      </w:pPr>
      <w:r>
        <w:rPr>
          <w:sz w:val="24"/>
        </w:rPr>
        <w:t xml:space="preserve">сопоставлять </w:t>
      </w:r>
      <w:r>
        <w:rPr>
          <w:sz w:val="24"/>
        </w:rPr>
        <w:t>развитие Руси и других стран в период Средневековья, показывать общие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0" w:lineRule="exact"/>
        <w:ind w:left="636" w:hanging="344"/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37" w:lineRule="auto"/>
        <w:ind w:left="754" w:right="313" w:hanging="461"/>
      </w:pPr>
      <w:r>
        <w:rPr>
          <w:sz w:val="24"/>
        </w:rPr>
        <w:t>давать сопоставительную характеристику политического устройства государств 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(Русь,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Запад,</w:t>
      </w:r>
      <w:r>
        <w:rPr>
          <w:spacing w:val="2"/>
          <w:sz w:val="24"/>
        </w:rPr>
        <w:t xml:space="preserve"> </w:t>
      </w:r>
      <w:r>
        <w:rPr>
          <w:sz w:val="24"/>
        </w:rPr>
        <w:t>Восток);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3" w:line="237" w:lineRule="auto"/>
        <w:ind w:left="754" w:right="310" w:hanging="461"/>
      </w:pPr>
      <w:r>
        <w:rPr>
          <w:sz w:val="24"/>
        </w:rPr>
        <w:t>сравнивать свидетельства различных исторических источников, выявляя в них черты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37" w:lineRule="auto"/>
        <w:ind w:left="754" w:right="309" w:hanging="461"/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Руси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чем</w:t>
      </w:r>
      <w:r>
        <w:rPr>
          <w:spacing w:val="-15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1"/>
        <w:spacing w:line="240" w:lineRule="auto"/>
        <w:jc w:val="both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2" w:hanging="461"/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хронологические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 рубежные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2" w:line="237" w:lineRule="auto"/>
        <w:ind w:left="754" w:right="304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в Новое время, основных процессах социально-экономического развития,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4" w:line="237" w:lineRule="auto"/>
        <w:ind w:left="754" w:right="312" w:hanging="461"/>
      </w:pPr>
      <w:r>
        <w:rPr>
          <w:spacing w:val="-1"/>
          <w:sz w:val="24"/>
        </w:rPr>
        <w:t>анализировать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ind w:left="754" w:right="309" w:hanging="461"/>
      </w:pPr>
      <w:r>
        <w:rPr>
          <w:sz w:val="24"/>
        </w:rPr>
        <w:t>составлять описание положения и образа жизни основных социальных групп 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в Новое время, памятников материальной и х</w:t>
      </w:r>
      <w:r>
        <w:rPr>
          <w:sz w:val="24"/>
        </w:rPr>
        <w:t>удожественной культуры;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личностях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37" w:lineRule="auto"/>
        <w:ind w:left="754" w:right="311" w:hanging="461"/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37" w:lineRule="auto"/>
        <w:ind w:left="754" w:right="310" w:hanging="461"/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характерные,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черты:</w:t>
      </w:r>
      <w:r>
        <w:rPr>
          <w:spacing w:val="-12"/>
          <w:sz w:val="24"/>
        </w:rPr>
        <w:t xml:space="preserve"> </w:t>
      </w:r>
      <w:r>
        <w:rPr>
          <w:sz w:val="24"/>
        </w:rPr>
        <w:t>а)</w:t>
      </w:r>
      <w:r>
        <w:rPr>
          <w:spacing w:val="-1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  <w:r>
        <w:rPr>
          <w:spacing w:val="-8"/>
          <w:sz w:val="24"/>
        </w:rPr>
        <w:t xml:space="preserve"> </w:t>
      </w:r>
      <w:r>
        <w:rPr>
          <w:sz w:val="24"/>
        </w:rPr>
        <w:t>б)</w:t>
      </w:r>
      <w:r>
        <w:rPr>
          <w:spacing w:val="-8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строя</w:t>
      </w:r>
      <w:r>
        <w:rPr>
          <w:spacing w:val="-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«монархия»,</w:t>
      </w:r>
    </w:p>
    <w:p w:rsidR="00110E90" w:rsidRDefault="0007444D">
      <w:pPr>
        <w:pStyle w:val="a3"/>
        <w:spacing w:line="275" w:lineRule="exact"/>
        <w:ind w:left="754"/>
      </w:pPr>
      <w:r>
        <w:t>«самодержавие»,</w:t>
      </w:r>
      <w:r>
        <w:rPr>
          <w:spacing w:val="18"/>
        </w:rPr>
        <w:t xml:space="preserve"> </w:t>
      </w:r>
      <w:r>
        <w:t>«абсолютизм»</w:t>
      </w:r>
      <w:r>
        <w:rPr>
          <w:spacing w:val="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др.);</w:t>
      </w:r>
      <w:r>
        <w:rPr>
          <w:spacing w:val="12"/>
        </w:rPr>
        <w:t xml:space="preserve"> </w:t>
      </w:r>
      <w:r>
        <w:t>в)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(«консерватизм»,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754" w:right="314"/>
      </w:pPr>
      <w:r>
        <w:lastRenderedPageBreak/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Нового 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05" w:hanging="461"/>
      </w:pPr>
      <w:r>
        <w:rPr>
          <w:sz w:val="24"/>
        </w:rPr>
        <w:t>объяснять причины и следствия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z w:val="24"/>
        </w:rPr>
        <w:t xml:space="preserve"> Нового времени (социальных движений, реформ и революций, взаимодействий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4" w:hanging="461"/>
      </w:pPr>
      <w:r>
        <w:rPr>
          <w:sz w:val="24"/>
        </w:rPr>
        <w:t>сопоставлять развитие России и других стран в Новое время, сравнивать исторические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события;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/>
        <w:ind w:left="636" w:hanging="344"/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2"/>
        <w:spacing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before="197" w:line="237" w:lineRule="auto"/>
        <w:ind w:left="754" w:right="307" w:hanging="461"/>
        <w:jc w:val="left"/>
      </w:pPr>
      <w:r>
        <w:rPr>
          <w:sz w:val="24"/>
        </w:rPr>
        <w:t>используя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карту,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line="237" w:lineRule="auto"/>
        <w:ind w:left="754" w:right="311" w:hanging="461"/>
        <w:jc w:val="left"/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ind w:left="754" w:right="312" w:hanging="461"/>
        <w:jc w:val="left"/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ind w:left="754" w:right="313" w:hanging="461"/>
        <w:jc w:val="left"/>
      </w:pPr>
      <w:r>
        <w:rPr>
          <w:sz w:val="24"/>
        </w:rPr>
        <w:t>применять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Новое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края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110E90" w:rsidRDefault="00110E90">
      <w:pPr>
        <w:pStyle w:val="a3"/>
        <w:spacing w:before="3"/>
        <w:ind w:left="0"/>
        <w:jc w:val="left"/>
        <w:rPr>
          <w:sz w:val="21"/>
        </w:rPr>
      </w:pPr>
    </w:p>
    <w:p w:rsidR="00110E90" w:rsidRDefault="0007444D">
      <w:pPr>
        <w:pStyle w:val="1"/>
        <w:spacing w:line="248" w:lineRule="exact"/>
        <w:jc w:val="both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:rsidR="00110E90" w:rsidRDefault="0007444D">
      <w:pPr>
        <w:pStyle w:val="2"/>
        <w:spacing w:line="248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22" w:line="276" w:lineRule="auto"/>
        <w:ind w:left="754" w:right="302" w:hanging="461"/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ХХ-начала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9" w:line="295" w:lineRule="auto"/>
        <w:ind w:left="754" w:right="306" w:hanging="461"/>
      </w:pPr>
      <w:r>
        <w:rPr>
          <w:sz w:val="24"/>
        </w:rPr>
        <w:t>использовать историческую карту как источник информации о территории России (СССР)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</w:t>
      </w:r>
      <w:r>
        <w:rPr>
          <w:sz w:val="24"/>
        </w:rPr>
        <w:t>тв в ХХ - начале XXI вв., значительных социально-экономических процессах 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61" w:lineRule="exact"/>
        <w:ind w:hanging="361"/>
      </w:pPr>
      <w:r>
        <w:rPr>
          <w:sz w:val="24"/>
        </w:rPr>
        <w:t xml:space="preserve">анализировать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информацию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источников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-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текстов,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материальных   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110E90" w:rsidRDefault="0007444D">
      <w:pPr>
        <w:pStyle w:val="a3"/>
        <w:spacing w:before="41"/>
        <w:ind w:left="754"/>
      </w:pPr>
      <w:r>
        <w:t>художественных</w:t>
      </w:r>
      <w:r>
        <w:rPr>
          <w:spacing w:val="-5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эпохи;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41" w:line="276" w:lineRule="auto"/>
        <w:ind w:left="754" w:right="302" w:hanging="461"/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XXIвв.;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эпохи;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6" w:lineRule="auto"/>
        <w:ind w:left="754" w:right="311" w:hanging="461"/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6" w:lineRule="auto"/>
        <w:ind w:left="754" w:right="301" w:hanging="461"/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z w:val="24"/>
        </w:rPr>
        <w:t>стран, политических режимов, международных отношений, развития культуры в ХХ 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XXIвв.;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6" w:lineRule="auto"/>
        <w:ind w:left="754" w:right="313" w:hanging="461"/>
      </w:pPr>
      <w:r>
        <w:rPr>
          <w:sz w:val="24"/>
        </w:rPr>
        <w:t>объяснять причины и следствия наиболее значительных событий новейшей эпохи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(реформы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76" w:lineRule="auto"/>
        <w:ind w:left="754" w:right="313" w:hanging="461"/>
        <w:jc w:val="left"/>
      </w:pPr>
      <w:r>
        <w:rPr>
          <w:sz w:val="24"/>
        </w:rPr>
        <w:t>сопоставлять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"/>
          <w:sz w:val="24"/>
        </w:rPr>
        <w:t xml:space="preserve"> </w:t>
      </w:r>
      <w:r>
        <w:rPr>
          <w:sz w:val="24"/>
        </w:rPr>
        <w:t>(опыт</w:t>
      </w:r>
      <w:r>
        <w:rPr>
          <w:spacing w:val="7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др.),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110E90" w:rsidRDefault="0007444D">
      <w:pPr>
        <w:pStyle w:val="a3"/>
        <w:spacing w:line="256" w:lineRule="exact"/>
        <w:ind w:left="754"/>
        <w:jc w:val="left"/>
      </w:pPr>
      <w:r>
        <w:t>события;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57" w:lineRule="exact"/>
        <w:ind w:hanging="361"/>
        <w:jc w:val="left"/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XXIвв.</w:t>
      </w:r>
    </w:p>
    <w:p w:rsidR="00110E90" w:rsidRDefault="00110E90">
      <w:pPr>
        <w:pStyle w:val="a3"/>
        <w:spacing w:before="5"/>
        <w:ind w:left="0"/>
        <w:jc w:val="left"/>
        <w:rPr>
          <w:sz w:val="21"/>
        </w:rPr>
      </w:pPr>
    </w:p>
    <w:p w:rsidR="00110E90" w:rsidRDefault="0007444D">
      <w:pPr>
        <w:pStyle w:val="2"/>
        <w:spacing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42" w:lineRule="auto"/>
        <w:ind w:left="754" w:right="307" w:hanging="461"/>
        <w:jc w:val="left"/>
      </w:pPr>
      <w:r>
        <w:rPr>
          <w:sz w:val="24"/>
        </w:rPr>
        <w:t>используя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карту,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XXIвв.;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42" w:lineRule="auto"/>
        <w:ind w:left="754" w:right="307" w:hanging="461"/>
        <w:jc w:val="left"/>
      </w:pPr>
      <w:r>
        <w:rPr>
          <w:sz w:val="24"/>
        </w:rPr>
        <w:t>применять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42" w:lineRule="auto"/>
        <w:ind w:left="754" w:right="316" w:hanging="461"/>
        <w:jc w:val="left"/>
      </w:pPr>
      <w:r>
        <w:rPr>
          <w:sz w:val="24"/>
        </w:rPr>
        <w:t>осуществлять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поиск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4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</w:p>
    <w:p w:rsidR="00110E90" w:rsidRDefault="00110E90">
      <w:pPr>
        <w:spacing w:line="242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3"/>
        <w:ind w:left="754"/>
        <w:jc w:val="left"/>
      </w:pPr>
      <w:r>
        <w:lastRenderedPageBreak/>
        <w:t>и др.;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3"/>
        <w:ind w:hanging="361"/>
        <w:jc w:val="left"/>
      </w:pP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"/>
          <w:sz w:val="24"/>
        </w:rPr>
        <w:t xml:space="preserve"> </w:t>
      </w:r>
      <w:r>
        <w:rPr>
          <w:sz w:val="24"/>
        </w:rPr>
        <w:t>края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ХХ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894"/>
        </w:tabs>
        <w:spacing w:before="16"/>
        <w:ind w:left="893" w:hanging="140"/>
        <w:jc w:val="left"/>
        <w:rPr>
          <w:sz w:val="24"/>
        </w:rPr>
      </w:pPr>
      <w:r>
        <w:rPr>
          <w:sz w:val="24"/>
        </w:rPr>
        <w:t>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XXIвв.</w:t>
      </w:r>
    </w:p>
    <w:p w:rsidR="00110E90" w:rsidRDefault="00110E90">
      <w:pPr>
        <w:pStyle w:val="a3"/>
        <w:spacing w:before="7"/>
        <w:ind w:left="0"/>
        <w:jc w:val="left"/>
        <w:rPr>
          <w:sz w:val="22"/>
        </w:rPr>
      </w:pPr>
    </w:p>
    <w:p w:rsidR="00110E90" w:rsidRDefault="0007444D">
      <w:pPr>
        <w:pStyle w:val="a5"/>
        <w:numPr>
          <w:ilvl w:val="3"/>
          <w:numId w:val="25"/>
        </w:numPr>
        <w:tabs>
          <w:tab w:val="left" w:pos="1136"/>
        </w:tabs>
        <w:spacing w:line="275" w:lineRule="exact"/>
        <w:ind w:left="1135" w:hanging="843"/>
        <w:rPr>
          <w:b/>
          <w:i/>
          <w:sz w:val="24"/>
        </w:rPr>
      </w:pPr>
      <w:r>
        <w:rPr>
          <w:b/>
          <w:i/>
          <w:sz w:val="24"/>
          <w:u w:val="thick"/>
        </w:rPr>
        <w:t>Обществознание</w:t>
      </w:r>
    </w:p>
    <w:p w:rsidR="00110E90" w:rsidRDefault="0007444D">
      <w:pPr>
        <w:pStyle w:val="1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измерении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ind w:left="754" w:right="306" w:hanging="461"/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характеризовать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 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54" w:right="308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критерии для </w:t>
      </w:r>
      <w:r>
        <w:rPr>
          <w:sz w:val="24"/>
        </w:rPr>
        <w:t>оценки безопасных условий жизни; на примерах показывать опасность пагубных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54" w:right="311" w:hanging="461"/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и 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3" w:line="237" w:lineRule="auto"/>
        <w:ind w:left="754" w:right="308" w:hanging="461"/>
      </w:pPr>
      <w:r>
        <w:rPr>
          <w:sz w:val="24"/>
        </w:rPr>
        <w:t>в модельных и реальных ситуациях выделять сущностные характеристики и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объяснять роль 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2" w:line="237" w:lineRule="auto"/>
        <w:ind w:left="754" w:right="311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конкретизировать примерами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«гражданство»;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line="237" w:lineRule="auto"/>
        <w:ind w:left="754" w:right="310" w:hanging="461"/>
      </w:pPr>
      <w:r>
        <w:rPr>
          <w:spacing w:val="-1"/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гендер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«социальный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пол»;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 мальчиков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девочек.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3" w:line="237" w:lineRule="auto"/>
        <w:ind w:left="754" w:right="307" w:hanging="461"/>
      </w:pP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нравственные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 проблемам лю</w:t>
      </w:r>
      <w:r>
        <w:rPr>
          <w:sz w:val="24"/>
        </w:rPr>
        <w:t>дей с ограниченными возможностями; своему отношению к людям старшего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сверстникам;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2" w:line="237" w:lineRule="auto"/>
        <w:ind w:left="754" w:right="311" w:hanging="461"/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общества.</w:t>
      </w:r>
    </w:p>
    <w:p w:rsidR="00110E90" w:rsidRDefault="0007444D">
      <w:pPr>
        <w:pStyle w:val="2"/>
        <w:spacing w:before="1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1" w:line="237" w:lineRule="auto"/>
        <w:ind w:left="754" w:right="311" w:hanging="461"/>
      </w:pPr>
      <w:r>
        <w:rPr>
          <w:sz w:val="24"/>
        </w:rPr>
        <w:t>формировать положительное отношение к необходимости соблюдать здоровый образ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line="274" w:lineRule="exact"/>
        <w:ind w:left="655" w:hanging="363"/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0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0"/>
          <w:sz w:val="24"/>
        </w:rPr>
        <w:t xml:space="preserve"> </w:t>
      </w:r>
      <w:r>
        <w:rPr>
          <w:sz w:val="24"/>
        </w:rPr>
        <w:t>при</w:t>
      </w:r>
      <w:r>
        <w:rPr>
          <w:spacing w:val="11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10"/>
          <w:sz w:val="24"/>
        </w:rPr>
        <w:t xml:space="preserve"> </w:t>
      </w:r>
      <w:r>
        <w:rPr>
          <w:sz w:val="24"/>
        </w:rPr>
        <w:t>социальных</w:t>
      </w:r>
    </w:p>
    <w:p w:rsidR="00110E90" w:rsidRDefault="0007444D">
      <w:pPr>
        <w:pStyle w:val="a3"/>
        <w:spacing w:line="275" w:lineRule="exact"/>
        <w:ind w:left="754"/>
      </w:pPr>
      <w:r>
        <w:t>«параметров</w:t>
      </w:r>
      <w:r>
        <w:rPr>
          <w:spacing w:val="-2"/>
        </w:rPr>
        <w:t xml:space="preserve"> </w:t>
      </w:r>
      <w:r>
        <w:t>личности»;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line="275" w:lineRule="exact"/>
        <w:ind w:left="655" w:hanging="363"/>
        <w:jc w:val="left"/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110E90" w:rsidRDefault="0007444D">
      <w:pPr>
        <w:pStyle w:val="1"/>
      </w:pPr>
      <w:r>
        <w:t>Ближайшее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before="1" w:line="237" w:lineRule="auto"/>
        <w:ind w:left="754" w:right="307" w:hanging="461"/>
        <w:jc w:val="left"/>
      </w:pP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семью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обычаев;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line="275" w:lineRule="exact"/>
        <w:ind w:left="655" w:hanging="363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2" w:line="237" w:lineRule="auto"/>
        <w:ind w:left="754" w:right="305" w:hanging="461"/>
      </w:pPr>
      <w:r>
        <w:rPr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разрешения семей</w:t>
      </w:r>
      <w:r>
        <w:rPr>
          <w:sz w:val="24"/>
        </w:rPr>
        <w:t>ных конфликтов; выражать собственное отношение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6"/>
        </w:tabs>
        <w:spacing w:before="2" w:line="237" w:lineRule="auto"/>
        <w:ind w:left="754" w:right="309" w:hanging="461"/>
      </w:pPr>
      <w:r>
        <w:rPr>
          <w:sz w:val="24"/>
        </w:rPr>
        <w:t>исследовать несложные практические ситуации, связанные с защитой прав и интересов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семейной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политике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типа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системы.</w:t>
      </w:r>
    </w:p>
    <w:p w:rsidR="00110E90" w:rsidRDefault="0007444D">
      <w:pPr>
        <w:pStyle w:val="2"/>
        <w:spacing w:before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  <w:tab w:val="left" w:pos="2231"/>
          <w:tab w:val="left" w:pos="3423"/>
          <w:tab w:val="left" w:pos="6204"/>
          <w:tab w:val="left" w:pos="7206"/>
          <w:tab w:val="left" w:pos="7793"/>
          <w:tab w:val="left" w:pos="9599"/>
        </w:tabs>
        <w:spacing w:before="1" w:line="237" w:lineRule="auto"/>
        <w:ind w:left="754" w:right="309" w:hanging="461"/>
        <w:jc w:val="left"/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причинно-следственного</w:t>
      </w:r>
      <w:r>
        <w:rPr>
          <w:sz w:val="24"/>
        </w:rPr>
        <w:tab/>
        <w:t>анализа</w:t>
      </w:r>
      <w:r>
        <w:rPr>
          <w:sz w:val="24"/>
        </w:rPr>
        <w:tab/>
        <w:t>при</w:t>
      </w:r>
      <w:r>
        <w:rPr>
          <w:sz w:val="24"/>
        </w:rPr>
        <w:tab/>
        <w:t>характеристике</w:t>
      </w:r>
      <w:r>
        <w:rPr>
          <w:sz w:val="24"/>
        </w:rPr>
        <w:tab/>
      </w:r>
      <w:r>
        <w:rPr>
          <w:spacing w:val="-1"/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line="273" w:lineRule="exact"/>
        <w:ind w:left="655" w:hanging="363"/>
        <w:jc w:val="left"/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110E90" w:rsidRDefault="0007444D">
      <w:pPr>
        <w:pStyle w:val="1"/>
        <w:spacing w:line="275" w:lineRule="exact"/>
      </w:pPr>
      <w:r>
        <w:t>Общество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«дом»</w:t>
      </w:r>
      <w:r>
        <w:rPr>
          <w:spacing w:val="-1"/>
        </w:rPr>
        <w:t xml:space="preserve"> </w:t>
      </w:r>
      <w:r>
        <w:t>человечества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line="274" w:lineRule="exact"/>
        <w:ind w:left="655" w:hanging="363"/>
        <w:jc w:val="left"/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ind w:left="754" w:right="309" w:hanging="461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одних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  <w:tab w:val="left" w:pos="1873"/>
          <w:tab w:val="left" w:pos="3693"/>
          <w:tab w:val="left" w:pos="5175"/>
          <w:tab w:val="left" w:pos="6856"/>
          <w:tab w:val="left" w:pos="8266"/>
          <w:tab w:val="left" w:pos="9290"/>
          <w:tab w:val="left" w:pos="9626"/>
        </w:tabs>
        <w:spacing w:line="237" w:lineRule="auto"/>
        <w:ind w:left="754" w:right="313" w:hanging="461"/>
        <w:jc w:val="left"/>
      </w:pPr>
      <w:r>
        <w:rPr>
          <w:sz w:val="24"/>
        </w:rPr>
        <w:t>различать</w:t>
      </w:r>
      <w:r>
        <w:rPr>
          <w:sz w:val="24"/>
        </w:rPr>
        <w:tab/>
        <w:t>экономические,</w:t>
      </w:r>
      <w:r>
        <w:rPr>
          <w:sz w:val="24"/>
        </w:rPr>
        <w:tab/>
        <w:t>социальные,</w:t>
      </w:r>
      <w:r>
        <w:rPr>
          <w:sz w:val="24"/>
        </w:rPr>
        <w:tab/>
        <w:t>политические,</w:t>
      </w:r>
      <w:r>
        <w:rPr>
          <w:sz w:val="24"/>
        </w:rPr>
        <w:tab/>
        <w:t>культурные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10E90" w:rsidRDefault="00110E90">
      <w:pPr>
        <w:spacing w:line="237" w:lineRule="auto"/>
        <w:sectPr w:rsidR="00110E90">
          <w:pgSz w:w="11900" w:h="16850"/>
          <w:pgMar w:top="40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before="81" w:line="237" w:lineRule="auto"/>
        <w:ind w:left="754" w:right="315" w:hanging="461"/>
        <w:jc w:val="left"/>
      </w:pPr>
      <w:r>
        <w:rPr>
          <w:sz w:val="24"/>
        </w:rPr>
        <w:lastRenderedPageBreak/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before="1" w:line="237" w:lineRule="auto"/>
        <w:ind w:left="754" w:right="314" w:hanging="461"/>
        <w:jc w:val="left"/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челов</w:t>
      </w:r>
      <w:r>
        <w:rPr>
          <w:sz w:val="24"/>
        </w:rPr>
        <w:t>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before="1" w:line="237" w:lineRule="auto"/>
        <w:ind w:left="754" w:right="315" w:hanging="461"/>
        <w:jc w:val="left"/>
      </w:pPr>
      <w:r>
        <w:rPr>
          <w:sz w:val="24"/>
        </w:rPr>
        <w:t>наблюдать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before="1" w:line="275" w:lineRule="exact"/>
        <w:ind w:left="655" w:hanging="363"/>
        <w:jc w:val="left"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5"/>
          <w:tab w:val="left" w:pos="656"/>
        </w:tabs>
        <w:spacing w:before="1" w:line="237" w:lineRule="auto"/>
        <w:ind w:left="754" w:right="309" w:hanging="461"/>
        <w:jc w:val="left"/>
      </w:pPr>
      <w:r>
        <w:rPr>
          <w:sz w:val="24"/>
        </w:rPr>
        <w:t>выявлять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развития.</w:t>
      </w:r>
    </w:p>
    <w:p w:rsidR="00110E90" w:rsidRDefault="0007444D">
      <w:pPr>
        <w:pStyle w:val="1"/>
        <w:spacing w:line="273" w:lineRule="exac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75" w:lineRule="exact"/>
        <w:ind w:left="672" w:hanging="380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75" w:lineRule="exact"/>
        <w:ind w:left="672" w:hanging="380"/>
        <w:jc w:val="left"/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before="1" w:line="237" w:lineRule="auto"/>
        <w:ind w:left="754" w:right="304" w:hanging="461"/>
        <w:jc w:val="left"/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before="1" w:line="237" w:lineRule="auto"/>
        <w:ind w:left="754" w:right="309" w:hanging="461"/>
        <w:jc w:val="left"/>
      </w:pP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точку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ind w:left="754" w:right="306" w:hanging="461"/>
        <w:jc w:val="left"/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типа.</w:t>
      </w:r>
    </w:p>
    <w:p w:rsidR="00110E90" w:rsidRDefault="0007444D">
      <w:pPr>
        <w:pStyle w:val="2"/>
        <w:spacing w:line="27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37" w:lineRule="auto"/>
        <w:ind w:left="754" w:right="313" w:hanging="461"/>
        <w:jc w:val="left"/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73" w:lineRule="exact"/>
        <w:ind w:left="672" w:hanging="380"/>
        <w:jc w:val="left"/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110E90" w:rsidRDefault="0007444D">
      <w:pPr>
        <w:pStyle w:val="1"/>
        <w:spacing w:line="275" w:lineRule="exact"/>
      </w:pPr>
      <w:r>
        <w:t>Регулирование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754" w:right="304" w:hanging="461"/>
      </w:pPr>
      <w:r>
        <w:rPr>
          <w:sz w:val="24"/>
        </w:rPr>
        <w:t>использовать накопленные знания об основных социальных нормах и правилах регу</w:t>
      </w:r>
      <w:r>
        <w:rPr>
          <w:sz w:val="24"/>
        </w:rPr>
        <w:t>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для успешного взаимодействия с социальной средой 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достойного гражданина;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ind w:left="754" w:right="311" w:hanging="461"/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line="237" w:lineRule="auto"/>
        <w:ind w:left="754" w:right="305" w:hanging="461"/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нормам,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754" w:right="314" w:hanging="461"/>
      </w:pPr>
      <w:r>
        <w:rPr>
          <w:sz w:val="24"/>
        </w:rPr>
        <w:t>использовать знания и умения для формирования способности к личному самоопределению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 самореализации,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</w:t>
      </w:r>
      <w:r>
        <w:rPr>
          <w:sz w:val="24"/>
        </w:rPr>
        <w:t>контролю.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before="2" w:line="237" w:lineRule="auto"/>
        <w:ind w:left="754" w:right="309" w:hanging="461"/>
        <w:jc w:val="left"/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6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before="3" w:line="237" w:lineRule="auto"/>
        <w:ind w:left="754" w:right="313" w:hanging="461"/>
        <w:jc w:val="left"/>
      </w:pPr>
      <w:r>
        <w:rPr>
          <w:sz w:val="24"/>
        </w:rPr>
        <w:t>моделировать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прав</w:t>
      </w:r>
      <w:r>
        <w:rPr>
          <w:spacing w:val="5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6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прав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37" w:lineRule="auto"/>
        <w:ind w:left="754" w:right="309" w:hanging="461"/>
        <w:jc w:val="left"/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110E90" w:rsidRDefault="0007444D">
      <w:pPr>
        <w:pStyle w:val="1"/>
        <w:spacing w:line="273" w:lineRule="exact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3" w:line="237" w:lineRule="auto"/>
        <w:ind w:left="754" w:right="309" w:hanging="461"/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754" w:right="307" w:hanging="461"/>
      </w:pPr>
      <w:r>
        <w:rPr>
          <w:sz w:val="24"/>
        </w:rPr>
        <w:t xml:space="preserve">характеризовать и иллюстрировать примерами установленные </w:t>
      </w:r>
      <w:r>
        <w:rPr>
          <w:sz w:val="24"/>
        </w:rPr>
        <w:t>законом права собственности;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</w:t>
      </w:r>
      <w:r>
        <w:rPr>
          <w:sz w:val="24"/>
        </w:rPr>
        <w:t>-правовых споров;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81" w:line="237" w:lineRule="auto"/>
        <w:ind w:left="754" w:right="306" w:hanging="461"/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ind w:left="754" w:right="312" w:hanging="461"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несовершеннолетних;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line="237" w:lineRule="auto"/>
        <w:ind w:left="754" w:right="303" w:hanging="461"/>
      </w:pPr>
      <w:r>
        <w:rPr>
          <w:spacing w:val="-1"/>
          <w:sz w:val="24"/>
        </w:rPr>
        <w:t>находить,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извлекать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осмысливать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источников, систематизировать, анализировать полученные данные; </w:t>
      </w:r>
      <w:r>
        <w:rPr>
          <w:sz w:val="24"/>
        </w:rPr>
        <w:t>применять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для соотнесения собственного поведения и поступков других людей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законом.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37" w:lineRule="auto"/>
        <w:ind w:left="754" w:right="315" w:hanging="461"/>
      </w:pPr>
      <w:r>
        <w:rPr>
          <w:sz w:val="24"/>
        </w:rPr>
        <w:t>оценивать сущность и значение правопорядка и законности, собственный возмо</w:t>
      </w:r>
      <w:r>
        <w:rPr>
          <w:sz w:val="24"/>
        </w:rPr>
        <w:t>жный вклад в 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75" w:lineRule="exact"/>
        <w:ind w:left="650" w:hanging="358"/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before="2" w:line="237" w:lineRule="auto"/>
        <w:ind w:left="754" w:right="310" w:hanging="461"/>
        <w:jc w:val="left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личному самоопределению,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самоконтролю.</w:t>
      </w:r>
    </w:p>
    <w:p w:rsidR="00110E90" w:rsidRDefault="0007444D">
      <w:pPr>
        <w:pStyle w:val="1"/>
      </w:pPr>
      <w:r>
        <w:t>Мир</w:t>
      </w:r>
      <w:r>
        <w:rPr>
          <w:spacing w:val="-3"/>
        </w:rPr>
        <w:t xml:space="preserve"> </w:t>
      </w:r>
      <w:r>
        <w:t>экономики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4" w:lineRule="exact"/>
        <w:ind w:left="650" w:hanging="358"/>
        <w:jc w:val="left"/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ind w:left="754" w:right="310" w:hanging="461"/>
        <w:jc w:val="left"/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37" w:lineRule="auto"/>
        <w:ind w:left="754" w:right="316" w:hanging="461"/>
        <w:jc w:val="left"/>
      </w:pPr>
      <w:r>
        <w:rPr>
          <w:sz w:val="24"/>
        </w:rPr>
        <w:t xml:space="preserve">объяснять механизм рыночного </w:t>
      </w:r>
      <w:r>
        <w:rPr>
          <w:sz w:val="24"/>
        </w:rPr>
        <w:t>регулирования экономики и характеризовать роль государства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3" w:lineRule="exact"/>
        <w:ind w:left="650" w:hanging="358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37" w:lineRule="auto"/>
        <w:ind w:left="754" w:right="311" w:hanging="461"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3" w:line="237" w:lineRule="auto"/>
        <w:ind w:left="754" w:right="314" w:hanging="461"/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1" w:line="237" w:lineRule="auto"/>
        <w:ind w:left="754" w:right="309" w:hanging="461"/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 жизни и опирающиеся на обществоведческие знания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75" w:lineRule="exact"/>
        <w:ind w:left="650" w:hanging="358"/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before="1" w:line="237" w:lineRule="auto"/>
        <w:ind w:left="754" w:right="311" w:hanging="461"/>
        <w:jc w:val="left"/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4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34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 неадаптированных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37" w:lineRule="auto"/>
        <w:ind w:left="754" w:right="314" w:hanging="461"/>
        <w:jc w:val="left"/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экономики.</w:t>
      </w:r>
    </w:p>
    <w:p w:rsidR="00110E90" w:rsidRDefault="0007444D">
      <w:pPr>
        <w:pStyle w:val="1"/>
        <w:spacing w:line="275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  <w:tab w:val="left" w:pos="2391"/>
          <w:tab w:val="left" w:pos="2859"/>
          <w:tab w:val="left" w:pos="3785"/>
          <w:tab w:val="left" w:pos="5382"/>
          <w:tab w:val="left" w:pos="6382"/>
          <w:tab w:val="left" w:pos="7595"/>
          <w:tab w:val="left" w:pos="9379"/>
          <w:tab w:val="left" w:pos="10475"/>
        </w:tabs>
        <w:spacing w:before="1" w:line="237" w:lineRule="auto"/>
        <w:ind w:left="754" w:right="312" w:hanging="461"/>
        <w:jc w:val="left"/>
      </w:pPr>
      <w:r>
        <w:tab/>
      </w:r>
      <w:r>
        <w:rPr>
          <w:sz w:val="24"/>
        </w:rPr>
        <w:t>распознавать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приведенных</w:t>
      </w:r>
      <w:r>
        <w:rPr>
          <w:sz w:val="24"/>
        </w:rPr>
        <w:tab/>
        <w:t>данных</w:t>
      </w:r>
      <w:r>
        <w:rPr>
          <w:sz w:val="24"/>
        </w:rPr>
        <w:tab/>
        <w:t>основные</w:t>
      </w:r>
      <w:r>
        <w:rPr>
          <w:sz w:val="24"/>
        </w:rPr>
        <w:tab/>
        <w:t>экономические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  <w:tab w:val="left" w:pos="2725"/>
          <w:tab w:val="left" w:pos="4020"/>
          <w:tab w:val="left" w:pos="5768"/>
          <w:tab w:val="left" w:pos="6130"/>
          <w:tab w:val="left" w:pos="7637"/>
          <w:tab w:val="left" w:pos="8210"/>
          <w:tab w:val="left" w:pos="9445"/>
        </w:tabs>
        <w:spacing w:before="2" w:line="237" w:lineRule="auto"/>
        <w:ind w:left="754" w:right="312" w:hanging="461"/>
        <w:jc w:val="left"/>
      </w:pPr>
      <w:r>
        <w:tab/>
      </w:r>
      <w:r>
        <w:rPr>
          <w:sz w:val="24"/>
        </w:rPr>
        <w:t>характеризовать</w:t>
      </w:r>
      <w:r>
        <w:rPr>
          <w:sz w:val="24"/>
        </w:rPr>
        <w:tab/>
        <w:t>поведение</w:t>
      </w:r>
      <w:r>
        <w:rPr>
          <w:sz w:val="24"/>
        </w:rPr>
        <w:tab/>
        <w:t>производителя</w:t>
      </w:r>
      <w:r>
        <w:rPr>
          <w:sz w:val="24"/>
        </w:rPr>
        <w:tab/>
        <w:t>и</w:t>
      </w:r>
      <w:r>
        <w:rPr>
          <w:sz w:val="24"/>
        </w:rPr>
        <w:tab/>
        <w:t>потребителя</w:t>
      </w:r>
      <w:r>
        <w:rPr>
          <w:sz w:val="24"/>
        </w:rPr>
        <w:tab/>
        <w:t>как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5" w:lineRule="exact"/>
        <w:ind w:left="650" w:hanging="358"/>
        <w:jc w:val="left"/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5" w:lineRule="exact"/>
        <w:ind w:left="650" w:hanging="358"/>
        <w:jc w:val="left"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before="1" w:line="237" w:lineRule="auto"/>
        <w:ind w:left="754" w:right="314" w:hanging="461"/>
        <w:jc w:val="left"/>
      </w:pPr>
      <w:r>
        <w:rPr>
          <w:sz w:val="24"/>
        </w:rPr>
        <w:t>получать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before="1" w:line="237" w:lineRule="auto"/>
        <w:ind w:left="754" w:right="312" w:hanging="461"/>
        <w:jc w:val="left"/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before="2" w:line="237" w:lineRule="auto"/>
        <w:ind w:left="754" w:right="306" w:hanging="461"/>
        <w:jc w:val="left"/>
      </w:pPr>
      <w:r>
        <w:rPr>
          <w:sz w:val="24"/>
        </w:rPr>
        <w:t>наблюдать и интерпретировать явления и события, происходящие в социальной жизни,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3" w:lineRule="exact"/>
        <w:ind w:left="650" w:hanging="358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ind w:left="754" w:right="311" w:hanging="461"/>
        <w:jc w:val="left"/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ind w:left="754" w:right="308" w:hanging="461"/>
        <w:jc w:val="left"/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 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81" w:line="237" w:lineRule="auto"/>
        <w:ind w:left="754" w:right="314" w:hanging="461"/>
      </w:pPr>
      <w:r>
        <w:rPr>
          <w:sz w:val="24"/>
        </w:rPr>
        <w:lastRenderedPageBreak/>
        <w:t xml:space="preserve">выполнять несложные </w:t>
      </w:r>
      <w:r>
        <w:rPr>
          <w:sz w:val="24"/>
        </w:rPr>
        <w:t>практические задания, основанные на ситуациях, связанных с 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экономики.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6"/>
        <w:ind w:left="0"/>
        <w:jc w:val="left"/>
        <w:rPr>
          <w:sz w:val="21"/>
        </w:rPr>
      </w:pPr>
    </w:p>
    <w:p w:rsidR="00110E90" w:rsidRDefault="0007444D">
      <w:pPr>
        <w:pStyle w:val="1"/>
        <w:spacing w:line="275" w:lineRule="exact"/>
        <w:jc w:val="both"/>
      </w:pPr>
      <w:r>
        <w:t>Мир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ind w:left="754" w:right="309" w:hanging="461"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группы,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37" w:lineRule="auto"/>
        <w:ind w:left="754" w:right="309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73" w:lineRule="exact"/>
        <w:ind w:left="634" w:hanging="342"/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ind w:left="754" w:right="316" w:hanging="461"/>
        <w:jc w:val="left"/>
      </w:pPr>
      <w:r>
        <w:rPr>
          <w:sz w:val="24"/>
        </w:rPr>
        <w:t>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7"/>
          <w:sz w:val="24"/>
        </w:rPr>
        <w:t xml:space="preserve"> </w:t>
      </w:r>
      <w:r>
        <w:rPr>
          <w:sz w:val="24"/>
        </w:rPr>
        <w:t>тенденциям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нашем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2" w:lineRule="exact"/>
        <w:ind w:left="634" w:hanging="342"/>
        <w:jc w:val="left"/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4" w:lineRule="exact"/>
        <w:ind w:left="634" w:hanging="342"/>
        <w:jc w:val="left"/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37" w:lineRule="auto"/>
        <w:ind w:left="754" w:right="311" w:hanging="461"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для решения задач;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37" w:lineRule="auto"/>
        <w:ind w:left="754" w:right="310" w:hanging="461"/>
      </w:pP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социальную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динамику,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73" w:lineRule="exact"/>
        <w:ind w:left="634" w:hanging="342"/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74" w:lineRule="exact"/>
        <w:ind w:left="634" w:hanging="342"/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«соц</w:t>
      </w:r>
      <w:r>
        <w:rPr>
          <w:sz w:val="24"/>
        </w:rPr>
        <w:t>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историзма,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ind w:left="754" w:right="312" w:hanging="461"/>
        <w:jc w:val="left"/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37" w:lineRule="auto"/>
        <w:ind w:left="754" w:right="312" w:hanging="461"/>
        <w:jc w:val="left"/>
      </w:pPr>
      <w:r>
        <w:rPr>
          <w:sz w:val="24"/>
        </w:rPr>
        <w:t>адекватно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9"/>
          <w:sz w:val="24"/>
        </w:rPr>
        <w:t xml:space="preserve"> </w:t>
      </w:r>
      <w:r>
        <w:rPr>
          <w:sz w:val="24"/>
        </w:rPr>
        <w:t>относящуюся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сфере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</w:p>
    <w:p w:rsidR="00110E90" w:rsidRDefault="0007444D">
      <w:pPr>
        <w:pStyle w:val="1"/>
      </w:pPr>
      <w:r>
        <w:t>Политическая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ind w:left="754" w:right="305" w:hanging="461"/>
        <w:jc w:val="left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описывать полномочия и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37" w:lineRule="auto"/>
        <w:ind w:left="754" w:right="312" w:hanging="461"/>
        <w:jc w:val="left"/>
      </w:pPr>
      <w:r>
        <w:rPr>
          <w:sz w:val="24"/>
        </w:rPr>
        <w:t>правильно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инстанцию</w:t>
      </w:r>
      <w:r>
        <w:rPr>
          <w:spacing w:val="26"/>
          <w:sz w:val="24"/>
        </w:rPr>
        <w:t xml:space="preserve"> </w:t>
      </w:r>
      <w:r>
        <w:rPr>
          <w:sz w:val="24"/>
        </w:rPr>
        <w:t>(государственный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орган),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6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  <w:tab w:val="left" w:pos="2092"/>
          <w:tab w:val="left" w:pos="3497"/>
          <w:tab w:val="left" w:pos="4344"/>
          <w:tab w:val="left" w:pos="6098"/>
          <w:tab w:val="left" w:pos="7384"/>
          <w:tab w:val="left" w:pos="9128"/>
        </w:tabs>
        <w:spacing w:line="237" w:lineRule="auto"/>
        <w:ind w:left="754" w:right="310" w:hanging="461"/>
        <w:jc w:val="left"/>
      </w:pPr>
      <w:r>
        <w:rPr>
          <w:sz w:val="24"/>
        </w:rPr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типы</w:t>
      </w:r>
      <w:r>
        <w:rPr>
          <w:sz w:val="24"/>
        </w:rPr>
        <w:tab/>
        <w:t>политических</w:t>
      </w:r>
      <w:r>
        <w:rPr>
          <w:sz w:val="24"/>
        </w:rPr>
        <w:tab/>
        <w:t>режимов,</w:t>
      </w:r>
      <w:r>
        <w:rPr>
          <w:sz w:val="24"/>
        </w:rPr>
        <w:tab/>
        <w:t>обосновывать</w:t>
      </w:r>
      <w:r>
        <w:rPr>
          <w:sz w:val="24"/>
        </w:rPr>
        <w:tab/>
      </w:r>
      <w:r>
        <w:rPr>
          <w:spacing w:val="-1"/>
          <w:sz w:val="24"/>
        </w:rPr>
        <w:t>преимущества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ind w:left="754" w:right="313" w:hanging="461"/>
        <w:jc w:val="left"/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37" w:lineRule="auto"/>
        <w:ind w:left="754" w:right="305" w:hanging="461"/>
        <w:jc w:val="left"/>
      </w:pP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9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 в</w:t>
      </w:r>
      <w:r>
        <w:rPr>
          <w:spacing w:val="59"/>
          <w:sz w:val="24"/>
        </w:rPr>
        <w:t xml:space="preserve"> </w:t>
      </w:r>
      <w:r>
        <w:rPr>
          <w:sz w:val="24"/>
        </w:rPr>
        <w:t>нашем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4" w:lineRule="exact"/>
        <w:ind w:left="634" w:hanging="342"/>
        <w:jc w:val="left"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ind w:left="754" w:right="313" w:hanging="461"/>
        <w:jc w:val="left"/>
      </w:pP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37" w:lineRule="auto"/>
        <w:ind w:left="754" w:right="310" w:hanging="461"/>
        <w:jc w:val="left"/>
      </w:pP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110E90" w:rsidRDefault="0007444D">
      <w:pPr>
        <w:pStyle w:val="1"/>
        <w:spacing w:line="273" w:lineRule="exact"/>
      </w:pPr>
      <w:r>
        <w:t>Культурно-информационная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5" w:lineRule="exact"/>
        <w:ind w:left="634" w:hanging="342"/>
        <w:jc w:val="left"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5" w:lineRule="exact"/>
        <w:ind w:left="634" w:hanging="342"/>
        <w:jc w:val="left"/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4" w:lineRule="exact"/>
        <w:ind w:left="634" w:hanging="342"/>
        <w:jc w:val="left"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37" w:lineRule="auto"/>
        <w:ind w:left="754" w:right="318" w:hanging="461"/>
        <w:jc w:val="left"/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37" w:lineRule="auto"/>
        <w:ind w:left="754" w:right="307" w:hanging="461"/>
        <w:jc w:val="left"/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отношение.</w:t>
      </w:r>
    </w:p>
    <w:p w:rsidR="00110E90" w:rsidRDefault="0007444D">
      <w:pPr>
        <w:pStyle w:val="2"/>
        <w:spacing w:line="240" w:lineRule="auto"/>
      </w:pPr>
      <w:r>
        <w:t>Выпускник</w:t>
      </w:r>
      <w:r>
        <w:rPr>
          <w:spacing w:val="-4"/>
        </w:rPr>
        <w:t xml:space="preserve"> </w:t>
      </w:r>
      <w:r>
        <w:t>по</w:t>
      </w:r>
      <w:r>
        <w:t>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before="79" w:line="275" w:lineRule="exact"/>
        <w:ind w:left="634" w:hanging="342"/>
        <w:jc w:val="left"/>
      </w:pPr>
      <w:r>
        <w:rPr>
          <w:sz w:val="24"/>
        </w:rPr>
        <w:lastRenderedPageBreak/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before="1" w:line="237" w:lineRule="auto"/>
        <w:ind w:left="754" w:right="308" w:hanging="461"/>
        <w:jc w:val="left"/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4" w:lineRule="exact"/>
        <w:ind w:left="634" w:hanging="342"/>
        <w:jc w:val="left"/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110E90" w:rsidRDefault="0007444D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</w:t>
      </w:r>
      <w:r>
        <w:rPr>
          <w:spacing w:val="-2"/>
        </w:rPr>
        <w:t xml:space="preserve"> </w:t>
      </w:r>
      <w:r>
        <w:t>обществе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3"/>
          <w:tab w:val="left" w:pos="635"/>
        </w:tabs>
        <w:spacing w:line="275" w:lineRule="exact"/>
        <w:ind w:left="634" w:hanging="342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5" w:lineRule="exact"/>
        <w:ind w:left="658" w:hanging="366"/>
        <w:jc w:val="left"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before="2" w:line="237" w:lineRule="auto"/>
        <w:ind w:left="754" w:right="315" w:hanging="461"/>
        <w:jc w:val="left"/>
      </w:pPr>
      <w:r>
        <w:rPr>
          <w:sz w:val="24"/>
        </w:rPr>
        <w:t>критически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таких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2"/>
          <w:sz w:val="24"/>
        </w:rPr>
        <w:t xml:space="preserve"> </w:t>
      </w:r>
      <w:r>
        <w:rPr>
          <w:sz w:val="24"/>
        </w:rPr>
        <w:t>шоу-бизнес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5" w:lineRule="exact"/>
        <w:ind w:left="658" w:hanging="366"/>
        <w:jc w:val="left"/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5"/>
        </w:numPr>
        <w:tabs>
          <w:tab w:val="left" w:pos="1178"/>
          <w:tab w:val="left" w:pos="1179"/>
        </w:tabs>
        <w:spacing w:line="275" w:lineRule="exact"/>
        <w:ind w:left="1178" w:hanging="886"/>
        <w:rPr>
          <w:b/>
          <w:i/>
          <w:sz w:val="24"/>
        </w:rPr>
      </w:pPr>
      <w:r>
        <w:rPr>
          <w:b/>
          <w:i/>
          <w:sz w:val="24"/>
          <w:u w:val="thick"/>
        </w:rPr>
        <w:t>География</w:t>
      </w:r>
    </w:p>
    <w:p w:rsidR="00110E90" w:rsidRDefault="0007444D">
      <w:pPr>
        <w:pStyle w:val="1"/>
        <w:spacing w:line="275" w:lineRule="exact"/>
      </w:pP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1" w:line="237" w:lineRule="auto"/>
        <w:ind w:left="754" w:right="305" w:hanging="461"/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и извлечения информации, необходимой для решения учебных и 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line="275" w:lineRule="exact"/>
        <w:ind w:left="658" w:hanging="366"/>
      </w:pP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before="2" w:line="237" w:lineRule="auto"/>
        <w:ind w:left="754" w:right="308" w:hanging="461"/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before="1" w:line="237" w:lineRule="auto"/>
        <w:ind w:left="754" w:right="307" w:hanging="461"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содержания;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ind w:left="754" w:right="310" w:hanging="461"/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line="237" w:lineRule="auto"/>
        <w:ind w:left="754" w:right="314" w:hanging="461"/>
      </w:pPr>
      <w:r>
        <w:rPr>
          <w:sz w:val="24"/>
        </w:rPr>
        <w:t>составлять описания географических объектов, процессов и явлений с использованием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line="237" w:lineRule="auto"/>
        <w:ind w:left="754" w:right="311" w:hanging="461"/>
      </w:pPr>
      <w:r>
        <w:rPr>
          <w:sz w:val="24"/>
        </w:rPr>
        <w:t xml:space="preserve">представлять в различных формах </w:t>
      </w:r>
      <w:r>
        <w:rPr>
          <w:sz w:val="24"/>
        </w:rPr>
        <w:t>географическую информацию, необходимую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before="2" w:line="237" w:lineRule="auto"/>
        <w:ind w:left="754" w:right="306" w:hanging="461"/>
        <w:jc w:val="left"/>
      </w:pPr>
      <w:r>
        <w:rPr>
          <w:spacing w:val="-1"/>
          <w:sz w:val="24"/>
        </w:rPr>
        <w:t>ориентироваться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местности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5"/>
          <w:sz w:val="24"/>
        </w:rPr>
        <w:t xml:space="preserve"> </w:t>
      </w:r>
      <w:r>
        <w:rPr>
          <w:sz w:val="24"/>
        </w:rPr>
        <w:t>топографических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карт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навигационных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снимки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аэрофотоснимки,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4" w:lineRule="exact"/>
        <w:ind w:left="658" w:hanging="366"/>
        <w:jc w:val="left"/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7"/>
          <w:tab w:val="left" w:pos="659"/>
        </w:tabs>
        <w:spacing w:line="275" w:lineRule="exact"/>
        <w:ind w:left="658" w:hanging="366"/>
        <w:jc w:val="left"/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110E90" w:rsidRDefault="0007444D">
      <w:pPr>
        <w:pStyle w:val="1"/>
        <w:spacing w:line="275" w:lineRule="exact"/>
      </w:pPr>
      <w:r>
        <w:t>Природа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before="1" w:line="237" w:lineRule="auto"/>
        <w:ind w:left="754" w:right="310" w:hanging="461"/>
      </w:pPr>
      <w:r>
        <w:rPr>
          <w:sz w:val="24"/>
        </w:rPr>
        <w:t>различать изученные географические объекты, процессы и явления, сравнивать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ind w:left="754" w:right="309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</w:t>
      </w:r>
      <w:r>
        <w:rPr>
          <w:sz w:val="24"/>
        </w:rPr>
        <w:t>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географическими объектами процессами и явлениями для объяснения их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 и 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line="237" w:lineRule="auto"/>
        <w:ind w:left="754" w:right="309" w:hanging="461"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 силы и направления ветра, абсолютной и относительной высоты, направления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 течения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line="275" w:lineRule="exact"/>
        <w:ind w:left="658" w:hanging="366"/>
      </w:pP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</w:p>
    <w:p w:rsidR="00110E90" w:rsidRDefault="00110E90">
      <w:pPr>
        <w:spacing w:line="275" w:lineRule="exact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54"/>
      </w:pPr>
      <w:r>
        <w:lastRenderedPageBreak/>
        <w:t>географичес</w:t>
      </w:r>
      <w:r>
        <w:t>ких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9"/>
        </w:tabs>
        <w:spacing w:before="1" w:line="237" w:lineRule="auto"/>
        <w:ind w:left="754" w:right="310" w:hanging="461"/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z w:val="24"/>
        </w:rPr>
        <w:t>среде;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1" w:hanging="461"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областях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01" w:hanging="461"/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информации;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0" w:hanging="461"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сопровождать вы</w:t>
      </w:r>
      <w:r>
        <w:rPr>
          <w:sz w:val="24"/>
        </w:rPr>
        <w:t>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презентацией.</w:t>
      </w:r>
    </w:p>
    <w:p w:rsidR="00110E90" w:rsidRDefault="0007444D">
      <w:pPr>
        <w:pStyle w:val="1"/>
        <w:spacing w:line="273" w:lineRule="exact"/>
        <w:jc w:val="both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08" w:hanging="461"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3" w:hanging="461"/>
        <w:jc w:val="left"/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объяснения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9" w:hanging="461"/>
      </w:pPr>
      <w:r>
        <w:rPr>
          <w:sz w:val="24"/>
        </w:rPr>
        <w:t>приводить примеры, показывающие роль практического использования знаний о населении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5" w:hanging="461"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110E90" w:rsidRDefault="0007444D">
      <w:pPr>
        <w:pStyle w:val="1"/>
        <w:spacing w:line="272" w:lineRule="exact"/>
        <w:jc w:val="both"/>
      </w:pPr>
      <w:r>
        <w:t>Материки,</w:t>
      </w:r>
      <w:r>
        <w:rPr>
          <w:spacing w:val="-3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09" w:hanging="461"/>
        <w:jc w:val="left"/>
      </w:pP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океанов,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стран;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14" w:hanging="461"/>
        <w:jc w:val="left"/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2" w:lineRule="exact"/>
        <w:ind w:left="641" w:hanging="349"/>
        <w:jc w:val="left"/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4" w:hanging="461"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презентацией.</w:t>
      </w:r>
    </w:p>
    <w:p w:rsidR="00110E90" w:rsidRDefault="0007444D">
      <w:pPr>
        <w:pStyle w:val="2"/>
        <w:spacing w:before="23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13" w:hanging="461"/>
        <w:jc w:val="left"/>
      </w:pPr>
      <w:r>
        <w:rPr>
          <w:sz w:val="24"/>
        </w:rPr>
        <w:t>выдвигать</w:t>
      </w:r>
      <w:r>
        <w:rPr>
          <w:spacing w:val="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07" w:hanging="461"/>
        <w:jc w:val="left"/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13" w:hanging="461"/>
        <w:jc w:val="left"/>
      </w:pP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3" w:hanging="461"/>
        <w:jc w:val="left"/>
      </w:pPr>
      <w:r>
        <w:rPr>
          <w:sz w:val="24"/>
        </w:rPr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социально-экономическими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факторами.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1"/>
        <w:spacing w:line="275" w:lineRule="exact"/>
      </w:pPr>
      <w:r>
        <w:t>Особенности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  <w:tab w:val="left" w:pos="1861"/>
          <w:tab w:val="left" w:pos="3118"/>
          <w:tab w:val="left" w:pos="4423"/>
          <w:tab w:val="left" w:pos="4763"/>
          <w:tab w:val="left" w:pos="6435"/>
          <w:tab w:val="left" w:pos="8001"/>
          <w:tab w:val="left" w:pos="8872"/>
        </w:tabs>
        <w:spacing w:before="2" w:line="237" w:lineRule="auto"/>
        <w:ind w:left="754" w:right="312" w:hanging="461"/>
        <w:jc w:val="left"/>
      </w:pPr>
      <w:r>
        <w:rPr>
          <w:sz w:val="24"/>
        </w:rPr>
        <w:t>различать</w:t>
      </w:r>
      <w:r>
        <w:rPr>
          <w:sz w:val="24"/>
        </w:rPr>
        <w:tab/>
        <w:t>принципы</w:t>
      </w:r>
      <w:r>
        <w:rPr>
          <w:sz w:val="24"/>
        </w:rPr>
        <w:tab/>
        <w:t>выделения</w:t>
      </w:r>
      <w:r>
        <w:rPr>
          <w:sz w:val="24"/>
        </w:rPr>
        <w:tab/>
        <w:t>и</w:t>
      </w:r>
      <w:r>
        <w:rPr>
          <w:sz w:val="24"/>
        </w:rPr>
        <w:tab/>
        <w:t>устанавливать</w:t>
      </w:r>
      <w:r>
        <w:rPr>
          <w:sz w:val="24"/>
        </w:rPr>
        <w:tab/>
        <w:t>соотношения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2" w:line="237" w:lineRule="auto"/>
        <w:ind w:left="754" w:right="309" w:hanging="461"/>
        <w:jc w:val="left"/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воздействие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географического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33"/>
          <w:sz w:val="24"/>
        </w:rPr>
        <w:t xml:space="preserve"> </w:t>
      </w:r>
      <w:r>
        <w:rPr>
          <w:sz w:val="24"/>
        </w:rPr>
        <w:t>поясном,</w:t>
      </w:r>
      <w:r>
        <w:rPr>
          <w:spacing w:val="33"/>
          <w:sz w:val="24"/>
        </w:rPr>
        <w:t xml:space="preserve"> </w:t>
      </w:r>
      <w:r>
        <w:rPr>
          <w:sz w:val="24"/>
        </w:rPr>
        <w:t>декретном,</w:t>
      </w:r>
      <w:r>
        <w:rPr>
          <w:spacing w:val="33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754" w:right="306"/>
      </w:pPr>
      <w:r>
        <w:lastRenderedPageBreak/>
        <w:t>практико-ориентированных задач по определению различий в поясном времени территорий с</w:t>
      </w:r>
      <w:r>
        <w:rPr>
          <w:spacing w:val="1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из реальной жизни.</w:t>
      </w:r>
    </w:p>
    <w:p w:rsidR="00110E90" w:rsidRDefault="0007444D">
      <w:pPr>
        <w:pStyle w:val="2"/>
        <w:spacing w:line="273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8" w:hanging="461"/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ге</w:t>
      </w:r>
      <w:r>
        <w:rPr>
          <w:sz w:val="24"/>
        </w:rPr>
        <w:t>одемографическими,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1"/>
        <w:spacing w:line="240" w:lineRule="auto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2" w:line="237" w:lineRule="auto"/>
        <w:ind w:left="754" w:right="314" w:hanging="461"/>
        <w:jc w:val="left"/>
      </w:pP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3" w:lineRule="exact"/>
        <w:ind w:left="641" w:hanging="349"/>
        <w:jc w:val="left"/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5" w:hanging="461"/>
      </w:pPr>
      <w:r>
        <w:rPr>
          <w:sz w:val="24"/>
        </w:rPr>
        <w:t>оценивать природные условия и обеспеченность природными ресурсами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3" w:hanging="461"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</w:t>
      </w:r>
      <w:r>
        <w:rPr>
          <w:sz w:val="24"/>
        </w:rPr>
        <w:t>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презентацией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1" w:hanging="461"/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глобальными изменениями климата;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6" w:hanging="461"/>
      </w:pP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компонентов.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1"/>
        <w:spacing w:line="240" w:lineRule="auto"/>
        <w:jc w:val="both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5" w:hanging="461"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0" w:hanging="461"/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размещения населения по территории России, географические различия в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населения;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08" w:hanging="461"/>
      </w:pPr>
      <w:r>
        <w:rPr>
          <w:sz w:val="24"/>
        </w:rPr>
        <w:t xml:space="preserve">сравнивать особенности населения </w:t>
      </w:r>
      <w:r>
        <w:rPr>
          <w:sz w:val="24"/>
        </w:rPr>
        <w:t>отдельных регионов страны по этническому, языковому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5" w:hanging="461"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2" w:hanging="461"/>
      </w:pP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8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1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структуре, трудовых ресурсах, </w:t>
      </w:r>
      <w:r>
        <w:rPr>
          <w:sz w:val="24"/>
        </w:rPr>
        <w:t>городском и сельском населении, этническом и 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практико-ориентированных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07444D">
      <w:pPr>
        <w:pStyle w:val="2"/>
        <w:spacing w:before="1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4" w:hanging="461"/>
        <w:jc w:val="left"/>
      </w:pPr>
      <w:r>
        <w:rPr>
          <w:spacing w:val="-1"/>
          <w:sz w:val="24"/>
        </w:rPr>
        <w:t>выдвигать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3" w:lineRule="exact"/>
        <w:ind w:left="641" w:hanging="349"/>
        <w:jc w:val="left"/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динамику.</w:t>
      </w:r>
    </w:p>
    <w:p w:rsidR="00110E90" w:rsidRDefault="0007444D">
      <w:pPr>
        <w:pStyle w:val="1"/>
        <w:spacing w:line="275" w:lineRule="exact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7" w:hanging="461"/>
        <w:jc w:val="left"/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2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страны;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79" w:line="275" w:lineRule="exact"/>
        <w:ind w:left="641" w:hanging="349"/>
      </w:pPr>
      <w:r>
        <w:rPr>
          <w:sz w:val="24"/>
        </w:rPr>
        <w:lastRenderedPageBreak/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before="1" w:line="237" w:lineRule="auto"/>
        <w:ind w:left="754" w:right="308" w:hanging="461"/>
      </w:pPr>
      <w:r>
        <w:rPr>
          <w:sz w:val="24"/>
        </w:rPr>
        <w:t xml:space="preserve">использовать знания о факторах </w:t>
      </w:r>
      <w:r>
        <w:rPr>
          <w:sz w:val="24"/>
        </w:rPr>
        <w:t>размещения хозяйства и особенностях размещения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1" w:line="237" w:lineRule="auto"/>
        <w:ind w:left="754" w:right="314" w:hanging="461"/>
        <w:jc w:val="left"/>
      </w:pPr>
      <w:r>
        <w:rPr>
          <w:sz w:val="24"/>
        </w:rPr>
        <w:t>выдвигать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1" w:line="275" w:lineRule="exact"/>
        <w:ind w:left="643" w:hanging="351"/>
        <w:jc w:val="left"/>
      </w:pP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10E90" w:rsidRDefault="0007444D">
      <w:pPr>
        <w:pStyle w:val="1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4" w:lineRule="exact"/>
        <w:ind w:left="643" w:hanging="351"/>
        <w:jc w:val="left"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</w:t>
      </w:r>
      <w:r>
        <w:rPr>
          <w:sz w:val="24"/>
        </w:rPr>
        <w:t>ческих районов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4" w:lineRule="exact"/>
        <w:ind w:left="643" w:hanging="351"/>
        <w:jc w:val="left"/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ind w:left="754" w:right="303" w:hanging="461"/>
      </w:pPr>
      <w:r>
        <w:rPr>
          <w:sz w:val="24"/>
        </w:rPr>
        <w:t>оценивать районы России с точки зрения особенностей природных, социальноэкономических,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110E90" w:rsidRDefault="0007444D">
      <w:pPr>
        <w:pStyle w:val="2"/>
        <w:spacing w:line="272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74" w:lineRule="exact"/>
        <w:ind w:left="643" w:hanging="351"/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ранга;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37" w:lineRule="auto"/>
        <w:ind w:left="754" w:right="311" w:hanging="461"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 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ind w:left="754" w:right="306" w:hanging="461"/>
      </w:pPr>
      <w:r>
        <w:rPr>
          <w:sz w:val="24"/>
        </w:rPr>
        <w:t>создавать собственные тексты и устные сообщения о географических особенностях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 России и их частей на основе нескольких источников информации, 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70" w:lineRule="exact"/>
        <w:ind w:left="643" w:hanging="351"/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37" w:lineRule="auto"/>
        <w:ind w:left="754" w:right="304" w:hanging="461"/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10E90" w:rsidRDefault="0007444D">
      <w:pPr>
        <w:pStyle w:val="1"/>
        <w:spacing w:line="275" w:lineRule="exact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110E90" w:rsidRDefault="00110E90">
      <w:pPr>
        <w:pStyle w:val="a3"/>
        <w:spacing w:before="9"/>
        <w:ind w:left="0"/>
        <w:jc w:val="left"/>
        <w:rPr>
          <w:b/>
          <w:sz w:val="20"/>
        </w:rPr>
      </w:pPr>
    </w:p>
    <w:p w:rsidR="00110E90" w:rsidRDefault="0007444D">
      <w:pPr>
        <w:pStyle w:val="2"/>
        <w:spacing w:before="1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ind w:left="754" w:right="309" w:hanging="461"/>
        <w:jc w:val="left"/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0" w:lineRule="exact"/>
        <w:ind w:left="643" w:hanging="351"/>
        <w:jc w:val="left"/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5"/>
        </w:numPr>
        <w:tabs>
          <w:tab w:val="left" w:pos="1178"/>
          <w:tab w:val="left" w:pos="1179"/>
        </w:tabs>
        <w:spacing w:line="275" w:lineRule="exact"/>
        <w:ind w:left="1178" w:hanging="886"/>
        <w:rPr>
          <w:b/>
          <w:i/>
          <w:sz w:val="24"/>
        </w:rPr>
      </w:pPr>
      <w:r>
        <w:rPr>
          <w:b/>
          <w:i/>
          <w:sz w:val="24"/>
          <w:u w:val="thick"/>
        </w:rPr>
        <w:t>Математика: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Алгебра.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Геометрия.</w:t>
      </w:r>
    </w:p>
    <w:p w:rsidR="00110E90" w:rsidRDefault="0007444D">
      <w:pPr>
        <w:pStyle w:val="1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ind w:left="754" w:right="311" w:hanging="461"/>
        <w:jc w:val="left"/>
      </w:pPr>
      <w:r>
        <w:rPr>
          <w:sz w:val="24"/>
        </w:rPr>
        <w:t>выражать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49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5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0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1" w:lineRule="exact"/>
        <w:ind w:left="643" w:hanging="351"/>
        <w:jc w:val="left"/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37" w:lineRule="auto"/>
        <w:ind w:left="754" w:right="312" w:hanging="461"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before="3" w:line="237" w:lineRule="auto"/>
        <w:ind w:left="754" w:right="304" w:hanging="461"/>
      </w:pPr>
      <w:r>
        <w:rPr>
          <w:sz w:val="24"/>
        </w:rPr>
        <w:t xml:space="preserve">использовать понятия и умения, связанные с </w:t>
      </w:r>
      <w:r>
        <w:rPr>
          <w:sz w:val="24"/>
        </w:rPr>
        <w:t>пропорциональностью величин, процентами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74" w:lineRule="exact"/>
        <w:ind w:left="643" w:hanging="351"/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75" w:lineRule="exact"/>
        <w:ind w:left="643" w:hanging="351"/>
      </w:pPr>
      <w:r>
        <w:rPr>
          <w:sz w:val="24"/>
        </w:rPr>
        <w:t>углубить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2" w:line="237" w:lineRule="auto"/>
        <w:ind w:left="754" w:right="306" w:hanging="461"/>
        <w:jc w:val="left"/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выбирая 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способ.</w:t>
      </w:r>
    </w:p>
    <w:p w:rsidR="00110E90" w:rsidRDefault="0007444D">
      <w:pPr>
        <w:pStyle w:val="1"/>
      </w:pPr>
      <w:r>
        <w:t>Действительные</w:t>
      </w:r>
      <w:r>
        <w:rPr>
          <w:spacing w:val="-4"/>
        </w:rPr>
        <w:t xml:space="preserve"> </w:t>
      </w:r>
      <w:r>
        <w:t>числа</w:t>
      </w:r>
    </w:p>
    <w:p w:rsidR="00110E90" w:rsidRDefault="0007444D">
      <w:pPr>
        <w:pStyle w:val="2"/>
        <w:spacing w:line="274" w:lineRule="exact"/>
      </w:pPr>
      <w:r>
        <w:t>Выпуск</w:t>
      </w:r>
      <w:r>
        <w:t>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24"/>
        </w:numPr>
        <w:tabs>
          <w:tab w:val="left" w:pos="769"/>
        </w:tabs>
        <w:spacing w:before="79" w:line="275" w:lineRule="exact"/>
        <w:ind w:left="768" w:hanging="337"/>
      </w:pPr>
      <w:r>
        <w:rPr>
          <w:sz w:val="24"/>
        </w:rPr>
        <w:lastRenderedPageBreak/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9"/>
        </w:tabs>
        <w:spacing w:before="1" w:line="237" w:lineRule="auto"/>
        <w:ind w:left="792" w:right="315" w:hanging="360"/>
      </w:pPr>
      <w:r>
        <w:rPr>
          <w:sz w:val="24"/>
        </w:rPr>
        <w:t xml:space="preserve">развить представление о числе и числовых системах от </w:t>
      </w:r>
      <w:r>
        <w:rPr>
          <w:sz w:val="24"/>
        </w:rPr>
        <w:t>натуральных до действительных чисел;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 практике;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9"/>
        </w:tabs>
        <w:spacing w:before="1" w:line="237" w:lineRule="auto"/>
        <w:ind w:left="792" w:right="307" w:hanging="360"/>
      </w:pP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дроби);</w:t>
      </w:r>
    </w:p>
    <w:p w:rsidR="00110E90" w:rsidRDefault="0007444D">
      <w:pPr>
        <w:pStyle w:val="1"/>
        <w:spacing w:line="275" w:lineRule="exact"/>
        <w:jc w:val="both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853"/>
        </w:tabs>
        <w:spacing w:before="1" w:line="237" w:lineRule="auto"/>
        <w:ind w:left="792" w:right="310" w:hanging="360"/>
      </w:pPr>
      <w:r>
        <w:tab/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приближенными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величин.</w:t>
      </w:r>
    </w:p>
    <w:p w:rsidR="00110E90" w:rsidRDefault="0007444D">
      <w:pPr>
        <w:pStyle w:val="2"/>
        <w:spacing w:line="273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853"/>
        </w:tabs>
        <w:spacing w:before="1" w:line="237" w:lineRule="auto"/>
        <w:ind w:left="792" w:right="312" w:hanging="360"/>
      </w:pPr>
      <w:r>
        <w:tab/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являются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преимущественно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приближенн</w:t>
      </w:r>
      <w:r>
        <w:rPr>
          <w:sz w:val="24"/>
        </w:rPr>
        <w:t>ыми,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приближения;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9"/>
        </w:tabs>
        <w:spacing w:before="2"/>
        <w:ind w:left="792" w:right="314" w:hanging="360"/>
      </w:pPr>
      <w:r>
        <w:rPr>
          <w:sz w:val="24"/>
        </w:rPr>
        <w:t>понять, что погрешность результата вычислений должна быть соизмерима с погрешностью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110E90" w:rsidRDefault="0007444D">
      <w:pPr>
        <w:pStyle w:val="1"/>
        <w:spacing w:line="271" w:lineRule="exact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spacing w:before="2" w:line="237" w:lineRule="auto"/>
        <w:ind w:left="792" w:right="311" w:hanging="360"/>
        <w:jc w:val="left"/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-3"/>
          <w:sz w:val="24"/>
        </w:rPr>
        <w:t xml:space="preserve"> </w:t>
      </w:r>
      <w:r>
        <w:rPr>
          <w:sz w:val="24"/>
        </w:rPr>
        <w:t>«тождественное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преобразование»,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данные;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spacing w:before="1" w:line="237" w:lineRule="auto"/>
        <w:ind w:left="792" w:right="312" w:hanging="360"/>
        <w:jc w:val="left"/>
      </w:pPr>
      <w:r>
        <w:rPr>
          <w:sz w:val="24"/>
        </w:rPr>
        <w:t>выполнять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50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5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5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spacing w:before="1" w:line="237" w:lineRule="auto"/>
        <w:ind w:left="792" w:right="313" w:hanging="360"/>
        <w:jc w:val="left"/>
      </w:pP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над многочленами и алгебраическими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дробями;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spacing w:before="1" w:line="275" w:lineRule="exact"/>
        <w:ind w:left="768" w:hanging="337"/>
        <w:jc w:val="left"/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множители.</w:t>
      </w:r>
    </w:p>
    <w:p w:rsidR="00110E90" w:rsidRDefault="0007444D">
      <w:pPr>
        <w:pStyle w:val="a3"/>
        <w:spacing w:before="1" w:line="237" w:lineRule="auto"/>
        <w:ind w:right="305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многошаговые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rPr>
          <w:spacing w:val="-1"/>
        </w:rPr>
        <w:t>рациональ</w:t>
      </w:r>
      <w:r>
        <w:rPr>
          <w:spacing w:val="-1"/>
        </w:rPr>
        <w:t>ных</w:t>
      </w:r>
      <w:r>
        <w:rPr>
          <w:spacing w:val="-13"/>
        </w:rPr>
        <w:t xml:space="preserve"> </w:t>
      </w:r>
      <w:r>
        <w:t>выражений,</w:t>
      </w:r>
      <w:r>
        <w:rPr>
          <w:spacing w:val="-14"/>
        </w:rPr>
        <w:t xml:space="preserve"> </w:t>
      </w:r>
      <w:r>
        <w:t>применяя</w:t>
      </w:r>
      <w:r>
        <w:rPr>
          <w:spacing w:val="-12"/>
        </w:rPr>
        <w:t xml:space="preserve"> </w:t>
      </w:r>
      <w:r>
        <w:t>широкий</w:t>
      </w:r>
      <w:r>
        <w:rPr>
          <w:spacing w:val="-14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приемов;</w:t>
      </w:r>
      <w:r>
        <w:rPr>
          <w:spacing w:val="-1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тождественные</w:t>
      </w:r>
      <w:r>
        <w:rPr>
          <w:spacing w:val="-58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наибольшего/наименьшего</w:t>
      </w:r>
      <w:r>
        <w:rPr>
          <w:spacing w:val="-2"/>
        </w:rPr>
        <w:t xml:space="preserve"> </w:t>
      </w:r>
      <w:r>
        <w:t>значения выражения).</w:t>
      </w:r>
    </w:p>
    <w:p w:rsidR="00110E90" w:rsidRDefault="0007444D">
      <w:pPr>
        <w:pStyle w:val="1"/>
        <w:spacing w:line="276" w:lineRule="exact"/>
      </w:pPr>
      <w:r>
        <w:t>Уравнения.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spacing w:before="1" w:line="237" w:lineRule="auto"/>
        <w:ind w:left="792" w:right="314" w:hanging="360"/>
        <w:jc w:val="left"/>
      </w:pPr>
      <w:r>
        <w:rPr>
          <w:sz w:val="24"/>
        </w:rPr>
        <w:t xml:space="preserve">решать </w:t>
      </w:r>
      <w:r>
        <w:rPr>
          <w:sz w:val="24"/>
        </w:rPr>
        <w:t>основные виды рациональных уравнений с одной переменной, системы двух 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переменными;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spacing w:line="237" w:lineRule="auto"/>
        <w:ind w:left="792" w:right="307" w:hanging="360"/>
        <w:jc w:val="left"/>
      </w:pPr>
      <w:r>
        <w:rPr>
          <w:sz w:val="24"/>
        </w:rPr>
        <w:t>понимать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реальных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</w:t>
      </w:r>
      <w:r>
        <w:rPr>
          <w:sz w:val="24"/>
        </w:rPr>
        <w:t>дом;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ind w:left="792" w:right="311" w:hanging="360"/>
        <w:jc w:val="left"/>
      </w:pP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переменными.</w:t>
      </w:r>
    </w:p>
    <w:p w:rsidR="00110E90" w:rsidRDefault="0007444D">
      <w:pPr>
        <w:pStyle w:val="2"/>
        <w:spacing w:line="272" w:lineRule="exact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9"/>
        </w:tabs>
        <w:spacing w:line="237" w:lineRule="auto"/>
        <w:ind w:left="792" w:right="312" w:hanging="360"/>
      </w:pPr>
      <w:r>
        <w:rPr>
          <w:spacing w:val="-1"/>
          <w:sz w:val="24"/>
        </w:rPr>
        <w:t>овладеть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специальными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приемами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уравнений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0"/>
          <w:sz w:val="24"/>
        </w:rPr>
        <w:t xml:space="preserve"> </w:t>
      </w:r>
      <w:r>
        <w:rPr>
          <w:sz w:val="24"/>
        </w:rPr>
        <w:t>уравнений;</w:t>
      </w:r>
      <w:r>
        <w:rPr>
          <w:spacing w:val="-10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аппарат</w:t>
      </w:r>
      <w:r>
        <w:rPr>
          <w:sz w:val="24"/>
        </w:rPr>
        <w:t xml:space="preserve"> уравнений для решения разнообразных задач из математики, смежных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9"/>
        </w:tabs>
        <w:ind w:left="792" w:right="309" w:hanging="360"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коэффициенты.</w:t>
      </w:r>
    </w:p>
    <w:p w:rsidR="00110E90" w:rsidRDefault="0007444D">
      <w:pPr>
        <w:pStyle w:val="1"/>
        <w:spacing w:line="272" w:lineRule="exact"/>
      </w:pPr>
      <w:r>
        <w:t>Неравенства.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768"/>
          <w:tab w:val="left" w:pos="769"/>
        </w:tabs>
        <w:spacing w:before="1" w:line="237" w:lineRule="auto"/>
        <w:ind w:left="792" w:right="876" w:hanging="500"/>
        <w:jc w:val="left"/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768"/>
          <w:tab w:val="left" w:pos="769"/>
        </w:tabs>
        <w:ind w:left="792" w:right="1387" w:hanging="500"/>
        <w:jc w:val="left"/>
      </w:pPr>
      <w:r>
        <w:rPr>
          <w:sz w:val="24"/>
        </w:rPr>
        <w:t>решать линейные неравенства с одной переменной и их системы; решать квадратные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768"/>
          <w:tab w:val="left" w:pos="769"/>
        </w:tabs>
        <w:spacing w:line="272" w:lineRule="exact"/>
        <w:ind w:left="768" w:hanging="476"/>
        <w:jc w:val="left"/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</w:t>
      </w:r>
      <w:r>
        <w:rPr>
          <w:sz w:val="24"/>
        </w:rPr>
        <w:t>нств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110E90" w:rsidRDefault="0007444D">
      <w:pPr>
        <w:pStyle w:val="2"/>
        <w:spacing w:line="274" w:lineRule="exact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i w:val="0"/>
        </w:rPr>
        <w:t>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68"/>
          <w:tab w:val="left" w:pos="769"/>
        </w:tabs>
        <w:ind w:left="792" w:right="309" w:hanging="360"/>
        <w:jc w:val="left"/>
      </w:pPr>
      <w:r>
        <w:rPr>
          <w:sz w:val="24"/>
        </w:rPr>
        <w:t>разнообразным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0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34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3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 математических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 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ind w:left="792" w:right="310" w:hanging="500"/>
        <w:jc w:val="left"/>
      </w:pP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52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коэффициенты.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1"/>
        <w:spacing w:before="79" w:line="275" w:lineRule="exact"/>
        <w:jc w:val="both"/>
      </w:pPr>
      <w:r>
        <w:lastRenderedPageBreak/>
        <w:t>Основные</w:t>
      </w:r>
      <w:r>
        <w:rPr>
          <w:spacing w:val="-4"/>
        </w:rPr>
        <w:t xml:space="preserve"> </w:t>
      </w:r>
      <w:r>
        <w:t>понятия.</w:t>
      </w:r>
      <w:r>
        <w:rPr>
          <w:spacing w:val="-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функции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1" w:line="237" w:lineRule="auto"/>
        <w:ind w:left="792" w:right="313" w:hanging="500"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1" w:line="237" w:lineRule="auto"/>
        <w:ind w:left="792" w:right="315" w:hanging="500"/>
      </w:pPr>
      <w:r>
        <w:rPr>
          <w:sz w:val="24"/>
        </w:rPr>
        <w:t>строить графики элементарных функций; исследовать свойства числовых функций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ind w:left="792" w:right="310" w:hanging="500"/>
      </w:pPr>
      <w:r>
        <w:rPr>
          <w:sz w:val="24"/>
        </w:rPr>
        <w:t>понимать функцию как важнейшую математическую модель для описания процессов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 величинами.</w:t>
      </w:r>
    </w:p>
    <w:p w:rsidR="00110E90" w:rsidRDefault="0007444D">
      <w:pPr>
        <w:pStyle w:val="2"/>
        <w:spacing w:line="270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37" w:lineRule="auto"/>
        <w:ind w:left="792" w:right="303" w:hanging="500"/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компьютера;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3"/>
          <w:sz w:val="24"/>
        </w:rPr>
        <w:t xml:space="preserve"> </w:t>
      </w:r>
      <w:r>
        <w:rPr>
          <w:sz w:val="24"/>
        </w:rPr>
        <w:t>(кусочно-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«выколотыми»</w:t>
      </w:r>
      <w:r>
        <w:rPr>
          <w:spacing w:val="-8"/>
          <w:sz w:val="24"/>
        </w:rPr>
        <w:t xml:space="preserve"> </w:t>
      </w:r>
      <w:r>
        <w:rPr>
          <w:sz w:val="24"/>
        </w:rPr>
        <w:t>точками и т. п.);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3" w:line="237" w:lineRule="auto"/>
        <w:ind w:left="792" w:right="311" w:hanging="500"/>
      </w:pPr>
      <w:r>
        <w:rPr>
          <w:sz w:val="24"/>
        </w:rPr>
        <w:t>использовать функциональные представления и свойства функций для решения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10E90" w:rsidRDefault="0007444D">
      <w:pPr>
        <w:pStyle w:val="1"/>
        <w:jc w:val="both"/>
      </w:pPr>
      <w:r>
        <w:t>Числовые</w:t>
      </w:r>
      <w:r>
        <w:rPr>
          <w:spacing w:val="-5"/>
        </w:rPr>
        <w:t xml:space="preserve"> </w:t>
      </w:r>
      <w:r>
        <w:t>последо</w:t>
      </w:r>
      <w:r>
        <w:t>вательности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74" w:lineRule="exact"/>
        <w:ind w:left="650" w:hanging="358"/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ind w:left="792" w:right="309" w:hanging="500"/>
      </w:pPr>
      <w:r>
        <w:rPr>
          <w:sz w:val="24"/>
        </w:rPr>
        <w:t>применять формулы, связанные с арифметической и геометрической прогрессий, и 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 реальной жизни.</w:t>
      </w:r>
    </w:p>
    <w:p w:rsidR="00110E90" w:rsidRDefault="0007444D">
      <w:pPr>
        <w:pStyle w:val="2"/>
        <w:spacing w:line="270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line="237" w:lineRule="auto"/>
        <w:ind w:left="792" w:right="301" w:hanging="500"/>
      </w:pPr>
      <w:r>
        <w:rPr>
          <w:sz w:val="24"/>
        </w:rPr>
        <w:t>решать комбинированные задачи с применением формул n-го члена и суммы первых nчленов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1"/>
        </w:tabs>
        <w:spacing w:before="4" w:line="237" w:lineRule="auto"/>
        <w:ind w:left="792" w:right="305" w:hanging="500"/>
      </w:pPr>
      <w:r>
        <w:rPr>
          <w:sz w:val="24"/>
        </w:rPr>
        <w:t>понимать арифметическую и геометрическую прогрессии как функции натурального аргумента;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ростом.</w:t>
      </w:r>
    </w:p>
    <w:p w:rsidR="00110E90" w:rsidRDefault="0007444D">
      <w:pPr>
        <w:pStyle w:val="1"/>
        <w:jc w:val="both"/>
      </w:pPr>
      <w:r>
        <w:t>Описательная</w:t>
      </w:r>
      <w:r>
        <w:rPr>
          <w:spacing w:val="-5"/>
        </w:rPr>
        <w:t xml:space="preserve"> </w:t>
      </w:r>
      <w:r>
        <w:t>статистика</w:t>
      </w:r>
    </w:p>
    <w:p w:rsidR="00110E90" w:rsidRDefault="0007444D">
      <w:pPr>
        <w:pStyle w:val="a3"/>
        <w:spacing w:before="1" w:line="237" w:lineRule="auto"/>
        <w:ind w:right="311"/>
      </w:pPr>
      <w:r>
        <w:rPr>
          <w:b/>
        </w:rPr>
        <w:t xml:space="preserve">Выпускник научится </w:t>
      </w:r>
      <w:r>
        <w:t>использовать простейшие способы представления и анализа статистических</w:t>
      </w:r>
      <w:r>
        <w:rPr>
          <w:spacing w:val="1"/>
        </w:rPr>
        <w:t xml:space="preserve"> </w:t>
      </w:r>
      <w:r>
        <w:t>данных.</w:t>
      </w:r>
    </w:p>
    <w:p w:rsidR="00110E90" w:rsidRDefault="0007444D">
      <w:pPr>
        <w:pStyle w:val="a3"/>
        <w:spacing w:before="3" w:line="237" w:lineRule="auto"/>
        <w:ind w:right="304"/>
      </w:pPr>
      <w:r>
        <w:t>Выпускник получит возможность приобрести первоначальный опыт организации сбора данных при</w:t>
      </w:r>
      <w:r>
        <w:rPr>
          <w:spacing w:val="-57"/>
        </w:rPr>
        <w:t xml:space="preserve"> </w:t>
      </w:r>
      <w:r>
        <w:rPr>
          <w:spacing w:val="-1"/>
        </w:rPr>
        <w:t>проведении</w:t>
      </w:r>
      <w:r>
        <w:rPr>
          <w:spacing w:val="-14"/>
        </w:rPr>
        <w:t xml:space="preserve"> </w:t>
      </w:r>
      <w:r>
        <w:t>опроса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мнения,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анализ,</w:t>
      </w:r>
      <w:r>
        <w:rPr>
          <w:spacing w:val="-14"/>
        </w:rPr>
        <w:t xml:space="preserve"> </w:t>
      </w:r>
      <w:r>
        <w:t>представлять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опроса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диаграммы.</w:t>
      </w:r>
    </w:p>
    <w:p w:rsidR="00110E90" w:rsidRDefault="0007444D">
      <w:pPr>
        <w:pStyle w:val="1"/>
        <w:jc w:val="both"/>
      </w:pPr>
      <w:r>
        <w:t>Случайные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вероятность</w:t>
      </w:r>
    </w:p>
    <w:p w:rsidR="00110E90" w:rsidRDefault="0007444D">
      <w:pPr>
        <w:spacing w:line="274" w:lineRule="exact"/>
        <w:ind w:left="293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события.</w:t>
      </w:r>
    </w:p>
    <w:p w:rsidR="00110E90" w:rsidRDefault="0007444D">
      <w:pPr>
        <w:pStyle w:val="a3"/>
        <w:ind w:right="518"/>
        <w:jc w:val="left"/>
      </w:pPr>
      <w:r>
        <w:rPr>
          <w:b/>
        </w:rPr>
        <w:t>Выпускник</w:t>
      </w:r>
      <w:r>
        <w:rPr>
          <w:b/>
          <w:spacing w:val="-4"/>
        </w:rPr>
        <w:t xml:space="preserve"> </w:t>
      </w:r>
      <w:r>
        <w:rPr>
          <w:b/>
        </w:rPr>
        <w:t>получит</w:t>
      </w:r>
      <w:r>
        <w:t>возможность</w:t>
      </w:r>
      <w:r>
        <w:rPr>
          <w:spacing w:val="-2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экспериментов,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помощью </w:t>
      </w:r>
      <w:r>
        <w:t>компьютерного</w:t>
      </w:r>
      <w:r>
        <w:rPr>
          <w:spacing w:val="-1"/>
        </w:rPr>
        <w:t xml:space="preserve"> </w:t>
      </w:r>
      <w:r>
        <w:t>моделирования, интерпретации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результатов.</w:t>
      </w:r>
    </w:p>
    <w:p w:rsidR="00110E90" w:rsidRDefault="0007444D">
      <w:pPr>
        <w:pStyle w:val="1"/>
        <w:spacing w:line="272" w:lineRule="exact"/>
      </w:pPr>
      <w:r>
        <w:t>Комбинаторика</w:t>
      </w:r>
    </w:p>
    <w:p w:rsidR="00110E90" w:rsidRDefault="0007444D">
      <w:pPr>
        <w:ind w:left="293" w:right="518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комбинаций.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rPr>
          <w:b/>
        </w:rPr>
        <w:t>Выпускник</w:t>
      </w:r>
      <w:r>
        <w:rPr>
          <w:b/>
          <w:spacing w:val="12"/>
        </w:rPr>
        <w:t xml:space="preserve"> </w:t>
      </w:r>
      <w:r>
        <w:rPr>
          <w:b/>
        </w:rPr>
        <w:t>получит</w:t>
      </w:r>
      <w:r>
        <w:rPr>
          <w:b/>
          <w:spacing w:val="13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научиться</w:t>
      </w:r>
      <w:r>
        <w:rPr>
          <w:spacing w:val="12"/>
        </w:rPr>
        <w:t xml:space="preserve"> </w:t>
      </w:r>
      <w:r>
        <w:t>некоторыми</w:t>
      </w:r>
      <w:r>
        <w:rPr>
          <w:spacing w:val="12"/>
        </w:rPr>
        <w:t xml:space="preserve"> </w:t>
      </w:r>
      <w:r>
        <w:t>специальным</w:t>
      </w:r>
      <w:r>
        <w:rPr>
          <w:spacing w:val="11"/>
        </w:rPr>
        <w:t xml:space="preserve"> </w:t>
      </w:r>
      <w:r>
        <w:t>приемам</w:t>
      </w:r>
      <w:r>
        <w:rPr>
          <w:spacing w:val="1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задач.</w:t>
      </w:r>
    </w:p>
    <w:p w:rsidR="00110E90" w:rsidRDefault="0007444D">
      <w:pPr>
        <w:pStyle w:val="1"/>
        <w:spacing w:line="275" w:lineRule="exact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37" w:lineRule="auto"/>
        <w:ind w:left="792" w:right="310" w:hanging="500"/>
        <w:jc w:val="left"/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4"/>
          <w:sz w:val="24"/>
        </w:rPr>
        <w:t xml:space="preserve"> </w:t>
      </w:r>
      <w:r>
        <w:rPr>
          <w:sz w:val="24"/>
        </w:rPr>
        <w:t>мире</w:t>
      </w:r>
      <w:r>
        <w:rPr>
          <w:spacing w:val="-13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  <w:tab w:val="left" w:pos="2211"/>
          <w:tab w:val="left" w:pos="3437"/>
          <w:tab w:val="left" w:pos="4173"/>
          <w:tab w:val="left" w:pos="6054"/>
          <w:tab w:val="left" w:pos="8083"/>
          <w:tab w:val="left" w:pos="9500"/>
        </w:tabs>
        <w:spacing w:line="237" w:lineRule="auto"/>
        <w:ind w:left="792" w:right="312" w:hanging="500"/>
        <w:jc w:val="left"/>
      </w:pPr>
      <w:r>
        <w:rPr>
          <w:sz w:val="24"/>
        </w:rPr>
        <w:t>распознавать</w:t>
      </w:r>
      <w:r>
        <w:rPr>
          <w:sz w:val="24"/>
        </w:rPr>
        <w:tab/>
        <w:t>развертки</w:t>
      </w:r>
      <w:r>
        <w:rPr>
          <w:sz w:val="24"/>
        </w:rPr>
        <w:tab/>
        <w:t>куба,</w:t>
      </w:r>
      <w:r>
        <w:rPr>
          <w:sz w:val="24"/>
        </w:rPr>
        <w:tab/>
        <w:t>прямоугольного</w:t>
      </w:r>
      <w:r>
        <w:rPr>
          <w:sz w:val="24"/>
        </w:rPr>
        <w:tab/>
        <w:t>параллелепипеда,</w:t>
      </w:r>
      <w:r>
        <w:rPr>
          <w:sz w:val="24"/>
        </w:rPr>
        <w:tab/>
        <w:t>правильной</w:t>
      </w:r>
      <w:r>
        <w:rPr>
          <w:sz w:val="24"/>
        </w:rPr>
        <w:tab/>
      </w:r>
      <w:r>
        <w:rPr>
          <w:spacing w:val="-1"/>
          <w:sz w:val="24"/>
        </w:rPr>
        <w:t>пирамиды,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5" w:lineRule="exact"/>
        <w:ind w:left="650" w:hanging="358"/>
        <w:jc w:val="left"/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куба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37" w:lineRule="auto"/>
        <w:ind w:left="792" w:right="313" w:hanging="500"/>
        <w:jc w:val="left"/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13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4"/>
          <w:sz w:val="24"/>
        </w:rPr>
        <w:t xml:space="preserve"> </w:t>
      </w:r>
      <w:r>
        <w:rPr>
          <w:sz w:val="24"/>
        </w:rPr>
        <w:t>самой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наоборот;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0"/>
          <w:tab w:val="left" w:pos="651"/>
        </w:tabs>
        <w:spacing w:line="273" w:lineRule="exact"/>
        <w:ind w:left="650" w:hanging="358"/>
        <w:jc w:val="left"/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12" w:hanging="461"/>
        <w:jc w:val="left"/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прямоугольных параллелепипедов;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79" w:line="275" w:lineRule="exact"/>
        <w:ind w:left="638" w:hanging="346"/>
        <w:jc w:val="left"/>
      </w:pPr>
      <w:r>
        <w:rPr>
          <w:sz w:val="24"/>
        </w:rPr>
        <w:lastRenderedPageBreak/>
        <w:t>углубить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расчетов.</w:t>
      </w:r>
    </w:p>
    <w:p w:rsidR="00110E90" w:rsidRDefault="0007444D">
      <w:pPr>
        <w:pStyle w:val="1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3" w:hanging="461"/>
        <w:jc w:val="left"/>
      </w:pPr>
      <w:r>
        <w:rPr>
          <w:sz w:val="24"/>
        </w:rPr>
        <w:t>пользоваться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40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конфигурации;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10" w:hanging="461"/>
      </w:pPr>
      <w:r>
        <w:rPr>
          <w:sz w:val="24"/>
        </w:rPr>
        <w:t>на</w:t>
      </w:r>
      <w:r>
        <w:rPr>
          <w:sz w:val="24"/>
        </w:rPr>
        <w:t>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длин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градусную</w:t>
      </w:r>
      <w:r>
        <w:rPr>
          <w:spacing w:val="-5"/>
          <w:sz w:val="24"/>
        </w:rPr>
        <w:t xml:space="preserve"> </w:t>
      </w:r>
      <w:r>
        <w:rPr>
          <w:sz w:val="24"/>
        </w:rPr>
        <w:t>меру</w:t>
      </w:r>
      <w:r>
        <w:rPr>
          <w:spacing w:val="-8"/>
          <w:sz w:val="24"/>
        </w:rPr>
        <w:t xml:space="preserve"> </w:t>
      </w:r>
      <w:r>
        <w:rPr>
          <w:sz w:val="24"/>
        </w:rPr>
        <w:t>углов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0°</w:t>
      </w:r>
      <w:r>
        <w:rPr>
          <w:spacing w:val="-57"/>
          <w:sz w:val="24"/>
        </w:rPr>
        <w:t xml:space="preserve"> </w:t>
      </w:r>
      <w:r>
        <w:rPr>
          <w:sz w:val="24"/>
        </w:rPr>
        <w:t>до 180°, применяя определения, свойства и признаки фигур и их элементов, отношения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(равенство,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подобие, симметрии, поворот,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11" w:hanging="461"/>
      </w:pPr>
      <w:r>
        <w:rPr>
          <w:sz w:val="24"/>
        </w:rPr>
        <w:t xml:space="preserve">оперировать с </w:t>
      </w:r>
      <w:r>
        <w:rPr>
          <w:sz w:val="24"/>
        </w:rPr>
        <w:t>начальными понятиями тригонометрии и выполнять элементарные операции над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углов;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10" w:hanging="461"/>
      </w:pPr>
      <w:r>
        <w:rPr>
          <w:sz w:val="24"/>
        </w:rPr>
        <w:t>решать задачи на доказательство, опираясь на изученные свойства фигур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применяя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 доказательств;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9" w:hanging="461"/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</w:t>
      </w:r>
      <w:r>
        <w:rPr>
          <w:sz w:val="24"/>
        </w:rPr>
        <w:t>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10" w:hanging="461"/>
        <w:jc w:val="left"/>
      </w:pPr>
      <w:r>
        <w:rPr>
          <w:sz w:val="24"/>
        </w:rPr>
        <w:t>овладеть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доказательства: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09" w:hanging="461"/>
        <w:jc w:val="left"/>
      </w:pPr>
      <w:r>
        <w:rPr>
          <w:sz w:val="24"/>
        </w:rPr>
        <w:t>приобрести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тригонометрического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идей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4" w:hanging="461"/>
        <w:jc w:val="left"/>
      </w:pPr>
      <w:r>
        <w:rPr>
          <w:sz w:val="24"/>
        </w:rPr>
        <w:t>овладеть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линейки: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построение, доказательство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научиться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</w:t>
      </w:r>
      <w:r>
        <w:rPr>
          <w:spacing w:val="-8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3" w:hanging="461"/>
        <w:jc w:val="left"/>
      </w:pPr>
      <w:r>
        <w:rPr>
          <w:sz w:val="24"/>
        </w:rPr>
        <w:t>приобрести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фигур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09" w:hanging="461"/>
        <w:jc w:val="left"/>
      </w:pPr>
      <w:r>
        <w:rPr>
          <w:sz w:val="24"/>
        </w:rPr>
        <w:t>приобрести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темам:</w:t>
      </w:r>
      <w:r>
        <w:rPr>
          <w:spacing w:val="16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отрезков по формуле».</w:t>
      </w:r>
    </w:p>
    <w:p w:rsidR="00110E90" w:rsidRDefault="0007444D">
      <w:pPr>
        <w:pStyle w:val="1"/>
        <w:spacing w:line="270" w:lineRule="exact"/>
      </w:pPr>
      <w:r>
        <w:t>Измерение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1" w:hanging="461"/>
        <w:jc w:val="left"/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длин,</w:t>
      </w:r>
      <w:r>
        <w:rPr>
          <w:spacing w:val="3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углов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градусной меры угла;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07" w:hanging="461"/>
        <w:jc w:val="left"/>
      </w:pPr>
      <w:r>
        <w:rPr>
          <w:sz w:val="24"/>
        </w:rPr>
        <w:t>вычислять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6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44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44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44"/>
          <w:sz w:val="24"/>
        </w:rPr>
        <w:t xml:space="preserve"> </w:t>
      </w:r>
      <w:r>
        <w:rPr>
          <w:sz w:val="24"/>
        </w:rPr>
        <w:t>трапеций,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секторов;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3" w:lineRule="exact"/>
        <w:ind w:left="638" w:hanging="346"/>
        <w:jc w:val="left"/>
      </w:pP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 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16" w:hanging="461"/>
        <w:jc w:val="left"/>
      </w:pPr>
      <w:r>
        <w:rPr>
          <w:sz w:val="24"/>
        </w:rPr>
        <w:t>вычислять</w:t>
      </w:r>
      <w:r>
        <w:rPr>
          <w:spacing w:val="2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углы,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дуги 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 фигур;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09" w:hanging="461"/>
        <w:jc w:val="left"/>
      </w:pPr>
      <w:r>
        <w:rPr>
          <w:sz w:val="24"/>
        </w:rPr>
        <w:t>решать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5"/>
          <w:sz w:val="24"/>
        </w:rPr>
        <w:t xml:space="preserve"> </w:t>
      </w:r>
      <w:r>
        <w:rPr>
          <w:sz w:val="24"/>
        </w:rPr>
        <w:t>длины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4"/>
          <w:sz w:val="24"/>
        </w:rPr>
        <w:t xml:space="preserve"> </w:t>
      </w:r>
      <w:r>
        <w:rPr>
          <w:sz w:val="24"/>
        </w:rPr>
        <w:t>дуги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 фигур;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3" w:hanging="461"/>
        <w:jc w:val="left"/>
      </w:pP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нахождением геометрических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справочники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средства).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  <w:tab w:val="left" w:pos="2008"/>
          <w:tab w:val="left" w:pos="3212"/>
          <w:tab w:val="left" w:pos="4188"/>
          <w:tab w:val="left" w:pos="5908"/>
          <w:tab w:val="left" w:pos="6428"/>
          <w:tab w:val="left" w:pos="7195"/>
          <w:tab w:val="left" w:pos="7867"/>
          <w:tab w:val="left" w:pos="8735"/>
        </w:tabs>
        <w:spacing w:before="3" w:line="237" w:lineRule="auto"/>
        <w:ind w:left="754" w:right="310" w:hanging="461"/>
        <w:jc w:val="left"/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фигур,</w:t>
      </w:r>
      <w:r>
        <w:rPr>
          <w:sz w:val="24"/>
        </w:rPr>
        <w:tab/>
        <w:t>составленных</w:t>
      </w:r>
      <w:r>
        <w:rPr>
          <w:sz w:val="24"/>
        </w:rPr>
        <w:tab/>
        <w:t>из</w:t>
      </w:r>
      <w:r>
        <w:rPr>
          <w:sz w:val="24"/>
        </w:rPr>
        <w:tab/>
        <w:t>двух</w:t>
      </w:r>
      <w:r>
        <w:rPr>
          <w:sz w:val="24"/>
        </w:rPr>
        <w:tab/>
        <w:t>или</w:t>
      </w:r>
      <w:r>
        <w:rPr>
          <w:sz w:val="24"/>
        </w:rPr>
        <w:tab/>
        <w:t>более</w:t>
      </w:r>
      <w:r>
        <w:rPr>
          <w:sz w:val="24"/>
        </w:rPr>
        <w:tab/>
        <w:t>пр</w:t>
      </w:r>
      <w:r>
        <w:rPr>
          <w:sz w:val="24"/>
        </w:rPr>
        <w:t>ямоугольников,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треугольников, 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и сектора;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  <w:tab w:val="left" w:pos="2080"/>
          <w:tab w:val="left" w:pos="3356"/>
          <w:tab w:val="left" w:pos="5574"/>
          <w:tab w:val="left" w:pos="6975"/>
          <w:tab w:val="left" w:pos="8479"/>
          <w:tab w:val="left" w:pos="10477"/>
        </w:tabs>
        <w:spacing w:line="237" w:lineRule="auto"/>
        <w:ind w:left="754" w:right="311" w:hanging="461"/>
        <w:jc w:val="left"/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многоугольников,</w:t>
      </w:r>
      <w:r>
        <w:rPr>
          <w:sz w:val="24"/>
        </w:rPr>
        <w:tab/>
        <w:t>используя</w:t>
      </w:r>
      <w:r>
        <w:rPr>
          <w:sz w:val="24"/>
        </w:rPr>
        <w:tab/>
        <w:t>отношения</w:t>
      </w:r>
      <w:r>
        <w:rPr>
          <w:sz w:val="24"/>
        </w:rPr>
        <w:tab/>
        <w:t>равновеликости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равносоставленности;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2" w:hanging="461"/>
        <w:jc w:val="left"/>
      </w:pP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идеи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 многоугольников.</w:t>
      </w:r>
    </w:p>
    <w:p w:rsidR="00110E90" w:rsidRDefault="0007444D">
      <w:pPr>
        <w:pStyle w:val="1"/>
        <w:spacing w:before="1" w:line="275" w:lineRule="exact"/>
      </w:pPr>
      <w:r>
        <w:t>Координаты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концов;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окружностей.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641" w:hanging="349"/>
        <w:jc w:val="left"/>
      </w:pPr>
      <w:r>
        <w:rPr>
          <w:sz w:val="24"/>
        </w:rPr>
        <w:t>приобрести</w:t>
      </w:r>
      <w:r>
        <w:rPr>
          <w:spacing w:val="57"/>
          <w:sz w:val="24"/>
        </w:rPr>
        <w:t xml:space="preserve"> </w:t>
      </w:r>
      <w:r>
        <w:rPr>
          <w:sz w:val="24"/>
        </w:rPr>
        <w:t>опыт</w:t>
      </w:r>
      <w:r>
        <w:rPr>
          <w:spacing w:val="1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1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13"/>
          <w:sz w:val="24"/>
        </w:rPr>
        <w:t xml:space="preserve"> </w:t>
      </w:r>
      <w:r>
        <w:rPr>
          <w:sz w:val="24"/>
        </w:rPr>
        <w:t>для</w:t>
      </w:r>
      <w:r>
        <w:rPr>
          <w:spacing w:val="1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3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16"/>
          <w:sz w:val="24"/>
        </w:rPr>
        <w:t xml:space="preserve"> </w:t>
      </w:r>
      <w:r>
        <w:rPr>
          <w:sz w:val="24"/>
        </w:rPr>
        <w:t>случаев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54"/>
        <w:jc w:val="left"/>
      </w:pPr>
      <w:r>
        <w:lastRenderedPageBreak/>
        <w:t>взаимного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окружностей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0" w:hanging="461"/>
        <w:jc w:val="left"/>
      </w:pPr>
      <w:r>
        <w:rPr>
          <w:sz w:val="24"/>
        </w:rPr>
        <w:t>приобрести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«применение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координатного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и доказательства».</w:t>
      </w:r>
    </w:p>
    <w:p w:rsidR="00110E90" w:rsidRDefault="0007444D">
      <w:pPr>
        <w:pStyle w:val="1"/>
      </w:pPr>
      <w:r>
        <w:t>Векторы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2" w:hanging="461"/>
      </w:pPr>
      <w:r>
        <w:rPr>
          <w:sz w:val="24"/>
        </w:rPr>
        <w:t>оперировать с векторами: находить сумму и разность двух векторов, заданных геометрически,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вектор, равный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 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11" w:hanging="461"/>
      </w:pPr>
      <w:r>
        <w:rPr>
          <w:sz w:val="24"/>
        </w:rPr>
        <w:t>находить для векторов, заданных координатами: длину вектора, координаты суммы и 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сочетательный,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2" w:hanging="461"/>
      </w:pPr>
      <w:r>
        <w:rPr>
          <w:sz w:val="24"/>
        </w:rPr>
        <w:t>вычислять скалярное произведение векторов, находить угол между векторами,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 прямых.</w:t>
      </w:r>
    </w:p>
    <w:p w:rsidR="00110E90" w:rsidRDefault="0007444D">
      <w:pPr>
        <w:pStyle w:val="2"/>
        <w:jc w:val="both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3" w:hanging="461"/>
      </w:pPr>
      <w:r>
        <w:rPr>
          <w:sz w:val="24"/>
        </w:rPr>
        <w:t>приобрести опыт выполнения проектов на тему «применение векторного метода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и доказательства».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5"/>
        </w:numPr>
        <w:tabs>
          <w:tab w:val="left" w:pos="1143"/>
        </w:tabs>
        <w:spacing w:line="275" w:lineRule="exact"/>
        <w:ind w:left="1142" w:hanging="850"/>
        <w:rPr>
          <w:b/>
          <w:i/>
          <w:sz w:val="24"/>
        </w:rPr>
      </w:pPr>
      <w:r>
        <w:rPr>
          <w:b/>
          <w:i/>
          <w:sz w:val="24"/>
          <w:u w:val="thick"/>
        </w:rPr>
        <w:t>Информатика</w:t>
      </w:r>
    </w:p>
    <w:p w:rsidR="00110E90" w:rsidRDefault="0007444D">
      <w:pPr>
        <w:pStyle w:val="1"/>
      </w:pPr>
      <w:r>
        <w:t>Информационные</w:t>
      </w:r>
      <w:r>
        <w:rPr>
          <w:spacing w:val="-7"/>
        </w:rPr>
        <w:t xml:space="preserve"> </w:t>
      </w:r>
      <w:r>
        <w:t>процессы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3" w:line="237" w:lineRule="auto"/>
        <w:ind w:left="754" w:right="311" w:hanging="461"/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цивилизации;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0" w:hanging="461"/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информационные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1" w:hanging="461"/>
      </w:pPr>
      <w:r>
        <w:rPr>
          <w:sz w:val="24"/>
        </w:rPr>
        <w:t>представлять знаково-символические модели в естественном, формализованном и формальном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языках, преобразовывать информацию из одной формы представления в другую без потери ее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 и полноты, выбирать язык представления информации в со</w:t>
      </w:r>
      <w:r>
        <w:rPr>
          <w:sz w:val="24"/>
        </w:rPr>
        <w:t>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графы,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диаграммы; массивы,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списки, деревья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4" w:line="237" w:lineRule="auto"/>
        <w:ind w:left="754" w:right="310" w:hanging="461"/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очевидцев,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</w:t>
      </w:r>
      <w:r>
        <w:rPr>
          <w:sz w:val="24"/>
        </w:rPr>
        <w:t>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2" w:line="275" w:lineRule="exact"/>
        <w:ind w:left="641" w:hanging="349"/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8" w:hanging="461"/>
      </w:pPr>
      <w:r>
        <w:rPr>
          <w:sz w:val="24"/>
        </w:rPr>
        <w:t>строить модели объектов и процессов из различных предметных областей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 средств (таблиц, графиков, диаграмм, формул, программ, структур данных и пр.),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объекту-оригиналу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9" w:hanging="461"/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1" w:hanging="461"/>
      </w:pPr>
      <w:r>
        <w:rPr>
          <w:sz w:val="24"/>
        </w:rPr>
        <w:t>проводить компьютерный эксперимент (в частности, в виртуальных лабораториях)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1" w:hanging="461"/>
      </w:pPr>
      <w:r>
        <w:rPr>
          <w:sz w:val="24"/>
        </w:rPr>
        <w:t>анализировать систему команд формального исполнителя для</w:t>
      </w:r>
      <w:r>
        <w:rPr>
          <w:sz w:val="24"/>
        </w:rPr>
        <w:t xml:space="preserve"> определения возможности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 решения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11" w:hanging="461"/>
      </w:pPr>
      <w:r>
        <w:rPr>
          <w:sz w:val="24"/>
        </w:rPr>
        <w:t>оценивать числовые параметры информационных процессов (объема памяти, необходимого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 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1" w:hanging="461"/>
      </w:pPr>
      <w:r>
        <w:rPr>
          <w:sz w:val="24"/>
        </w:rPr>
        <w:t>вычислять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алгебры логики;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5" w:hanging="461"/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словари, справочники, энциклопедии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7" w:hanging="461"/>
      </w:pPr>
      <w:r>
        <w:rPr>
          <w:sz w:val="24"/>
        </w:rPr>
        <w:t>использовать основные алгоритмические конструкции для построения алгоритма, проверка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тести</w:t>
      </w:r>
      <w:r>
        <w:rPr>
          <w:sz w:val="24"/>
        </w:rPr>
        <w:t>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программных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79" w:line="275" w:lineRule="exact"/>
        <w:ind w:left="638" w:hanging="346"/>
        <w:jc w:val="left"/>
      </w:pPr>
      <w:r>
        <w:rPr>
          <w:sz w:val="24"/>
        </w:rPr>
        <w:lastRenderedPageBreak/>
        <w:t>осознать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5" w:hanging="461"/>
        <w:jc w:val="left"/>
      </w:pPr>
      <w:r>
        <w:rPr>
          <w:sz w:val="24"/>
        </w:rPr>
        <w:t>углубить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9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 триада: вещество-энергия-информация;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углубить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2" w:hanging="461"/>
        <w:jc w:val="left"/>
      </w:pPr>
      <w:r>
        <w:rPr>
          <w:sz w:val="24"/>
        </w:rPr>
        <w:t>осознать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скрытыми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06" w:hanging="461"/>
      </w:pPr>
      <w:r>
        <w:rPr>
          <w:sz w:val="24"/>
        </w:rPr>
        <w:t>приобрести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анимационных);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0" w:hanging="461"/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объектов,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110E90" w:rsidRDefault="0007444D">
      <w:pPr>
        <w:pStyle w:val="1"/>
        <w:spacing w:line="275" w:lineRule="exact"/>
        <w:jc w:val="both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4" w:hanging="461"/>
      </w:pPr>
      <w:r>
        <w:rPr>
          <w:sz w:val="24"/>
        </w:rPr>
        <w:t>рационально использовать широко распространенные технические средства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общепользовательских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z w:val="24"/>
        </w:rPr>
        <w:t>(персональный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коммуникатор,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компьютер,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сканер,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панель,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1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13"/>
          <w:sz w:val="24"/>
        </w:rPr>
        <w:t xml:space="preserve"> </w:t>
      </w:r>
      <w:r>
        <w:rPr>
          <w:sz w:val="24"/>
        </w:rPr>
        <w:t>диктофон,</w:t>
      </w:r>
      <w:r>
        <w:rPr>
          <w:spacing w:val="-58"/>
          <w:sz w:val="24"/>
        </w:rPr>
        <w:t xml:space="preserve"> </w:t>
      </w:r>
      <w:r>
        <w:rPr>
          <w:sz w:val="24"/>
        </w:rPr>
        <w:t>видеокамера,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цифровые датчики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01" w:hanging="461"/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 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54" w:right="306" w:hanging="461"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коммуникатор</w:t>
      </w:r>
      <w:r>
        <w:rPr>
          <w:sz w:val="24"/>
        </w:rPr>
        <w:t>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компьютера, суперкомпьютера; осуществлять выбор компьютера в зависимости от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задач;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75" w:lineRule="exact"/>
        <w:ind w:left="638" w:hanging="346"/>
      </w:pPr>
      <w:r>
        <w:rPr>
          <w:sz w:val="24"/>
        </w:rPr>
        <w:t>тестировать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</w:tabs>
        <w:spacing w:before="1" w:line="237" w:lineRule="auto"/>
        <w:ind w:left="754" w:right="303" w:hanging="461"/>
        <w:jc w:val="left"/>
      </w:pPr>
      <w:r>
        <w:tab/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диалоговые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копирования, переименования,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 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и каталогов;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312" w:hanging="461"/>
        <w:jc w:val="left"/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 измерений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10" w:hanging="461"/>
      </w:pPr>
      <w:r>
        <w:rPr>
          <w:spacing w:val="-1"/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повреждения;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1" w:line="237" w:lineRule="auto"/>
        <w:ind w:left="754" w:right="309" w:hanging="461"/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сохранение, </w:t>
      </w:r>
      <w:r>
        <w:rPr>
          <w:sz w:val="24"/>
        </w:rPr>
        <w:t>копирование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2" w:hanging="461"/>
      </w:pPr>
      <w:r>
        <w:rPr>
          <w:sz w:val="24"/>
        </w:rPr>
        <w:t>создавать и редактировать рисунки, чертежи, анимации, фотографии, аудио- и видео-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слайдов (презентации);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54" w:right="312" w:hanging="461"/>
      </w:pPr>
      <w:r>
        <w:rPr>
          <w:sz w:val="24"/>
        </w:rPr>
        <w:t>решать задачи вычислительного характера путем использования существующих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(специализи</w:t>
      </w:r>
      <w:r>
        <w:rPr>
          <w:sz w:val="24"/>
        </w:rPr>
        <w:t>рованные расчетные системы, динамические (электронные) таблицы)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 программы на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08" w:hanging="461"/>
      </w:pPr>
      <w:r>
        <w:rPr>
          <w:sz w:val="24"/>
        </w:rPr>
        <w:t>использовать инструменты презентационной графики при подготовке и проведении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усовершенствование навыков, получ</w:t>
      </w:r>
      <w:r>
        <w:rPr>
          <w:sz w:val="24"/>
        </w:rPr>
        <w:t>енных в начальной и в младших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15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 для наглядного представления числовых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3" w:lineRule="exact"/>
        <w:ind w:left="641" w:hanging="349"/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0" w:hanging="461"/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восприятия;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12" w:hanging="461"/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поиска;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3" w:hanging="461"/>
      </w:pPr>
      <w:r>
        <w:rPr>
          <w:sz w:val="24"/>
        </w:rPr>
        <w:t>использовать электронную почту и другие коммуникационные сервисы для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1" w:hanging="461"/>
      </w:pPr>
      <w:r>
        <w:rPr>
          <w:sz w:val="24"/>
        </w:rPr>
        <w:t xml:space="preserve">соблюдать требования </w:t>
      </w:r>
      <w:r>
        <w:rPr>
          <w:sz w:val="24"/>
        </w:rPr>
        <w:t>безопасности и гигиены в работе с компьютером и другими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этими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54"/>
        <w:jc w:val="left"/>
      </w:pPr>
      <w:r>
        <w:lastRenderedPageBreak/>
        <w:t>средствами.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1" w:hanging="461"/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2" w:hanging="461"/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2" w:hanging="461"/>
      </w:pPr>
      <w:r>
        <w:rPr>
          <w:sz w:val="24"/>
        </w:rPr>
        <w:t xml:space="preserve">приобрести опыт решения задач из разных сфер человеческой </w:t>
      </w:r>
      <w:r>
        <w:rPr>
          <w:sz w:val="24"/>
        </w:rPr>
        <w:t>деятельности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0" w:hanging="461"/>
      </w:pPr>
      <w:r>
        <w:rPr>
          <w:sz w:val="24"/>
        </w:rPr>
        <w:t>приобрести опыт использования информационных ресурсов общества и электронных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в учебной и практической деятельности; освоение типичных ситуаций по настройке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</w:t>
      </w:r>
      <w:r>
        <w:rPr>
          <w:sz w:val="24"/>
        </w:rPr>
        <w:t>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технику.</w:t>
      </w:r>
    </w:p>
    <w:p w:rsidR="00110E90" w:rsidRDefault="00110E90">
      <w:pPr>
        <w:pStyle w:val="a3"/>
        <w:spacing w:before="7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5"/>
        </w:numPr>
        <w:tabs>
          <w:tab w:val="left" w:pos="1129"/>
        </w:tabs>
        <w:spacing w:line="275" w:lineRule="exact"/>
        <w:ind w:left="1128" w:hanging="836"/>
        <w:rPr>
          <w:b/>
          <w:i/>
          <w:sz w:val="24"/>
        </w:rPr>
      </w:pPr>
      <w:r>
        <w:rPr>
          <w:b/>
          <w:i/>
          <w:sz w:val="24"/>
          <w:u w:val="thick"/>
        </w:rPr>
        <w:t>Физика</w:t>
      </w:r>
    </w:p>
    <w:p w:rsidR="00110E90" w:rsidRDefault="0007444D">
      <w:pPr>
        <w:pStyle w:val="1"/>
        <w:numPr>
          <w:ilvl w:val="3"/>
          <w:numId w:val="25"/>
        </w:numPr>
        <w:tabs>
          <w:tab w:val="left" w:pos="1129"/>
        </w:tabs>
        <w:spacing w:line="275" w:lineRule="exact"/>
        <w:ind w:left="1128" w:hanging="836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2" w:hanging="461"/>
        <w:jc w:val="left"/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этих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-8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равноускоренноепрямолинейное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движение,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свободное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падение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тел,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невесомость,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тел,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20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9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9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26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тел,</w:t>
      </w:r>
      <w:r>
        <w:rPr>
          <w:spacing w:val="1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5"/>
          <w:sz w:val="24"/>
        </w:rPr>
        <w:t xml:space="preserve"> </w:t>
      </w:r>
      <w:r>
        <w:rPr>
          <w:sz w:val="24"/>
        </w:rPr>
        <w:t>тел,</w:t>
      </w:r>
      <w:r>
        <w:rPr>
          <w:spacing w:val="12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3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2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6" w:line="237" w:lineRule="auto"/>
        <w:ind w:left="754" w:right="308" w:hanging="461"/>
      </w:pPr>
      <w:r>
        <w:rPr>
          <w:sz w:val="24"/>
        </w:rPr>
        <w:t>описывать изученные свойства тел и механические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кинетическая энергия, </w:t>
      </w:r>
      <w:r>
        <w:rPr>
          <w:sz w:val="24"/>
        </w:rPr>
        <w:t>потенциальная энергия, механическая работа, механическая 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 простого механизма, сила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используемых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величи</w:t>
      </w:r>
      <w:r>
        <w:rPr>
          <w:spacing w:val="-1"/>
          <w:sz w:val="24"/>
        </w:rPr>
        <w:t>н,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обозначения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5" w:line="237" w:lineRule="auto"/>
        <w:ind w:left="754" w:right="303" w:hanging="461"/>
      </w:pPr>
      <w:r>
        <w:rPr>
          <w:sz w:val="24"/>
        </w:rPr>
        <w:t>анализировать свойства тел, механические явления и процессы, используя физические законы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-7"/>
          <w:sz w:val="24"/>
        </w:rPr>
        <w:t xml:space="preserve"> </w:t>
      </w:r>
      <w:r>
        <w:rPr>
          <w:sz w:val="24"/>
        </w:rPr>
        <w:t>сила,</w:t>
      </w:r>
      <w:r>
        <w:rPr>
          <w:spacing w:val="3"/>
          <w:sz w:val="24"/>
        </w:rPr>
        <w:t xml:space="preserve"> </w:t>
      </w:r>
      <w:r>
        <w:rPr>
          <w:sz w:val="24"/>
        </w:rPr>
        <w:t>I,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57"/>
          <w:sz w:val="24"/>
        </w:rPr>
        <w:t xml:space="preserve"> </w:t>
      </w:r>
      <w:r>
        <w:rPr>
          <w:sz w:val="24"/>
        </w:rPr>
        <w:t>и III законы Ньютона, закон сохранения импульса, закон Гука, закон Паскаля, закон Архимеда;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 словесную формулировку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07" w:hanging="461"/>
      </w:pP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изуч</w:t>
      </w:r>
      <w:r>
        <w:rPr>
          <w:spacing w:val="-1"/>
          <w:sz w:val="24"/>
        </w:rPr>
        <w:t>енных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точка,инерциальная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7" w:hanging="461"/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 принцип суперпозиции сил, I, IIи IIIзаконы Ньютона, закон сохранения 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Гука, закон Паскаля, закон Архимеда) и формулы, связывающие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 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 масса тела, плотность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 импульс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 энергия, потенциальная энергия, механическая работа, механическая м</w:t>
      </w:r>
      <w:r>
        <w:rPr>
          <w:sz w:val="24"/>
        </w:rPr>
        <w:t>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 простого механизма, сила трения скольжения, амплитуда, период и частота 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 и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её 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</w:t>
      </w:r>
      <w:r>
        <w:rPr>
          <w:sz w:val="24"/>
        </w:rPr>
        <w:t>еты.</w:t>
      </w:r>
    </w:p>
    <w:p w:rsidR="00110E90" w:rsidRDefault="0007444D">
      <w:pPr>
        <w:pStyle w:val="2"/>
        <w:spacing w:before="4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ind w:left="754" w:right="311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экологического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37" w:lineRule="auto"/>
        <w:ind w:left="754" w:right="311" w:hanging="461"/>
      </w:pPr>
      <w:r>
        <w:rPr>
          <w:sz w:val="24"/>
        </w:rPr>
        <w:t>приводить примеры практического использования физических знаний о механических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космического </w:t>
      </w:r>
      <w:r>
        <w:rPr>
          <w:sz w:val="24"/>
        </w:rPr>
        <w:t>пространства;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line="237" w:lineRule="auto"/>
        <w:ind w:left="754" w:right="307" w:hanging="461"/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импульса,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всемирного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тяготения)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Гука,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2" w:line="237" w:lineRule="auto"/>
        <w:ind w:left="754" w:right="311" w:hanging="461"/>
      </w:pPr>
      <w:r>
        <w:tab/>
      </w:r>
      <w:r>
        <w:rPr>
          <w:spacing w:val="-1"/>
          <w:sz w:val="24"/>
        </w:rPr>
        <w:t>овладеть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приемами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поиска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формулировки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12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5" w:lineRule="exact"/>
        <w:ind w:left="636" w:hanging="344"/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</w:p>
    <w:p w:rsidR="00110E90" w:rsidRDefault="00110E90">
      <w:pPr>
        <w:spacing w:line="275" w:lineRule="exact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754" w:right="313"/>
      </w:pPr>
      <w:r>
        <w:lastRenderedPageBreak/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механике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 полученного значения физической</w:t>
      </w:r>
      <w:r>
        <w:rPr>
          <w:spacing w:val="-1"/>
        </w:rPr>
        <w:t xml:space="preserve"> </w:t>
      </w:r>
      <w:r>
        <w:t>величины.</w:t>
      </w:r>
    </w:p>
    <w:p w:rsidR="00110E90" w:rsidRDefault="0007444D">
      <w:pPr>
        <w:pStyle w:val="1"/>
        <w:spacing w:line="273" w:lineRule="exact"/>
        <w:jc w:val="both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02" w:hanging="461"/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тепловое равновесие, испарение, конденсация, </w:t>
      </w:r>
      <w:r>
        <w:rPr>
          <w:sz w:val="24"/>
        </w:rPr>
        <w:t>плавление, кристаллизация, кипение, влажность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теплопередачи;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5" w:line="237" w:lineRule="auto"/>
        <w:ind w:left="754" w:right="307" w:hanging="461"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полезного действия теплового двигателя; при описании правильно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2"/>
        <w:ind w:left="754" w:right="310" w:hanging="461"/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словесную 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1" w:lineRule="exact"/>
        <w:ind w:left="636" w:hanging="344"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04" w:hanging="461"/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(количество теплоты, внутренняя энергия,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удельная теплоемкость вещества, </w:t>
      </w:r>
      <w:r>
        <w:rPr>
          <w:sz w:val="24"/>
        </w:rPr>
        <w:t>удельная теплота плавления и парообразования,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 сгорания топлива, коэффициент полезного действия теплового двигателя):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расчеты.</w:t>
      </w:r>
    </w:p>
    <w:p w:rsidR="00110E90" w:rsidRDefault="0007444D">
      <w:pPr>
        <w:pStyle w:val="2"/>
        <w:spacing w:before="3" w:line="240" w:lineRule="auto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2" w:line="237" w:lineRule="auto"/>
        <w:ind w:left="754" w:right="310" w:hanging="461"/>
      </w:pPr>
      <w:r>
        <w:rPr>
          <w:sz w:val="24"/>
        </w:rPr>
        <w:t>использовать знания о тепловых явлениях в повседневной жизни для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(ДВС),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гидроэлектростанций;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ind w:left="636" w:hanging="344"/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2" w:line="237" w:lineRule="auto"/>
        <w:ind w:left="754" w:right="311" w:hanging="461"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физических законов (закон сохранения энергии в тепловых процессах)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0" w:hanging="461"/>
      </w:pPr>
      <w:r>
        <w:rPr>
          <w:sz w:val="24"/>
        </w:rPr>
        <w:t xml:space="preserve">овладеть приемами поиска и формулировки доказательств выдвинутых гипотез и </w:t>
      </w:r>
      <w:r>
        <w:rPr>
          <w:sz w:val="24"/>
        </w:rPr>
        <w:t>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ind w:left="754" w:right="305" w:hanging="461"/>
      </w:pPr>
      <w:r>
        <w:rPr>
          <w:sz w:val="24"/>
        </w:rPr>
        <w:t>находить адекватную предложенной задаче физическую модель, разрешать проблему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110E90" w:rsidRDefault="0007444D">
      <w:pPr>
        <w:pStyle w:val="1"/>
        <w:spacing w:line="270" w:lineRule="exact"/>
        <w:jc w:val="both"/>
      </w:pPr>
      <w:r>
        <w:t>Электрические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37" w:lineRule="auto"/>
        <w:ind w:left="754" w:right="310" w:hanging="461"/>
      </w:pPr>
      <w:r>
        <w:rPr>
          <w:sz w:val="24"/>
        </w:rPr>
        <w:t>распознавать электромагнитные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электризация тел, взаимодей</w:t>
      </w:r>
      <w:r>
        <w:rPr>
          <w:sz w:val="24"/>
        </w:rPr>
        <w:t>ствие 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дисперсия света;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4" w:line="237" w:lineRule="auto"/>
        <w:ind w:left="754" w:right="304" w:hanging="461"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</w:t>
      </w:r>
      <w:r>
        <w:rPr>
          <w:sz w:val="24"/>
        </w:rPr>
        <w:t>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расстояние и оптическая сила </w:t>
      </w:r>
      <w:r>
        <w:rPr>
          <w:sz w:val="24"/>
        </w:rPr>
        <w:t>линзы; при описании правильно трактовать 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с другими величинами;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5" w:line="237" w:lineRule="auto"/>
        <w:ind w:left="754" w:right="301" w:hanging="461"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</w:t>
      </w:r>
      <w:r>
        <w:rPr>
          <w:sz w:val="24"/>
        </w:rPr>
        <w:t>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электрического заряда, закон Ома для участка цепи, закон Джоуля-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света;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математическое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54"/>
        <w:jc w:val="left"/>
      </w:pPr>
      <w:r>
        <w:lastRenderedPageBreak/>
        <w:t>выражение;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02" w:hanging="461"/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Ома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8"/>
          <w:sz w:val="24"/>
        </w:rPr>
        <w:t xml:space="preserve"> </w:t>
      </w:r>
      <w:r>
        <w:rPr>
          <w:sz w:val="24"/>
        </w:rPr>
        <w:t>цепи,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Джоуля-</w:t>
      </w:r>
      <w:r>
        <w:rPr>
          <w:spacing w:val="-10"/>
          <w:sz w:val="24"/>
        </w:rPr>
        <w:t xml:space="preserve"> </w:t>
      </w:r>
      <w:r>
        <w:rPr>
          <w:sz w:val="24"/>
        </w:rPr>
        <w:t>Ленца,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света)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тока, мощность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сила</w:t>
      </w:r>
      <w:r>
        <w:rPr>
          <w:spacing w:val="-10"/>
          <w:sz w:val="24"/>
        </w:rPr>
        <w:t xml:space="preserve"> </w:t>
      </w:r>
      <w:r>
        <w:rPr>
          <w:sz w:val="24"/>
        </w:rPr>
        <w:t>линзы,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0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 по</w:t>
      </w:r>
      <w:r>
        <w:rPr>
          <w:sz w:val="24"/>
        </w:rPr>
        <w:t>следовательном и параллельном соединении проводников): 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выделять физические величины и формулы, необходимые для ее решения,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расчеты.</w:t>
      </w:r>
    </w:p>
    <w:p w:rsidR="00110E90" w:rsidRDefault="00110E90">
      <w:pPr>
        <w:pStyle w:val="a3"/>
        <w:spacing w:before="2"/>
        <w:ind w:left="0"/>
        <w:jc w:val="left"/>
        <w:rPr>
          <w:sz w:val="21"/>
        </w:rPr>
      </w:pP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1" w:hanging="461"/>
      </w:pPr>
      <w:r>
        <w:rPr>
          <w:sz w:val="24"/>
        </w:rPr>
        <w:t>использовать знания об электромагнитн</w:t>
      </w:r>
      <w:r>
        <w:rPr>
          <w:sz w:val="24"/>
        </w:rPr>
        <w:t>ых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4" w:line="237" w:lineRule="auto"/>
        <w:ind w:left="754" w:right="311" w:hanging="461"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1" w:hanging="461"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Ома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цепи,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Джоуля-Ленца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33" w:line="278" w:lineRule="auto"/>
        <w:ind w:left="754" w:right="311" w:hanging="461"/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6" w:lineRule="auto"/>
        <w:ind w:left="754" w:right="307" w:hanging="461"/>
      </w:pPr>
      <w:r>
        <w:rPr>
          <w:sz w:val="24"/>
        </w:rPr>
        <w:t>находить адекватную предложенной задаче физ</w:t>
      </w:r>
      <w:r>
        <w:rPr>
          <w:sz w:val="24"/>
        </w:rPr>
        <w:t>ическую модель, разрешать проблему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110E90" w:rsidRDefault="0007444D">
      <w:pPr>
        <w:pStyle w:val="1"/>
        <w:spacing w:before="234" w:line="240" w:lineRule="auto"/>
        <w:jc w:val="both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110E90" w:rsidRDefault="0007444D">
      <w:pPr>
        <w:pStyle w:val="2"/>
        <w:spacing w:before="40" w:line="240" w:lineRule="auto"/>
        <w:jc w:val="both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42" w:line="276" w:lineRule="auto"/>
        <w:ind w:left="754" w:right="311" w:hanging="461"/>
      </w:pPr>
      <w:r>
        <w:rPr>
          <w:sz w:val="24"/>
        </w:rPr>
        <w:t xml:space="preserve">распознавать </w:t>
      </w:r>
      <w:r>
        <w:rPr>
          <w:sz w:val="24"/>
        </w:rPr>
        <w:t>квантовые явления и объяснять на основе имеющихся знаний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линейчатого спектра излучения;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6" w:lineRule="auto"/>
        <w:ind w:left="754" w:right="306" w:hanging="461"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</w:t>
      </w:r>
      <w:r>
        <w:rPr>
          <w:sz w:val="24"/>
        </w:rPr>
        <w:t>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 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6" w:lineRule="auto"/>
        <w:ind w:left="754" w:right="302" w:hanging="461"/>
      </w:pPr>
      <w:r>
        <w:rPr>
          <w:sz w:val="24"/>
        </w:rPr>
        <w:t>анализировать квантовые явления, используя физические законы и постулаты: закон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 атомом;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5" w:lineRule="exact"/>
        <w:ind w:hanging="361"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атома,</w:t>
      </w:r>
      <w:r>
        <w:rPr>
          <w:spacing w:val="-2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ядра;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38" w:line="276" w:lineRule="auto"/>
        <w:ind w:left="754" w:right="312" w:hanging="461"/>
      </w:pPr>
      <w:r>
        <w:rPr>
          <w:sz w:val="24"/>
        </w:rPr>
        <w:t>приводить примеры проявления в природе и практического использования радиоактивности,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реакций, </w:t>
      </w:r>
      <w:r>
        <w:rPr>
          <w:sz w:val="24"/>
        </w:rPr>
        <w:t>линейчатых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спектров.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41" w:line="276" w:lineRule="auto"/>
        <w:ind w:left="754" w:right="309" w:hanging="461"/>
      </w:pPr>
      <w:r>
        <w:rPr>
          <w:sz w:val="24"/>
        </w:rPr>
        <w:t>использовать полученные знания в повседневной жизни при обращении с приборами (счетчик</w:t>
      </w:r>
      <w:r>
        <w:rPr>
          <w:spacing w:val="1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частиц,</w:t>
      </w:r>
      <w:r>
        <w:rPr>
          <w:spacing w:val="-8"/>
          <w:sz w:val="24"/>
        </w:rPr>
        <w:t xml:space="preserve"> </w:t>
      </w:r>
      <w:r>
        <w:rPr>
          <w:sz w:val="24"/>
        </w:rPr>
        <w:t>дозиметр),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окружающей среде;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"/>
        <w:ind w:hanging="361"/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атомных ядер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before="41" w:line="276" w:lineRule="auto"/>
        <w:ind w:left="754" w:right="312" w:hanging="461"/>
        <w:jc w:val="left"/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живые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организмы;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3"/>
          <w:tab w:val="left" w:pos="654"/>
        </w:tabs>
        <w:spacing w:line="276" w:lineRule="auto"/>
        <w:ind w:left="754" w:right="303" w:hanging="461"/>
        <w:jc w:val="left"/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электростанций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синтеза.</w:t>
      </w:r>
    </w:p>
    <w:p w:rsidR="00110E90" w:rsidRDefault="0007444D">
      <w:pPr>
        <w:pStyle w:val="1"/>
        <w:spacing w:line="275" w:lineRule="exact"/>
      </w:pPr>
      <w:r>
        <w:t>Элементы</w:t>
      </w:r>
      <w:r>
        <w:rPr>
          <w:spacing w:val="-5"/>
        </w:rPr>
        <w:t xml:space="preserve"> </w:t>
      </w:r>
      <w:r>
        <w:t>астрономии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2"/>
        <w:spacing w:before="76" w:line="240" w:lineRule="auto"/>
        <w:jc w:val="both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76" w:line="276" w:lineRule="auto"/>
        <w:ind w:left="754" w:right="318" w:hanging="461"/>
      </w:pPr>
      <w:r>
        <w:rPr>
          <w:sz w:val="24"/>
        </w:rPr>
        <w:t>различать основные признаки суточного вращения звездного неба, движения Луны, Солнца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5" w:lineRule="exact"/>
        <w:ind w:hanging="361"/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110E90" w:rsidRDefault="0007444D">
      <w:pPr>
        <w:pStyle w:val="2"/>
        <w:spacing w:before="41" w:line="240" w:lineRule="auto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41" w:line="276" w:lineRule="auto"/>
        <w:ind w:left="754" w:right="303" w:hanging="461"/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планет-гигантов;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 системы и больших</w:t>
      </w:r>
      <w:r>
        <w:rPr>
          <w:sz w:val="24"/>
        </w:rPr>
        <w:t xml:space="preserve"> планет; пользоваться картой звездного неба при 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6" w:lineRule="auto"/>
        <w:ind w:left="754" w:right="315" w:hanging="461"/>
      </w:pPr>
      <w:r>
        <w:rPr>
          <w:sz w:val="24"/>
        </w:rPr>
        <w:t>различать основные характеристики звёзд (размер, цвет, температура) соотносить цвет звезды 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температурой;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5" w:lineRule="exact"/>
        <w:ind w:hanging="361"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10"/>
        <w:ind w:left="0"/>
        <w:jc w:val="left"/>
        <w:rPr>
          <w:sz w:val="36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194"/>
        </w:tabs>
        <w:spacing w:line="237" w:lineRule="auto"/>
        <w:ind w:right="8263" w:firstLine="0"/>
        <w:rPr>
          <w:b/>
          <w:i/>
          <w:sz w:val="24"/>
        </w:rPr>
      </w:pPr>
      <w:r>
        <w:rPr>
          <w:b/>
          <w:i/>
          <w:sz w:val="24"/>
          <w:u w:val="thick"/>
        </w:rPr>
        <w:t>Биология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Живые организмы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2" w:line="237" w:lineRule="auto"/>
        <w:ind w:left="754" w:right="312" w:hanging="461"/>
      </w:pPr>
      <w:r>
        <w:rPr>
          <w:sz w:val="24"/>
        </w:rPr>
        <w:t>характеризовать особенности строения и процессов жизнедеятельности биологических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(клеток,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организмов), 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значимость;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ind w:left="754" w:right="310" w:hanging="461"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и процессы;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54" w:right="313" w:hanging="461"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ind w:left="754" w:right="313" w:hanging="461"/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организмах,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110E90" w:rsidRDefault="0007444D">
      <w:pPr>
        <w:pStyle w:val="2"/>
        <w:spacing w:line="273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4" w:lineRule="exact"/>
        <w:ind w:hanging="361"/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инструментами;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54" w:right="303" w:hanging="461"/>
      </w:pPr>
      <w:r>
        <w:rPr>
          <w:sz w:val="24"/>
        </w:rPr>
        <w:t>использовать приемы оказания первой помощи при отравлении ядовитыми грибами, ядовитыми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</w:t>
      </w:r>
      <w:r>
        <w:rPr>
          <w:sz w:val="24"/>
        </w:rPr>
        <w:t>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5" w:lineRule="exact"/>
        <w:ind w:hanging="361"/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5" w:hanging="461"/>
      </w:pPr>
      <w:r>
        <w:rPr>
          <w:sz w:val="24"/>
        </w:rPr>
        <w:t>ориентироваться в системе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(признание высокой ценности жизни во всех ее проявлениях, экологическое сознание,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5" w:hanging="461"/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6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итературе,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3" w:hanging="461"/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природе.</w:t>
      </w:r>
    </w:p>
    <w:p w:rsidR="00110E90" w:rsidRDefault="0007444D">
      <w:pPr>
        <w:pStyle w:val="1"/>
        <w:spacing w:line="273" w:lineRule="exact"/>
        <w:jc w:val="both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2" w:hanging="461"/>
      </w:pPr>
      <w:r>
        <w:rPr>
          <w:sz w:val="24"/>
        </w:rPr>
        <w:t>характеризовать особенности строения и процессов жизнедеятельности организма человека,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0" w:hanging="461"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7" w:hanging="461"/>
      </w:pPr>
      <w:r>
        <w:rPr>
          <w:sz w:val="24"/>
        </w:rPr>
        <w:t>владеть составляющими исследовательской и проектной деятельности по изучению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клеток, тканей,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функциями;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0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81" w:line="237" w:lineRule="auto"/>
        <w:ind w:left="754" w:right="310" w:hanging="461"/>
      </w:pPr>
      <w:r>
        <w:rPr>
          <w:sz w:val="24"/>
        </w:rPr>
        <w:lastRenderedPageBreak/>
        <w:t xml:space="preserve">ориентироваться в системе познавательных ценностей: оценивать </w:t>
      </w:r>
      <w:r>
        <w:rPr>
          <w:sz w:val="24"/>
        </w:rPr>
        <w:t>информацию об 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получаемую из разных источников; последствия влияния факторов риска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6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z w:val="24"/>
        </w:rPr>
        <w:t xml:space="preserve"> обморожениях, травмах, спасении утопающего;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2" w:line="275" w:lineRule="exact"/>
        <w:ind w:left="641" w:hanging="349"/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реализовывать 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6" w:hanging="461"/>
      </w:pPr>
      <w:r>
        <w:rPr>
          <w:spacing w:val="-1"/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системе</w:t>
      </w:r>
      <w:r>
        <w:rPr>
          <w:spacing w:val="-1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2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2" w:hanging="461"/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 презентаций;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08" w:hanging="461"/>
      </w:pPr>
      <w:r>
        <w:rPr>
          <w:sz w:val="24"/>
        </w:rPr>
        <w:t>анализировать и оценивать целевые и смысловые установки в своих действиях и поступках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здоровью</w:t>
      </w:r>
      <w:r>
        <w:rPr>
          <w:spacing w:val="-1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-1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5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110E90" w:rsidRDefault="0007444D">
      <w:pPr>
        <w:pStyle w:val="1"/>
        <w:jc w:val="both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закономерности,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  <w:tab w:val="left" w:pos="1992"/>
          <w:tab w:val="left" w:pos="3068"/>
          <w:tab w:val="left" w:pos="4978"/>
          <w:tab w:val="left" w:pos="5871"/>
          <w:tab w:val="left" w:pos="6529"/>
          <w:tab w:val="left" w:pos="7840"/>
          <w:tab w:val="left" w:pos="8795"/>
        </w:tabs>
        <w:spacing w:before="2" w:line="237" w:lineRule="auto"/>
        <w:ind w:left="754" w:right="311" w:hanging="461"/>
        <w:jc w:val="left"/>
      </w:pPr>
      <w:r>
        <w:rPr>
          <w:sz w:val="24"/>
        </w:rPr>
        <w:t>применять</w:t>
      </w:r>
      <w:r>
        <w:rPr>
          <w:sz w:val="24"/>
        </w:rPr>
        <w:tab/>
        <w:t>методы</w:t>
      </w:r>
      <w:r>
        <w:rPr>
          <w:sz w:val="24"/>
        </w:rPr>
        <w:tab/>
        <w:t>биологической</w:t>
      </w:r>
      <w:r>
        <w:rPr>
          <w:sz w:val="24"/>
        </w:rPr>
        <w:tab/>
        <w:t>науки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общих</w:t>
      </w:r>
      <w:r>
        <w:rPr>
          <w:sz w:val="24"/>
        </w:rPr>
        <w:tab/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закономерностей:</w:t>
      </w:r>
      <w:r>
        <w:rPr>
          <w:spacing w:val="4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50"/>
          <w:sz w:val="24"/>
        </w:rPr>
        <w:t xml:space="preserve"> </w:t>
      </w:r>
      <w:r>
        <w:rPr>
          <w:sz w:val="24"/>
        </w:rPr>
        <w:t>микропрепаратах,</w:t>
      </w:r>
      <w:r>
        <w:rPr>
          <w:spacing w:val="49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  <w:tab w:val="left" w:pos="1992"/>
          <w:tab w:val="left" w:pos="3068"/>
          <w:tab w:val="left" w:pos="4978"/>
          <w:tab w:val="left" w:pos="5871"/>
          <w:tab w:val="left" w:pos="6529"/>
          <w:tab w:val="left" w:pos="7840"/>
          <w:tab w:val="left" w:pos="8795"/>
        </w:tabs>
        <w:spacing w:before="1" w:line="237" w:lineRule="auto"/>
        <w:ind w:left="754" w:right="311" w:hanging="461"/>
        <w:jc w:val="left"/>
      </w:pPr>
      <w:r>
        <w:rPr>
          <w:sz w:val="24"/>
        </w:rPr>
        <w:t>применять</w:t>
      </w:r>
      <w:r>
        <w:rPr>
          <w:sz w:val="24"/>
        </w:rPr>
        <w:tab/>
        <w:t>методы</w:t>
      </w:r>
      <w:r>
        <w:rPr>
          <w:sz w:val="24"/>
        </w:rPr>
        <w:tab/>
        <w:t>биологической</w:t>
      </w:r>
      <w:r>
        <w:rPr>
          <w:sz w:val="24"/>
        </w:rPr>
        <w:tab/>
        <w:t>науки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общих</w:t>
      </w:r>
      <w:r>
        <w:rPr>
          <w:sz w:val="24"/>
        </w:rPr>
        <w:tab/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закономерностей:</w:t>
      </w:r>
      <w:r>
        <w:rPr>
          <w:spacing w:val="4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50"/>
          <w:sz w:val="24"/>
        </w:rPr>
        <w:t xml:space="preserve"> </w:t>
      </w:r>
      <w:r>
        <w:rPr>
          <w:sz w:val="24"/>
        </w:rPr>
        <w:t>микропрепаратах,</w:t>
      </w:r>
      <w:r>
        <w:rPr>
          <w:spacing w:val="49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54" w:right="307" w:hanging="461"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 процессов</w:t>
      </w:r>
      <w:r>
        <w:rPr>
          <w:sz w:val="24"/>
        </w:rPr>
        <w:t>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7" w:hanging="461"/>
      </w:pPr>
      <w:r>
        <w:rPr>
          <w:sz w:val="24"/>
        </w:rPr>
        <w:t>ориентироваться в системе познавательных ценностей: оценивать информацию одеятельности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0" w:lineRule="exact"/>
        <w:ind w:left="641" w:hanging="349"/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ind w:left="636" w:hanging="344"/>
      </w:pPr>
      <w:r>
        <w:rPr>
          <w:spacing w:val="-1"/>
          <w:sz w:val="24"/>
        </w:rPr>
        <w:t>выдвигать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гипотезы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последствиях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биосфере;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2"/>
        <w:ind w:left="754" w:right="312" w:hanging="461"/>
      </w:pPr>
      <w:r>
        <w:rPr>
          <w:sz w:val="24"/>
        </w:rPr>
        <w:t>аргументировать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проблем.</w:t>
      </w:r>
    </w:p>
    <w:p w:rsidR="00110E90" w:rsidRDefault="00110E90">
      <w:pPr>
        <w:pStyle w:val="a3"/>
        <w:spacing w:before="3"/>
        <w:ind w:left="0"/>
        <w:jc w:val="left"/>
        <w:rPr>
          <w:sz w:val="21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269"/>
          <w:tab w:val="left" w:pos="1270"/>
        </w:tabs>
        <w:spacing w:line="275" w:lineRule="exact"/>
        <w:ind w:left="1270" w:hanging="977"/>
        <w:rPr>
          <w:b/>
          <w:i/>
        </w:rPr>
      </w:pPr>
      <w:r>
        <w:rPr>
          <w:b/>
          <w:i/>
          <w:sz w:val="24"/>
          <w:u w:val="thick"/>
        </w:rPr>
        <w:t>Химия</w:t>
      </w:r>
    </w:p>
    <w:p w:rsidR="00110E90" w:rsidRDefault="0007444D">
      <w:pPr>
        <w:pStyle w:val="1"/>
        <w:spacing w:line="275" w:lineRule="exact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(уровень</w:t>
      </w:r>
      <w:r>
        <w:rPr>
          <w:spacing w:val="-2"/>
        </w:rPr>
        <w:t xml:space="preserve"> </w:t>
      </w:r>
      <w:r>
        <w:t>атомно-молекулярных</w:t>
      </w:r>
      <w:r>
        <w:rPr>
          <w:spacing w:val="-2"/>
        </w:rPr>
        <w:t xml:space="preserve"> </w:t>
      </w:r>
      <w:r>
        <w:t>представлений)</w:t>
      </w:r>
    </w:p>
    <w:p w:rsidR="00110E90" w:rsidRDefault="0007444D">
      <w:pPr>
        <w:pStyle w:val="2"/>
        <w:spacing w:before="1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before="1" w:line="237" w:lineRule="auto"/>
        <w:ind w:left="754" w:right="311" w:hanging="461"/>
        <w:jc w:val="left"/>
      </w:pPr>
      <w:r>
        <w:rPr>
          <w:sz w:val="24"/>
        </w:rPr>
        <w:t>описывать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9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50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50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5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before="1" w:line="237" w:lineRule="auto"/>
        <w:ind w:left="754" w:right="298" w:hanging="461"/>
        <w:jc w:val="left"/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 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343"/>
          <w:tab w:val="left" w:pos="344"/>
        </w:tabs>
        <w:spacing w:line="275" w:lineRule="exact"/>
        <w:ind w:left="636" w:right="310" w:hanging="637"/>
        <w:jc w:val="right"/>
      </w:pP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7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7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</w:p>
    <w:p w:rsidR="00110E90" w:rsidRDefault="0007444D">
      <w:pPr>
        <w:pStyle w:val="a3"/>
        <w:spacing w:line="275" w:lineRule="exact"/>
        <w:ind w:left="248" w:right="388"/>
        <w:jc w:val="right"/>
      </w:pPr>
      <w:r>
        <w:t>«простое</w:t>
      </w:r>
      <w:r>
        <w:rPr>
          <w:spacing w:val="-5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«сложное</w:t>
      </w:r>
      <w:r>
        <w:rPr>
          <w:spacing w:val="-5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«валентность»,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знаковую</w:t>
      </w:r>
      <w:r>
        <w:rPr>
          <w:spacing w:val="-4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х</w:t>
      </w:r>
      <w:r>
        <w:t>имии;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before="1" w:line="237" w:lineRule="auto"/>
        <w:ind w:left="754" w:right="307" w:hanging="461"/>
        <w:jc w:val="left"/>
      </w:pPr>
      <w:r>
        <w:rPr>
          <w:sz w:val="24"/>
        </w:rPr>
        <w:t>изображать состав простейших веществ с помощью химических формул и сущность 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line="237" w:lineRule="auto"/>
        <w:ind w:left="754" w:right="313" w:hanging="461"/>
        <w:jc w:val="left"/>
      </w:pPr>
      <w:r>
        <w:rPr>
          <w:sz w:val="24"/>
        </w:rPr>
        <w:t>вычислять 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молекулярную и молярную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массовую долю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line="274" w:lineRule="exact"/>
        <w:ind w:left="636" w:hanging="344"/>
        <w:jc w:val="left"/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соли;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line="275" w:lineRule="exact"/>
        <w:ind w:left="636" w:hanging="344"/>
        <w:jc w:val="left"/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before="2" w:line="237" w:lineRule="auto"/>
        <w:ind w:left="754" w:right="313" w:hanging="461"/>
        <w:jc w:val="left"/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-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6"/>
          <w:tab w:val="left" w:pos="637"/>
        </w:tabs>
        <w:spacing w:line="275" w:lineRule="exact"/>
        <w:ind w:left="636" w:hanging="344"/>
        <w:jc w:val="left"/>
      </w:pPr>
      <w:r>
        <w:rPr>
          <w:sz w:val="24"/>
        </w:rPr>
        <w:t>давать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сравнительную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характеристику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химических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элементов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важнейших  </w:t>
      </w:r>
      <w:r>
        <w:rPr>
          <w:spacing w:val="8"/>
          <w:sz w:val="24"/>
        </w:rPr>
        <w:t xml:space="preserve"> </w:t>
      </w:r>
      <w:r>
        <w:rPr>
          <w:sz w:val="24"/>
        </w:rPr>
        <w:t>соединений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54"/>
      </w:pPr>
      <w:r>
        <w:lastRenderedPageBreak/>
        <w:t>естественных</w:t>
      </w:r>
      <w:r>
        <w:rPr>
          <w:spacing w:val="-2"/>
        </w:rPr>
        <w:t xml:space="preserve"> </w:t>
      </w:r>
      <w:r>
        <w:t>семейств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галогенов;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4" w:lineRule="exact"/>
        <w:ind w:left="636" w:hanging="344"/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посудой;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1" w:hanging="461"/>
      </w:pPr>
      <w:r>
        <w:rPr>
          <w:sz w:val="24"/>
        </w:rPr>
        <w:t>проводить несложные химические опыты и наблюдения за изменениями свойств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5" w:hanging="461"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щелочами.</w:t>
      </w:r>
    </w:p>
    <w:p w:rsidR="00110E90" w:rsidRDefault="0007444D">
      <w:pPr>
        <w:pStyle w:val="2"/>
        <w:spacing w:before="1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4" w:lineRule="exact"/>
        <w:ind w:left="636" w:hanging="344"/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5" w:hanging="461"/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05" w:hanging="461"/>
      </w:pPr>
      <w:r>
        <w:rPr>
          <w:sz w:val="24"/>
        </w:rPr>
        <w:t>понимать смысл и необходимость соблюдения предписаний, предлагаемых в инструкциях 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бытовой химии 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3" w:line="237" w:lineRule="auto"/>
        <w:ind w:left="754" w:right="313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1" w:line="237" w:lineRule="auto"/>
        <w:ind w:left="754" w:right="310" w:hanging="461"/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при работе с текстами учебника и дополнительной литературой</w:t>
      </w:r>
      <w:r>
        <w:rPr>
          <w:sz w:val="24"/>
        </w:rPr>
        <w:t>,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 проявлять готовность к уважению иной точки зрения при обсуждении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5" w:line="237" w:lineRule="auto"/>
        <w:ind w:left="754" w:right="310" w:hanging="461"/>
      </w:pPr>
      <w:r>
        <w:rPr>
          <w:spacing w:val="-1"/>
          <w:sz w:val="24"/>
        </w:rPr>
        <w:t>объективно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110E90" w:rsidRDefault="0007444D">
      <w:pPr>
        <w:pStyle w:val="1"/>
        <w:spacing w:before="1" w:line="237" w:lineRule="auto"/>
        <w:ind w:right="996"/>
        <w:jc w:val="both"/>
      </w:pPr>
      <w:r>
        <w:t>Периодический закон и периодическая система химических элементов Д.И.Менделеева.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before="2" w:line="237" w:lineRule="auto"/>
        <w:ind w:left="754" w:right="311" w:hanging="461"/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(газы)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упорядоченности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4" w:lineRule="exact"/>
        <w:ind w:left="636" w:hanging="344"/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7"/>
        </w:tabs>
        <w:spacing w:line="274" w:lineRule="exact"/>
        <w:ind w:left="636" w:hanging="344"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8" w:hanging="461"/>
      </w:pPr>
      <w:r>
        <w:rPr>
          <w:sz w:val="24"/>
        </w:rPr>
        <w:t>характеризовать состав атомных ядер и распределение числа электронов по электронным слоям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3" w:hanging="461"/>
      </w:pPr>
      <w:r>
        <w:rPr>
          <w:sz w:val="24"/>
        </w:rPr>
        <w:t xml:space="preserve">различать виды химической связи: ионную, ковалентную полярную, ковалентную </w:t>
      </w:r>
      <w:r>
        <w:rPr>
          <w:sz w:val="24"/>
        </w:rPr>
        <w:t>неполярную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металлическую;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4" w:hanging="461"/>
      </w:pPr>
      <w:r>
        <w:rPr>
          <w:sz w:val="24"/>
        </w:rPr>
        <w:t>изображать электронно-ионные формулы веществ, образованных химическими связями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0" w:hanging="461"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решеток:</w:t>
      </w:r>
      <w:r>
        <w:rPr>
          <w:spacing w:val="1"/>
          <w:sz w:val="24"/>
        </w:rPr>
        <w:t xml:space="preserve"> </w:t>
      </w:r>
      <w:r>
        <w:rPr>
          <w:sz w:val="24"/>
        </w:rPr>
        <w:t>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молекулярных, металлических;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6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особенностей 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ind w:left="754" w:right="310" w:hanging="461"/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ученого;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line="237" w:lineRule="auto"/>
        <w:ind w:left="754" w:right="314" w:hanging="461"/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9" w:hanging="461"/>
      </w:pPr>
      <w:r>
        <w:rPr>
          <w:spacing w:val="-1"/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научные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12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16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и сомнений.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0"/>
          <w:sz w:val="24"/>
        </w:rPr>
        <w:t xml:space="preserve"> </w:t>
      </w:r>
      <w:r>
        <w:rPr>
          <w:sz w:val="24"/>
        </w:rPr>
        <w:t>сист</w:t>
      </w:r>
      <w:r>
        <w:rPr>
          <w:sz w:val="24"/>
        </w:rPr>
        <w:t>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6" w:hanging="461"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предвидения свойств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12" w:hanging="461"/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становления химической </w:t>
      </w:r>
      <w:r>
        <w:rPr>
          <w:sz w:val="24"/>
        </w:rPr>
        <w:t>науки, ее основных понятий, периодического закона как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техники.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1"/>
        <w:spacing w:before="79" w:line="275" w:lineRule="exact"/>
      </w:pPr>
      <w:r>
        <w:lastRenderedPageBreak/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3" w:hanging="461"/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 признаков: 1) по числу и составу исходных веществ и продукт</w:t>
      </w:r>
      <w:r>
        <w:rPr>
          <w:sz w:val="24"/>
        </w:rPr>
        <w:t>ов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 соединения, разложения, замещения и обмена); 2) по выделению или поглощению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 (реакции экзотермические и эндотермические); 3) по изменению степеней окисления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окислительно-восстановительные);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атимости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8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необратимые);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75" w:lineRule="exact"/>
        <w:ind w:left="641" w:hanging="349"/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 реакций;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равновесия;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5" w:hanging="461"/>
      </w:pPr>
      <w:r>
        <w:rPr>
          <w:sz w:val="24"/>
        </w:rPr>
        <w:t>составлять: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сокращенные ионные уравнения реакций обмена; уравнения 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  <w:tab w:val="left" w:pos="3466"/>
          <w:tab w:val="left" w:pos="5665"/>
          <w:tab w:val="left" w:pos="8109"/>
          <w:tab w:val="left" w:pos="10163"/>
        </w:tabs>
        <w:spacing w:line="237" w:lineRule="auto"/>
        <w:ind w:left="754" w:right="311" w:hanging="461"/>
        <w:jc w:val="left"/>
      </w:pPr>
      <w:r>
        <w:rPr>
          <w:sz w:val="24"/>
        </w:rPr>
        <w:t>прогнозировать</w:t>
      </w:r>
      <w:r>
        <w:rPr>
          <w:sz w:val="24"/>
        </w:rPr>
        <w:tab/>
        <w:t>продукты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реакций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формулам/</w:t>
      </w:r>
      <w:r>
        <w:rPr>
          <w:spacing w:val="42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4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44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3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формулам/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 реакци</w:t>
      </w:r>
      <w:r>
        <w:rPr>
          <w:sz w:val="24"/>
        </w:rPr>
        <w:t>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12" w:hanging="461"/>
        <w:jc w:val="left"/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(“цепочке”)</w:t>
      </w:r>
      <w:r>
        <w:rPr>
          <w:spacing w:val="6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09" w:hanging="461"/>
        <w:jc w:val="left"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3" w:lineRule="exact"/>
        <w:ind w:left="641" w:hanging="349"/>
        <w:jc w:val="left"/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15" w:hanging="461"/>
        <w:jc w:val="left"/>
      </w:pPr>
      <w:r>
        <w:rPr>
          <w:sz w:val="24"/>
        </w:rPr>
        <w:t>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6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35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6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10" w:hanging="461"/>
        <w:jc w:val="left"/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28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30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3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катионов и </w:t>
      </w:r>
      <w:r>
        <w:rPr>
          <w:sz w:val="24"/>
        </w:rPr>
        <w:t>анионов.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1" w:line="237" w:lineRule="auto"/>
        <w:ind w:left="754" w:right="310" w:hanging="461"/>
        <w:jc w:val="left"/>
      </w:pP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5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3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3" w:line="237" w:lineRule="auto"/>
        <w:ind w:left="754" w:right="310" w:hanging="461"/>
        <w:jc w:val="left"/>
      </w:pPr>
      <w:r>
        <w:rPr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37" w:lineRule="auto"/>
        <w:ind w:left="754" w:right="310" w:hanging="461"/>
        <w:jc w:val="left"/>
      </w:pPr>
      <w:r>
        <w:rPr>
          <w:sz w:val="24"/>
        </w:rPr>
        <w:t>прогнозировать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1"/>
        <w:spacing w:line="275" w:lineRule="exact"/>
      </w:pP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2" w:line="237" w:lineRule="auto"/>
        <w:ind w:left="754" w:right="312" w:hanging="461"/>
        <w:jc w:val="left"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классов/групп: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-1"/>
          <w:sz w:val="24"/>
        </w:rPr>
        <w:t xml:space="preserve"> </w:t>
      </w:r>
      <w:r>
        <w:rPr>
          <w:sz w:val="24"/>
        </w:rPr>
        <w:t>и неметаллы,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 основания, кислоты,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4" w:lineRule="exact"/>
        <w:ind w:left="643" w:hanging="351"/>
        <w:jc w:val="left"/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4" w:lineRule="exact"/>
        <w:ind w:left="643" w:hanging="351"/>
        <w:jc w:val="left"/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ind w:left="754" w:right="311" w:hanging="461"/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степеням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а также зарядам ионов, указанным в таблице растворимости кислот, оснований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37" w:lineRule="auto"/>
        <w:ind w:left="754" w:right="310" w:hanging="461"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</w:t>
      </w:r>
      <w:r>
        <w:rPr>
          <w:sz w:val="24"/>
        </w:rPr>
        <w:t>ов и неметаллов) и их высших оксидов, образованных элементами второго и 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37" w:lineRule="auto"/>
        <w:ind w:left="754" w:right="311" w:hanging="461"/>
      </w:pPr>
      <w:r>
        <w:rPr>
          <w:sz w:val="24"/>
        </w:rPr>
        <w:t>называть общие химические свойства, характерные для групп оксидов: кислотных, основных,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before="1" w:line="237" w:lineRule="auto"/>
        <w:ind w:left="754" w:right="313" w:hanging="461"/>
      </w:pPr>
      <w:r>
        <w:rPr>
          <w:sz w:val="24"/>
        </w:rPr>
        <w:t>называть общие химические 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характерные для каждого из </w:t>
      </w:r>
      <w:r>
        <w:rPr>
          <w:sz w:val="24"/>
        </w:rPr>
        <w:t>классов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кислот; оснований; солей;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ind w:left="754" w:right="313" w:hanging="461"/>
      </w:pPr>
      <w:r>
        <w:rPr>
          <w:sz w:val="24"/>
        </w:rPr>
        <w:t>приводить примеры реакций, подтверждающих химические свойства неорганических 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кислот, 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4"/>
        </w:tabs>
        <w:spacing w:line="237" w:lineRule="auto"/>
        <w:ind w:left="754" w:right="305" w:hanging="461"/>
      </w:pPr>
      <w:r>
        <w:rPr>
          <w:sz w:val="24"/>
        </w:rPr>
        <w:t xml:space="preserve">определять вещество-окислитель и вещество-восстановитель в </w:t>
      </w:r>
      <w:r>
        <w:rPr>
          <w:sz w:val="24"/>
        </w:rPr>
        <w:t>окислительновосстановительных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реакциях;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81" w:line="237" w:lineRule="auto"/>
        <w:ind w:left="754" w:right="308" w:hanging="461"/>
        <w:jc w:val="left"/>
      </w:pPr>
      <w:r>
        <w:rPr>
          <w:sz w:val="24"/>
        </w:rPr>
        <w:lastRenderedPageBreak/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окислительно-восстановительный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1" w:line="237" w:lineRule="auto"/>
        <w:ind w:left="754" w:right="305" w:hanging="461"/>
        <w:jc w:val="left"/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2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2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1" w:line="237" w:lineRule="auto"/>
        <w:ind w:left="754" w:right="313" w:hanging="461"/>
        <w:jc w:val="left"/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27"/>
          <w:sz w:val="24"/>
        </w:rPr>
        <w:t xml:space="preserve"> </w:t>
      </w:r>
      <w:r>
        <w:rPr>
          <w:sz w:val="24"/>
        </w:rPr>
        <w:t>опыты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28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8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газа,</w:t>
      </w:r>
      <w:r>
        <w:rPr>
          <w:spacing w:val="-2"/>
          <w:sz w:val="24"/>
        </w:rPr>
        <w:t xml:space="preserve"> </w:t>
      </w:r>
      <w:r>
        <w:rPr>
          <w:sz w:val="24"/>
        </w:rPr>
        <w:t>аммиака;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 реакций.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 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before="1" w:line="237" w:lineRule="auto"/>
        <w:ind w:left="754" w:right="308" w:hanging="461"/>
        <w:jc w:val="left"/>
      </w:pPr>
      <w:r>
        <w:rPr>
          <w:sz w:val="24"/>
        </w:rPr>
        <w:t>прогнозировать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окисления 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3" w:lineRule="exact"/>
        <w:ind w:left="643" w:hanging="351"/>
        <w:jc w:val="left"/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веществами 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ряду: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вещество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894"/>
        </w:tabs>
        <w:spacing w:line="274" w:lineRule="exact"/>
        <w:ind w:left="893" w:hanging="140"/>
        <w:jc w:val="left"/>
        <w:rPr>
          <w:sz w:val="24"/>
        </w:rPr>
      </w:pPr>
      <w:r>
        <w:rPr>
          <w:sz w:val="24"/>
        </w:rPr>
        <w:t>оксид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соль;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spacing w:line="275" w:lineRule="exact"/>
        <w:ind w:left="643" w:hanging="351"/>
        <w:jc w:val="left"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</w:tabs>
        <w:spacing w:before="2" w:line="237" w:lineRule="auto"/>
        <w:ind w:left="754" w:right="310" w:hanging="461"/>
        <w:jc w:val="left"/>
      </w:pPr>
      <w:r>
        <w:tab/>
      </w:r>
      <w:r>
        <w:rPr>
          <w:spacing w:val="-1"/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уравнений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12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-1"/>
          <w:sz w:val="24"/>
        </w:rPr>
        <w:t xml:space="preserve"> </w:t>
      </w:r>
      <w:r>
        <w:rPr>
          <w:sz w:val="24"/>
        </w:rPr>
        <w:t>серной кислоты, чугуна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стали;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3"/>
          <w:tab w:val="left" w:pos="644"/>
        </w:tabs>
        <w:ind w:left="754" w:right="313" w:hanging="461"/>
        <w:jc w:val="left"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</w:tabs>
        <w:spacing w:line="237" w:lineRule="auto"/>
        <w:ind w:left="754" w:right="313" w:hanging="461"/>
        <w:jc w:val="left"/>
      </w:pPr>
      <w:r>
        <w:tab/>
      </w:r>
      <w:r>
        <w:rPr>
          <w:sz w:val="24"/>
        </w:rPr>
        <w:t>организовывать, проводить ученические проекты по исследованию свойств веществ,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269"/>
          <w:tab w:val="left" w:pos="1270"/>
        </w:tabs>
        <w:ind w:left="1270" w:hanging="977"/>
        <w:rPr>
          <w:b/>
          <w:i/>
        </w:rPr>
      </w:pPr>
      <w:r>
        <w:rPr>
          <w:b/>
          <w:i/>
          <w:sz w:val="24"/>
          <w:u w:val="thick"/>
        </w:rPr>
        <w:t>Изобразительное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искусство</w:t>
      </w:r>
    </w:p>
    <w:p w:rsidR="00110E90" w:rsidRDefault="00110E90">
      <w:pPr>
        <w:pStyle w:val="a3"/>
        <w:spacing w:before="5"/>
        <w:ind w:left="0"/>
        <w:jc w:val="left"/>
        <w:rPr>
          <w:b/>
          <w:i/>
          <w:sz w:val="21"/>
        </w:rPr>
      </w:pPr>
    </w:p>
    <w:p w:rsidR="00110E90" w:rsidRDefault="0007444D">
      <w:pPr>
        <w:pStyle w:val="1"/>
        <w:spacing w:before="1" w:line="275" w:lineRule="exact"/>
      </w:pP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21"/>
        </w:tabs>
        <w:spacing w:before="1" w:line="237" w:lineRule="auto"/>
        <w:ind w:left="754" w:right="313" w:hanging="461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ind w:left="754" w:right="312" w:hanging="461"/>
        <w:jc w:val="left"/>
      </w:pPr>
      <w:r>
        <w:rPr>
          <w:sz w:val="24"/>
        </w:rPr>
        <w:t>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5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73" w:lineRule="exact"/>
        <w:ind w:left="660" w:hanging="368"/>
        <w:jc w:val="left"/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37" w:lineRule="auto"/>
        <w:ind w:left="754" w:right="304" w:hanging="461"/>
        <w:jc w:val="left"/>
      </w:pPr>
      <w:r>
        <w:rPr>
          <w:sz w:val="24"/>
        </w:rPr>
        <w:t>осознавать главные темы искусства и обращаясь к ним в собственной художественнотворческой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образы.</w:t>
      </w:r>
    </w:p>
    <w:p w:rsidR="00110E90" w:rsidRDefault="0007444D">
      <w:pPr>
        <w:pStyle w:val="2"/>
        <w:spacing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37" w:lineRule="auto"/>
        <w:ind w:left="754" w:right="312" w:hanging="461"/>
        <w:jc w:val="left"/>
      </w:pPr>
      <w:r>
        <w:rPr>
          <w:sz w:val="24"/>
        </w:rPr>
        <w:t>выделять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20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  <w:tab w:val="left" w:pos="2065"/>
          <w:tab w:val="left" w:pos="3660"/>
          <w:tab w:val="left" w:pos="4951"/>
          <w:tab w:val="left" w:pos="6598"/>
          <w:tab w:val="left" w:pos="6989"/>
          <w:tab w:val="left" w:pos="8787"/>
          <w:tab w:val="left" w:pos="10475"/>
        </w:tabs>
        <w:spacing w:before="1" w:line="275" w:lineRule="exact"/>
        <w:ind w:left="660" w:hanging="368"/>
        <w:jc w:val="left"/>
      </w:pPr>
      <w:r>
        <w:rPr>
          <w:sz w:val="24"/>
        </w:rPr>
        <w:t>определять</w:t>
      </w:r>
      <w:r>
        <w:rPr>
          <w:sz w:val="24"/>
        </w:rPr>
        <w:tab/>
        <w:t>эстетические</w:t>
      </w:r>
      <w:r>
        <w:rPr>
          <w:sz w:val="24"/>
        </w:rPr>
        <w:tab/>
        <w:t>категории</w:t>
      </w:r>
      <w:r>
        <w:rPr>
          <w:sz w:val="24"/>
        </w:rPr>
        <w:tab/>
        <w:t>«прекрасное»</w:t>
      </w:r>
      <w:r>
        <w:rPr>
          <w:sz w:val="24"/>
        </w:rPr>
        <w:tab/>
        <w:t>и</w:t>
      </w:r>
      <w:r>
        <w:rPr>
          <w:sz w:val="24"/>
        </w:rPr>
        <w:tab/>
        <w:t>«безобразное»,</w:t>
      </w:r>
      <w:r>
        <w:rPr>
          <w:sz w:val="24"/>
        </w:rPr>
        <w:tab/>
        <w:t>«комическое»</w:t>
      </w:r>
      <w:r>
        <w:rPr>
          <w:sz w:val="24"/>
        </w:rPr>
        <w:tab/>
        <w:t>и</w:t>
      </w:r>
    </w:p>
    <w:p w:rsidR="00110E90" w:rsidRDefault="0007444D">
      <w:pPr>
        <w:pStyle w:val="a3"/>
        <w:spacing w:before="1" w:line="237" w:lineRule="auto"/>
        <w:ind w:left="754"/>
        <w:jc w:val="left"/>
      </w:pPr>
      <w:r>
        <w:t>«трагическое»</w:t>
      </w:r>
      <w:r>
        <w:rPr>
          <w:spacing w:val="4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произведениях</w:t>
      </w:r>
      <w:r>
        <w:rPr>
          <w:spacing w:val="51"/>
        </w:rPr>
        <w:t xml:space="preserve"> </w:t>
      </w:r>
      <w:r>
        <w:t>пластических</w:t>
      </w:r>
      <w:r>
        <w:rPr>
          <w:spacing w:val="52"/>
        </w:rPr>
        <w:t xml:space="preserve"> </w:t>
      </w:r>
      <w:r>
        <w:t>искусств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эти</w:t>
      </w:r>
      <w:r>
        <w:rPr>
          <w:spacing w:val="50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73" w:lineRule="exact"/>
        <w:ind w:left="660" w:hanging="368"/>
        <w:jc w:val="left"/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75" w:lineRule="exact"/>
        <w:ind w:left="660" w:hanging="368"/>
        <w:jc w:val="left"/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 мастеров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письма).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1"/>
        <w:spacing w:before="1" w:line="240" w:lineRule="auto"/>
      </w:pPr>
      <w:r>
        <w:t>Духовно-нравственные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74" w:lineRule="exact"/>
        <w:ind w:left="660" w:hanging="368"/>
        <w:jc w:val="left"/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  <w:tab w:val="left" w:pos="1991"/>
          <w:tab w:val="left" w:pos="2682"/>
          <w:tab w:val="left" w:pos="3907"/>
          <w:tab w:val="left" w:pos="4240"/>
          <w:tab w:val="left" w:pos="5988"/>
          <w:tab w:val="left" w:pos="7801"/>
          <w:tab w:val="left" w:pos="8135"/>
          <w:tab w:val="left" w:pos="9283"/>
        </w:tabs>
        <w:spacing w:before="1" w:line="237" w:lineRule="auto"/>
        <w:ind w:left="754" w:right="314" w:hanging="461"/>
        <w:jc w:val="left"/>
      </w:pPr>
      <w:r>
        <w:rPr>
          <w:sz w:val="24"/>
        </w:rPr>
        <w:t>осознавать</w:t>
      </w:r>
      <w:r>
        <w:rPr>
          <w:sz w:val="24"/>
        </w:rPr>
        <w:tab/>
        <w:t>роль</w:t>
      </w:r>
      <w:r>
        <w:rPr>
          <w:sz w:val="24"/>
        </w:rPr>
        <w:tab/>
        <w:t>искусства</w:t>
      </w:r>
      <w:r>
        <w:rPr>
          <w:sz w:val="24"/>
        </w:rPr>
        <w:tab/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  <w:t>мировоззрения,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</w:r>
      <w:r>
        <w:rPr>
          <w:spacing w:val="-1"/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поколений;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37" w:lineRule="auto"/>
        <w:ind w:left="754" w:right="308" w:hanging="461"/>
        <w:jc w:val="left"/>
      </w:pPr>
      <w:r>
        <w:rPr>
          <w:sz w:val="24"/>
        </w:rPr>
        <w:t>осмысливать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морально-нравственную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ссобственной 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before="4" w:line="237" w:lineRule="auto"/>
        <w:ind w:left="754" w:right="308" w:hanging="461"/>
        <w:jc w:val="left"/>
      </w:pPr>
      <w:r>
        <w:rPr>
          <w:spacing w:val="-1"/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37" w:lineRule="auto"/>
        <w:ind w:left="754" w:right="313" w:hanging="461"/>
        <w:jc w:val="left"/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края, города.</w:t>
      </w:r>
    </w:p>
    <w:p w:rsidR="00110E90" w:rsidRDefault="0007444D">
      <w:pPr>
        <w:pStyle w:val="2"/>
        <w:spacing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  <w:tab w:val="left" w:pos="1904"/>
          <w:tab w:val="left" w:pos="3461"/>
          <w:tab w:val="left" w:pos="5435"/>
          <w:tab w:val="left" w:pos="6826"/>
          <w:tab w:val="left" w:pos="7203"/>
          <w:tab w:val="left" w:pos="8581"/>
          <w:tab w:val="left" w:pos="10484"/>
        </w:tabs>
        <w:ind w:left="754" w:right="304" w:hanging="461"/>
        <w:jc w:val="left"/>
      </w:pPr>
      <w:r>
        <w:rPr>
          <w:sz w:val="24"/>
        </w:rPr>
        <w:t>понимать</w:t>
      </w:r>
      <w:r>
        <w:rPr>
          <w:sz w:val="24"/>
        </w:rPr>
        <w:tab/>
        <w:t>гражданское</w:t>
      </w:r>
      <w:r>
        <w:rPr>
          <w:sz w:val="24"/>
        </w:rPr>
        <w:tab/>
        <w:t>подвижничество</w:t>
      </w:r>
      <w:r>
        <w:rPr>
          <w:sz w:val="24"/>
        </w:rPr>
        <w:tab/>
        <w:t>художника</w:t>
      </w:r>
      <w:r>
        <w:rPr>
          <w:sz w:val="24"/>
        </w:rPr>
        <w:tab/>
        <w:t>в</w:t>
      </w:r>
      <w:r>
        <w:rPr>
          <w:sz w:val="24"/>
        </w:rPr>
        <w:tab/>
        <w:t>выявлении</w:t>
      </w:r>
      <w:r>
        <w:rPr>
          <w:sz w:val="24"/>
        </w:rPr>
        <w:tab/>
        <w:t>положительных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line="274" w:lineRule="exact"/>
        <w:ind w:left="660" w:hanging="368"/>
        <w:jc w:val="left"/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110E90" w:rsidRDefault="00110E90">
      <w:pPr>
        <w:spacing w:line="274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spacing w:before="81" w:line="237" w:lineRule="auto"/>
        <w:ind w:left="754" w:right="312" w:hanging="461"/>
        <w:jc w:val="left"/>
      </w:pPr>
      <w:r>
        <w:rPr>
          <w:sz w:val="24"/>
        </w:rPr>
        <w:lastRenderedPageBreak/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эстетическим.</w:t>
      </w:r>
    </w:p>
    <w:p w:rsidR="00110E90" w:rsidRDefault="0007444D">
      <w:pPr>
        <w:pStyle w:val="1"/>
        <w:spacing w:line="273" w:lineRule="exact"/>
      </w:pPr>
      <w:r>
        <w:t>Язык</w:t>
      </w:r>
      <w:r>
        <w:rPr>
          <w:spacing w:val="-3"/>
        </w:rPr>
        <w:t xml:space="preserve"> </w:t>
      </w:r>
      <w:r>
        <w:t>пластических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spacing w:before="1" w:line="237" w:lineRule="auto"/>
        <w:ind w:left="754" w:right="306" w:hanging="461"/>
      </w:pPr>
      <w:r>
        <w:rPr>
          <w:sz w:val="24"/>
        </w:rPr>
        <w:t>эмоционально-ценностно относиться к природе, человеку, обществу; различать и передавать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художественного 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spacing w:before="2" w:line="275" w:lineRule="exact"/>
        <w:ind w:left="660" w:hanging="368"/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spacing w:before="1" w:line="237" w:lineRule="auto"/>
        <w:ind w:left="754" w:right="307" w:hanging="461"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выразительные средства изобразительного искусства: </w:t>
      </w:r>
      <w:r>
        <w:rPr>
          <w:sz w:val="24"/>
        </w:rPr>
        <w:t>композицию, форму, ритм, линию, 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 скульптуре,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ind w:left="754" w:right="305" w:hanging="461"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человека: передавать на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 объеме пропорции лица, фигуры;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украшений человека;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spacing w:line="237" w:lineRule="auto"/>
        <w:ind w:left="754" w:right="306" w:hanging="461"/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spacing w:line="237" w:lineRule="auto"/>
        <w:ind w:left="754" w:right="307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изделий и </w:t>
      </w:r>
      <w:r>
        <w:rPr>
          <w:sz w:val="24"/>
        </w:rPr>
        <w:t>предметов быта; использовать ритм и стилизацию форм для создания 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по</w:t>
      </w:r>
      <w:r>
        <w:t>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1"/>
        </w:tabs>
        <w:spacing w:line="274" w:lineRule="exact"/>
        <w:ind w:left="660" w:hanging="368"/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0"/>
          <w:tab w:val="left" w:pos="661"/>
        </w:tabs>
        <w:ind w:left="754" w:right="311" w:hanging="461"/>
        <w:jc w:val="left"/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  <w:tab w:val="left" w:pos="2403"/>
          <w:tab w:val="left" w:pos="3560"/>
          <w:tab w:val="left" w:pos="5650"/>
          <w:tab w:val="left" w:pos="7375"/>
          <w:tab w:val="left" w:pos="9120"/>
        </w:tabs>
        <w:spacing w:line="237" w:lineRule="auto"/>
        <w:ind w:left="754" w:right="307" w:hanging="461"/>
        <w:jc w:val="left"/>
      </w:pPr>
      <w:r>
        <w:rPr>
          <w:sz w:val="24"/>
        </w:rPr>
        <w:t>анализировать</w:t>
      </w:r>
      <w:r>
        <w:rPr>
          <w:sz w:val="24"/>
        </w:rPr>
        <w:tab/>
        <w:t>средства</w:t>
      </w:r>
      <w:r>
        <w:rPr>
          <w:sz w:val="24"/>
        </w:rPr>
        <w:tab/>
        <w:t>выразительности,</w:t>
      </w:r>
      <w:r>
        <w:rPr>
          <w:sz w:val="24"/>
        </w:rPr>
        <w:tab/>
        <w:t>используемые</w:t>
      </w:r>
      <w:r>
        <w:rPr>
          <w:sz w:val="24"/>
        </w:rPr>
        <w:tab/>
        <w:t>художниками,</w:t>
      </w:r>
      <w:r>
        <w:rPr>
          <w:sz w:val="24"/>
        </w:rPr>
        <w:tab/>
      </w:r>
      <w:r>
        <w:rPr>
          <w:spacing w:val="-1"/>
          <w:sz w:val="24"/>
        </w:rPr>
        <w:t>скульпторами,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дизайнерами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художественного образа.</w:t>
      </w:r>
    </w:p>
    <w:p w:rsidR="00110E90" w:rsidRDefault="0007444D">
      <w:pPr>
        <w:pStyle w:val="1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1" w:hanging="461"/>
      </w:pPr>
      <w:r>
        <w:rPr>
          <w:sz w:val="24"/>
        </w:rPr>
        <w:t xml:space="preserve">различать виды изобразительного искусства (рисунок, живопись, </w:t>
      </w:r>
      <w:r>
        <w:rPr>
          <w:sz w:val="24"/>
        </w:rPr>
        <w:t>скульптура,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-12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деятельности, используя различные художественные материалы и приемы 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собственного замысла;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75" w:lineRule="exact"/>
        <w:ind w:left="641" w:hanging="349"/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03" w:hanging="461"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жанры)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замысла.</w:t>
      </w:r>
    </w:p>
    <w:p w:rsidR="00110E90" w:rsidRDefault="0007444D">
      <w:pPr>
        <w:pStyle w:val="2"/>
        <w:spacing w:before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ретроспективу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</w:t>
      </w:r>
      <w:r>
        <w:rPr>
          <w:sz w:val="24"/>
        </w:rPr>
        <w:t>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</w:p>
    <w:p w:rsidR="00110E90" w:rsidRDefault="0007444D">
      <w:pPr>
        <w:pStyle w:val="1"/>
        <w:spacing w:line="275" w:lineRule="exact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кино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54" w:right="312" w:hanging="461"/>
      </w:pPr>
      <w:r>
        <w:rPr>
          <w:sz w:val="24"/>
        </w:rPr>
        <w:t>определять жанры и особенности художественной фотографии, ее отличие от картины и от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3" w:lineRule="exact"/>
        <w:ind w:left="641" w:hanging="349"/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9" w:hanging="461"/>
        <w:jc w:val="left"/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4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грима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3" w:line="237" w:lineRule="auto"/>
        <w:ind w:left="754" w:right="304" w:hanging="461"/>
        <w:jc w:val="left"/>
      </w:pP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3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(PowerPaint,</w:t>
      </w:r>
      <w:r>
        <w:rPr>
          <w:spacing w:val="-1"/>
          <w:sz w:val="24"/>
        </w:rPr>
        <w:t xml:space="preserve"> </w:t>
      </w:r>
      <w:r>
        <w:rPr>
          <w:sz w:val="24"/>
        </w:rPr>
        <w:t>Photoshopи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110E90" w:rsidRDefault="0007444D">
      <w:pPr>
        <w:pStyle w:val="2"/>
        <w:spacing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фотоработах;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4" w:lineRule="exact"/>
        <w:ind w:left="641" w:hanging="349"/>
        <w:jc w:val="left"/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фотографией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Photoshop;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754" w:right="305" w:hanging="461"/>
        <w:jc w:val="left"/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26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27"/>
          <w:sz w:val="24"/>
        </w:rPr>
        <w:t xml:space="preserve"> </w:t>
      </w:r>
      <w:r>
        <w:rPr>
          <w:sz w:val="24"/>
        </w:rPr>
        <w:t>сценографии,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 спектакля;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81" w:line="237" w:lineRule="auto"/>
        <w:ind w:left="754" w:right="310" w:hanging="461"/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раскадровку,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286"/>
          <w:tab w:val="left" w:pos="1287"/>
        </w:tabs>
        <w:spacing w:before="1" w:line="275" w:lineRule="exact"/>
        <w:ind w:left="1286" w:hanging="994"/>
        <w:rPr>
          <w:b/>
          <w:i/>
        </w:rPr>
      </w:pPr>
      <w:r>
        <w:rPr>
          <w:b/>
          <w:i/>
          <w:sz w:val="24"/>
          <w:u w:val="thick"/>
        </w:rPr>
        <w:t>Музыка</w:t>
      </w:r>
    </w:p>
    <w:p w:rsidR="00110E90" w:rsidRDefault="0007444D">
      <w:pPr>
        <w:pStyle w:val="1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7" w:hanging="461"/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7" w:hanging="461"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 художественных образов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(общность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тем,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взаимодополнение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звучаний,</w:t>
      </w:r>
      <w:r>
        <w:rPr>
          <w:spacing w:val="-13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красок),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видов искусства;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3" w:hanging="461"/>
      </w:pPr>
      <w:r>
        <w:rPr>
          <w:sz w:val="24"/>
        </w:rPr>
        <w:t>выражать эмоциональное содержание музыкальных произведений в исполнении,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2"/>
        <w:spacing w:line="270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04" w:hanging="461"/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298" w:hanging="461"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 кинофильмах, художественных выставках и др., оценивая их с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</w:t>
      </w:r>
      <w:r>
        <w:rPr>
          <w:sz w:val="24"/>
        </w:rPr>
        <w:t>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110E90" w:rsidRDefault="0007444D">
      <w:pPr>
        <w:pStyle w:val="1"/>
        <w:spacing w:line="270" w:lineRule="exact"/>
        <w:jc w:val="both"/>
      </w:pPr>
      <w:r>
        <w:t>Музыкальный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драматургия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73" w:right="307" w:hanging="480"/>
      </w:pPr>
      <w:r>
        <w:rPr>
          <w:sz w:val="24"/>
        </w:rPr>
        <w:t>раскрывать образное содержание музыкальных произведений разных форм, жанров и 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(типы)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драматургии,</w:t>
      </w:r>
      <w:r>
        <w:rPr>
          <w:spacing w:val="-1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" w:line="237" w:lineRule="auto"/>
        <w:ind w:left="773" w:right="310" w:hanging="480"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4"/>
        </w:tabs>
        <w:spacing w:before="3" w:line="237" w:lineRule="auto"/>
        <w:ind w:left="773" w:right="302" w:hanging="480"/>
      </w:pPr>
      <w:r>
        <w:tab/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исследовательскую </w:t>
      </w:r>
      <w:r>
        <w:rPr>
          <w:sz w:val="24"/>
        </w:rPr>
        <w:t>деятельность художественно-эстетической направленности для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музицированием.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4"/>
        </w:tabs>
        <w:ind w:left="773" w:right="307" w:hanging="480"/>
      </w:pPr>
      <w:r>
        <w:tab/>
      </w:r>
      <w:r>
        <w:rPr>
          <w:sz w:val="24"/>
        </w:rPr>
        <w:t>заниматься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музыкально-эстетическим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</w:t>
      </w:r>
      <w:r>
        <w:rPr>
          <w:sz w:val="24"/>
        </w:rPr>
        <w:t>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составлении домашней фонотеки, видеотеки, библиотеки и пр.; посещении концертов, театров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73" w:right="312" w:hanging="480"/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 и др.</w:t>
      </w:r>
    </w:p>
    <w:p w:rsidR="00110E90" w:rsidRDefault="0007444D">
      <w:pPr>
        <w:pStyle w:val="1"/>
        <w:jc w:val="both"/>
      </w:pP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мире: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инновации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37" w:lineRule="auto"/>
        <w:ind w:left="773" w:right="311" w:hanging="480"/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современного музыкального</w:t>
      </w:r>
      <w:r>
        <w:rPr>
          <w:sz w:val="24"/>
        </w:rPr>
        <w:t xml:space="preserve"> мира, разбираться в текущих событиях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отечественной культуре и за рубежом, владеть специальной терминологией,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выдающихся отечественных и зарубежных композиторов и крупнейшие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(театры</w:t>
      </w:r>
      <w:r>
        <w:rPr>
          <w:sz w:val="24"/>
        </w:rPr>
        <w:t xml:space="preserve"> оперы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балета, концертные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залы,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" w:line="237" w:lineRule="auto"/>
        <w:ind w:left="773" w:right="307" w:hanging="480"/>
      </w:pPr>
      <w:r>
        <w:rPr>
          <w:sz w:val="24"/>
        </w:rPr>
        <w:t>определять стилевое своеобразие классической, народной, религиозной, современной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стилевые особенности музыкального искусства разных эпох (русская и зарубежная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эпохи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средневековья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рубежа</w:t>
      </w:r>
      <w:r>
        <w:rPr>
          <w:spacing w:val="-15"/>
          <w:sz w:val="24"/>
        </w:rPr>
        <w:t xml:space="preserve"> </w:t>
      </w:r>
      <w:r>
        <w:rPr>
          <w:sz w:val="24"/>
        </w:rPr>
        <w:t>XIX</w:t>
      </w:r>
      <w:r>
        <w:rPr>
          <w:spacing w:val="-13"/>
          <w:sz w:val="24"/>
        </w:rPr>
        <w:t xml:space="preserve"> </w:t>
      </w:r>
      <w:r>
        <w:rPr>
          <w:sz w:val="24"/>
        </w:rPr>
        <w:t>XX</w:t>
      </w:r>
      <w:r>
        <w:rPr>
          <w:spacing w:val="-15"/>
          <w:sz w:val="24"/>
        </w:rPr>
        <w:t xml:space="preserve"> </w:t>
      </w:r>
      <w:r>
        <w:rPr>
          <w:sz w:val="24"/>
        </w:rPr>
        <w:t>вв.,</w:t>
      </w:r>
      <w:r>
        <w:rPr>
          <w:spacing w:val="-15"/>
          <w:sz w:val="24"/>
        </w:rPr>
        <w:t xml:space="preserve"> </w:t>
      </w:r>
      <w:r>
        <w:rPr>
          <w:sz w:val="24"/>
        </w:rPr>
        <w:t>отечественное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зарубежное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XXв.);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4" w:line="237" w:lineRule="auto"/>
        <w:ind w:left="773" w:right="304" w:hanging="480"/>
      </w:pPr>
      <w:r>
        <w:rPr>
          <w:sz w:val="24"/>
        </w:rPr>
        <w:t>применять информационно-коммуникационные технологии для расширения опыта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в </w:t>
      </w:r>
      <w:r>
        <w:rPr>
          <w:sz w:val="24"/>
        </w:rPr>
        <w:t>процессе музицирования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773"/>
      </w:pPr>
      <w:r>
        <w:lastRenderedPageBreak/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музыкально-образовательном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" w:line="237" w:lineRule="auto"/>
        <w:ind w:left="773" w:right="306" w:hanging="480"/>
      </w:pPr>
      <w:r>
        <w:rPr>
          <w:sz w:val="24"/>
        </w:rPr>
        <w:t xml:space="preserve">высказывать личностно-оценочные суждения о роли и месте </w:t>
      </w:r>
      <w:r>
        <w:rPr>
          <w:sz w:val="24"/>
        </w:rPr>
        <w:t>музыки в жизни, о нравственных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ценностях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идеалах,</w:t>
      </w:r>
      <w:r>
        <w:rPr>
          <w:spacing w:val="-13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 обосновывать свои 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ind w:left="773" w:right="302" w:hanging="480"/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110E90" w:rsidRDefault="00110E90">
      <w:pPr>
        <w:pStyle w:val="a3"/>
        <w:spacing w:before="4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239"/>
        </w:tabs>
        <w:ind w:left="1238" w:hanging="946"/>
        <w:jc w:val="both"/>
        <w:rPr>
          <w:b/>
          <w:i/>
        </w:rPr>
      </w:pPr>
      <w:r>
        <w:rPr>
          <w:b/>
          <w:i/>
          <w:sz w:val="24"/>
          <w:u w:val="thick"/>
        </w:rPr>
        <w:t>Технология</w:t>
      </w:r>
    </w:p>
    <w:p w:rsidR="00110E90" w:rsidRDefault="00110E90">
      <w:pPr>
        <w:pStyle w:val="a3"/>
        <w:spacing w:before="6"/>
        <w:ind w:left="0"/>
        <w:jc w:val="left"/>
        <w:rPr>
          <w:b/>
          <w:i/>
          <w:sz w:val="21"/>
        </w:rPr>
      </w:pPr>
    </w:p>
    <w:p w:rsidR="00110E90" w:rsidRDefault="0007444D">
      <w:pPr>
        <w:pStyle w:val="1"/>
        <w:spacing w:line="252" w:lineRule="exact"/>
        <w:jc w:val="both"/>
      </w:pPr>
      <w:r>
        <w:t>БЛОК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труда</w:t>
      </w:r>
    </w:p>
    <w:p w:rsidR="00110E90" w:rsidRDefault="0007444D">
      <w:pPr>
        <w:spacing w:line="252" w:lineRule="exact"/>
        <w:ind w:left="293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Индустриальные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технологии</w:t>
      </w:r>
    </w:p>
    <w:p w:rsidR="00110E90" w:rsidRDefault="00110E90">
      <w:pPr>
        <w:pStyle w:val="a3"/>
        <w:spacing w:before="6"/>
        <w:ind w:left="0"/>
        <w:jc w:val="left"/>
        <w:rPr>
          <w:b/>
          <w:i/>
          <w:sz w:val="21"/>
        </w:rPr>
      </w:pPr>
    </w:p>
    <w:p w:rsidR="00110E90" w:rsidRDefault="0007444D">
      <w:pPr>
        <w:pStyle w:val="1"/>
        <w:spacing w:line="275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поделочных</w:t>
      </w:r>
      <w:r>
        <w:rPr>
          <w:spacing w:val="-4"/>
        </w:rPr>
        <w:t xml:space="preserve"> </w:t>
      </w:r>
      <w:r>
        <w:t>материалов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before="1" w:line="237" w:lineRule="auto"/>
        <w:ind w:left="773" w:right="309" w:hanging="480"/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технологи;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spacing w:line="273" w:lineRule="exact"/>
        <w:ind w:hanging="361"/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54"/>
        </w:tabs>
        <w:ind w:left="773" w:right="314" w:hanging="480"/>
      </w:pPr>
      <w:r>
        <w:rPr>
          <w:sz w:val="24"/>
        </w:rPr>
        <w:t xml:space="preserve">выполнять в </w:t>
      </w:r>
      <w:r>
        <w:rPr>
          <w:sz w:val="24"/>
        </w:rPr>
        <w:t>масштабе и правильно оформлять технические рисунки и эскизы 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72" w:lineRule="exact"/>
        <w:ind w:left="648" w:hanging="356"/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37" w:lineRule="auto"/>
        <w:ind w:left="773" w:right="304" w:hanging="480"/>
      </w:pPr>
      <w:r>
        <w:rPr>
          <w:sz w:val="24"/>
        </w:rPr>
        <w:t>грамотно пользоваться графической документацией</w:t>
      </w:r>
      <w:r>
        <w:rPr>
          <w:sz w:val="24"/>
        </w:rPr>
        <w:t xml:space="preserve"> и технико-технологической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before="4" w:line="237" w:lineRule="auto"/>
        <w:ind w:left="773" w:right="313" w:hanging="480"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110E90" w:rsidRDefault="0007444D">
      <w:pPr>
        <w:pStyle w:val="1"/>
      </w:pPr>
      <w:r>
        <w:t>Электротехника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before="1" w:line="237" w:lineRule="auto"/>
        <w:ind w:left="773" w:right="305" w:hanging="480"/>
      </w:pPr>
      <w:r>
        <w:rPr>
          <w:sz w:val="24"/>
        </w:rPr>
        <w:t>разбираться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 создании и эксплуатации электрифицированных пр</w:t>
      </w:r>
      <w:r>
        <w:rPr>
          <w:sz w:val="24"/>
        </w:rPr>
        <w:t>иборов и аппаратов,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цепей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 и моделей;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before="4" w:line="237" w:lineRule="auto"/>
        <w:ind w:left="773" w:right="312" w:hanging="480"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110E90" w:rsidRDefault="0007444D">
      <w:pPr>
        <w:pStyle w:val="2"/>
        <w:spacing w:line="273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ind w:left="773" w:right="306" w:hanging="480"/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 информации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37" w:lineRule="auto"/>
        <w:ind w:left="773" w:right="301" w:hanging="480"/>
      </w:pPr>
      <w:r>
        <w:rPr>
          <w:sz w:val="24"/>
        </w:rPr>
        <w:t>осуществ</w:t>
      </w:r>
      <w:r>
        <w:rPr>
          <w:sz w:val="24"/>
        </w:rPr>
        <w:t>лять процессы сборки, регулировки или ремонта объектов, содержащих 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электроники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автоматики,</w:t>
      </w:r>
    </w:p>
    <w:p w:rsidR="00110E90" w:rsidRDefault="0007444D">
      <w:pPr>
        <w:spacing w:line="274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дома</w:t>
      </w:r>
    </w:p>
    <w:p w:rsidR="00110E90" w:rsidRDefault="0007444D">
      <w:pPr>
        <w:pStyle w:val="1"/>
        <w:spacing w:line="275" w:lineRule="exact"/>
      </w:pPr>
      <w:r>
        <w:t>Кулинария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37" w:lineRule="auto"/>
        <w:ind w:left="773" w:right="306" w:hanging="480"/>
      </w:pPr>
      <w:r>
        <w:rPr>
          <w:sz w:val="24"/>
        </w:rPr>
        <w:t>самостоятельно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кулинарные 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 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 и фруктов, молока и молочных продуктов, яиц, рыбы, мяса, птицы,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круп,</w:t>
      </w:r>
      <w:r>
        <w:rPr>
          <w:spacing w:val="1"/>
          <w:sz w:val="24"/>
        </w:rPr>
        <w:t xml:space="preserve"> </w:t>
      </w:r>
      <w:r>
        <w:rPr>
          <w:sz w:val="24"/>
        </w:rPr>
        <w:t>бобовых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</w:t>
      </w:r>
      <w:r>
        <w:rPr>
          <w:sz w:val="24"/>
        </w:rPr>
        <w:t>товления,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74" w:lineRule="exact"/>
        <w:ind w:left="648" w:hanging="356"/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37" w:lineRule="auto"/>
        <w:ind w:left="773" w:right="306" w:hanging="480"/>
      </w:pPr>
      <w:r>
        <w:rPr>
          <w:sz w:val="24"/>
        </w:rPr>
        <w:t>выбирать пищевые продукты для удовлетворения потребностей организ</w:t>
      </w:r>
      <w:r>
        <w:rPr>
          <w:sz w:val="24"/>
        </w:rPr>
        <w:t>ма в белках, углеводах,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жирах,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условиях; применять различные способы обработки пищевых продуктов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8"/>
          <w:tab w:val="left" w:pos="649"/>
        </w:tabs>
        <w:spacing w:before="81" w:line="237" w:lineRule="auto"/>
        <w:ind w:left="773" w:right="316" w:hanging="480"/>
        <w:jc w:val="left"/>
      </w:pPr>
      <w:r>
        <w:rPr>
          <w:sz w:val="24"/>
        </w:rPr>
        <w:lastRenderedPageBreak/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1"/>
          <w:sz w:val="24"/>
        </w:rPr>
        <w:t xml:space="preserve"> </w:t>
      </w:r>
      <w:r>
        <w:rPr>
          <w:sz w:val="24"/>
        </w:rPr>
        <w:t>консервирования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8"/>
          <w:tab w:val="left" w:pos="649"/>
          <w:tab w:val="left" w:pos="1998"/>
          <w:tab w:val="left" w:pos="3809"/>
          <w:tab w:val="left" w:pos="4941"/>
          <w:tab w:val="left" w:pos="5583"/>
          <w:tab w:val="left" w:pos="6888"/>
          <w:tab w:val="left" w:pos="8097"/>
          <w:tab w:val="left" w:pos="9493"/>
        </w:tabs>
        <w:spacing w:before="1" w:line="237" w:lineRule="auto"/>
        <w:ind w:left="773" w:right="311" w:hanging="480"/>
        <w:jc w:val="left"/>
      </w:pPr>
      <w:r>
        <w:rPr>
          <w:sz w:val="24"/>
        </w:rPr>
        <w:t>экономить</w:t>
      </w:r>
      <w:r>
        <w:rPr>
          <w:sz w:val="24"/>
        </w:rPr>
        <w:tab/>
        <w:t>электрическую</w:t>
      </w:r>
      <w:r>
        <w:rPr>
          <w:sz w:val="24"/>
        </w:rPr>
        <w:tab/>
        <w:t>энергию</w:t>
      </w:r>
      <w:r>
        <w:rPr>
          <w:sz w:val="24"/>
        </w:rPr>
        <w:tab/>
        <w:t>при</w:t>
      </w:r>
      <w:r>
        <w:rPr>
          <w:sz w:val="24"/>
        </w:rPr>
        <w:tab/>
        <w:t>обработке</w:t>
      </w:r>
      <w:r>
        <w:rPr>
          <w:sz w:val="24"/>
        </w:rPr>
        <w:tab/>
        <w:t>пищевых</w:t>
      </w:r>
      <w:r>
        <w:rPr>
          <w:sz w:val="24"/>
        </w:rPr>
        <w:tab/>
        <w:t>продуктов;</w:t>
      </w:r>
      <w:r>
        <w:rPr>
          <w:sz w:val="24"/>
        </w:rPr>
        <w:tab/>
      </w:r>
      <w:r>
        <w:rPr>
          <w:spacing w:val="-1"/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сервировать стол; 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8"/>
          <w:tab w:val="left" w:pos="649"/>
          <w:tab w:val="left" w:pos="2013"/>
          <w:tab w:val="left" w:pos="2754"/>
          <w:tab w:val="left" w:pos="4562"/>
          <w:tab w:val="left" w:pos="6003"/>
          <w:tab w:val="left" w:pos="7161"/>
          <w:tab w:val="left" w:pos="8509"/>
          <w:tab w:val="left" w:pos="9771"/>
        </w:tabs>
        <w:spacing w:before="1" w:line="237" w:lineRule="auto"/>
        <w:ind w:left="773" w:right="310" w:hanging="480"/>
        <w:jc w:val="left"/>
      </w:pPr>
      <w:r>
        <w:rPr>
          <w:sz w:val="24"/>
        </w:rPr>
        <w:t>определять</w:t>
      </w:r>
      <w:r>
        <w:rPr>
          <w:sz w:val="24"/>
        </w:rPr>
        <w:tab/>
        <w:t>в</w:t>
      </w:r>
      <w:r>
        <w:rPr>
          <w:sz w:val="24"/>
        </w:rPr>
        <w:t>иды</w:t>
      </w:r>
      <w:r>
        <w:rPr>
          <w:sz w:val="24"/>
        </w:rPr>
        <w:tab/>
        <w:t>экологического</w:t>
      </w:r>
      <w:r>
        <w:rPr>
          <w:sz w:val="24"/>
        </w:rPr>
        <w:tab/>
        <w:t>загрязнения</w:t>
      </w:r>
      <w:r>
        <w:rPr>
          <w:sz w:val="24"/>
        </w:rPr>
        <w:tab/>
        <w:t>пищевых</w:t>
      </w:r>
      <w:r>
        <w:rPr>
          <w:sz w:val="24"/>
        </w:rPr>
        <w:tab/>
        <w:t>продуктов;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окружающую 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8"/>
          <w:tab w:val="left" w:pos="649"/>
        </w:tabs>
        <w:ind w:left="773" w:right="312" w:hanging="480"/>
        <w:jc w:val="left"/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3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10E90" w:rsidRDefault="0007444D">
      <w:pPr>
        <w:pStyle w:val="1"/>
        <w:spacing w:line="272" w:lineRule="exact"/>
      </w:pPr>
      <w:r>
        <w:t>Создание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1"/>
        </w:rPr>
        <w:t xml:space="preserve"> </w:t>
      </w:r>
      <w:r>
        <w:t>материалов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37" w:lineRule="auto"/>
        <w:ind w:left="773" w:right="305" w:hanging="480"/>
      </w:pPr>
      <w:r>
        <w:rPr>
          <w:sz w:val="24"/>
        </w:rPr>
        <w:t>с помощью 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для швейных и декоративно-прикладных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швейной машины изготавливать простые по конструкции модели швейных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</w:t>
      </w:r>
      <w:r>
        <w:rPr>
          <w:sz w:val="24"/>
        </w:rPr>
        <w:t>й документацией;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before="1" w:line="275" w:lineRule="exact"/>
        <w:ind w:left="648" w:hanging="356"/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before="1" w:line="237" w:lineRule="auto"/>
        <w:ind w:left="773" w:right="311" w:hanging="480"/>
      </w:pPr>
      <w:r>
        <w:rPr>
          <w:sz w:val="24"/>
        </w:rPr>
        <w:t>выполнять несложные приемы моделирования швейных изделий,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костюма;использовать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иллюзии</w:t>
      </w:r>
      <w:r>
        <w:rPr>
          <w:spacing w:val="1"/>
          <w:sz w:val="24"/>
        </w:rPr>
        <w:t xml:space="preserve"> </w:t>
      </w:r>
      <w:r>
        <w:rPr>
          <w:sz w:val="24"/>
        </w:rPr>
        <w:t>водежде;определятьисправлять дефекты швейных изделий;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9"/>
        </w:tabs>
        <w:spacing w:line="275" w:lineRule="exact"/>
        <w:ind w:left="648" w:hanging="356"/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5" w:lineRule="exact"/>
        <w:ind w:left="641" w:hanging="349"/>
      </w:pPr>
      <w:r>
        <w:rPr>
          <w:sz w:val="24"/>
        </w:rPr>
        <w:t>изготавливать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промыслов.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моды.</w:t>
      </w:r>
    </w:p>
    <w:p w:rsidR="00110E90" w:rsidRDefault="0007444D">
      <w:pPr>
        <w:spacing w:line="274" w:lineRule="exact"/>
        <w:ind w:left="293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Сельскохозяйственные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технологии</w:t>
      </w:r>
    </w:p>
    <w:p w:rsidR="00110E90" w:rsidRDefault="0007444D">
      <w:pPr>
        <w:pStyle w:val="1"/>
      </w:pPr>
      <w:r>
        <w:t>Технологии</w:t>
      </w:r>
      <w:r>
        <w:rPr>
          <w:spacing w:val="-4"/>
        </w:rPr>
        <w:t xml:space="preserve"> </w:t>
      </w:r>
      <w:r>
        <w:t>растениеводства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73" w:right="305" w:hanging="480"/>
      </w:pPr>
      <w:r>
        <w:rPr>
          <w:sz w:val="24"/>
        </w:rPr>
        <w:t>самостоятельно выращивать наиболее распространенные в регионе виды 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растений в условиях личного подсобного хозяйства </w:t>
      </w:r>
      <w:r>
        <w:rPr>
          <w:sz w:val="24"/>
        </w:rPr>
        <w:t>и школьного учебно-опытного участка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малогабаритной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охраны окружающей среды;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73" w:right="308" w:hanging="480"/>
      </w:pPr>
      <w:r>
        <w:rPr>
          <w:sz w:val="24"/>
        </w:rPr>
        <w:t>планировать размещение культур на учебно-опытном участке и в личном подсобном хозяйстве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</w:t>
      </w:r>
      <w:r>
        <w:rPr>
          <w:sz w:val="24"/>
        </w:rPr>
        <w:t>ом</w:t>
      </w:r>
      <w:r>
        <w:rPr>
          <w:spacing w:val="-2"/>
          <w:sz w:val="24"/>
        </w:rPr>
        <w:t xml:space="preserve"> </w:t>
      </w:r>
      <w:r>
        <w:rPr>
          <w:sz w:val="24"/>
        </w:rPr>
        <w:t>севооборотов.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73" w:right="303" w:hanging="480"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подсобного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опытного участка на </w:t>
      </w:r>
      <w:r>
        <w:rPr>
          <w:sz w:val="24"/>
        </w:rPr>
        <w:t>основе справочной литературы и других источников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73" w:right="301" w:hanging="480"/>
      </w:pPr>
      <w:r>
        <w:rPr>
          <w:sz w:val="24"/>
        </w:rPr>
        <w:t>планировать объем продукции растениеводства в личном подсобном хозяйстве или на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</w:t>
      </w:r>
      <w:r>
        <w:rPr>
          <w:sz w:val="24"/>
        </w:rPr>
        <w:t>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(себестоимость,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основе;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73" w:right="312" w:hanging="480"/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своем селе, формулировать на ее основе темы </w:t>
      </w:r>
      <w:r>
        <w:rPr>
          <w:sz w:val="24"/>
        </w:rPr>
        <w:t>исследовательских работ и проектов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110E90" w:rsidRDefault="0007444D">
      <w:pPr>
        <w:pStyle w:val="1"/>
        <w:spacing w:line="275" w:lineRule="exact"/>
        <w:jc w:val="both"/>
      </w:pP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1" w:line="237" w:lineRule="auto"/>
        <w:ind w:left="773" w:right="311" w:hanging="480"/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 обосно</w:t>
      </w:r>
      <w:r>
        <w:rPr>
          <w:sz w:val="24"/>
        </w:rPr>
        <w:t>вать цель проекта, конструкцию изделия, сущность итогового продукта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</w:t>
      </w:r>
      <w:r>
        <w:rPr>
          <w:sz w:val="24"/>
        </w:rPr>
        <w:t>есс;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4" w:line="237" w:lineRule="auto"/>
        <w:ind w:left="773" w:right="306" w:hanging="480"/>
      </w:pPr>
      <w:r>
        <w:rPr>
          <w:sz w:val="24"/>
        </w:rPr>
        <w:t>представлять результаты выполненного проекта: пользоваться основными видами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 готовить пояснительную записку к проекту; оформлять проектные материалы;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 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73" w:right="305" w:hanging="480"/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 на основе поиска новых технологических решений, планировать и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</w:t>
      </w:r>
      <w:r>
        <w:rPr>
          <w:sz w:val="24"/>
        </w:rPr>
        <w:t>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834"/>
        </w:tabs>
        <w:spacing w:before="81" w:line="237" w:lineRule="auto"/>
        <w:ind w:left="773" w:right="310" w:hanging="480"/>
      </w:pPr>
      <w:r>
        <w:lastRenderedPageBreak/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примерную оценку цены произведенного продукта как товара на рынке; разрабатывать вариант</w:t>
      </w:r>
      <w:r>
        <w:rPr>
          <w:spacing w:val="-57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1"/>
        <w:spacing w:line="275" w:lineRule="exact"/>
        <w:jc w:val="both"/>
      </w:pP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Современное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</w:p>
    <w:p w:rsidR="00110E90" w:rsidRDefault="0007444D">
      <w:pPr>
        <w:pStyle w:val="a3"/>
        <w:spacing w:before="1" w:line="237" w:lineRule="auto"/>
        <w:ind w:right="302"/>
      </w:pPr>
      <w:r>
        <w:rPr>
          <w:b/>
          <w:i/>
        </w:rPr>
        <w:t>Выпускник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научится</w:t>
      </w:r>
      <w:r>
        <w:rPr>
          <w:b/>
          <w:i/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получения профессионального образования на основе соотнесения своих интересов и возможностей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t>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110E90" w:rsidRDefault="0007444D">
      <w:pPr>
        <w:pStyle w:val="a3"/>
        <w:spacing w:before="4" w:line="237" w:lineRule="auto"/>
        <w:ind w:right="306"/>
      </w:pPr>
      <w:r>
        <w:rPr>
          <w:b/>
          <w:i/>
        </w:rPr>
        <w:t>Выпускник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получит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возможность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научиться</w:t>
      </w:r>
      <w:r>
        <w:rPr>
          <w:b/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карьеру;</w:t>
      </w:r>
      <w:r>
        <w:rPr>
          <w:spacing w:val="1"/>
        </w:rPr>
        <w:t xml:space="preserve"> </w:t>
      </w:r>
      <w:r>
        <w:t>рационально выбирать пути продолжения образования или трудоустройства; ориентироваться 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 своей семьи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предпринимательской деятельности.</w:t>
      </w:r>
    </w:p>
    <w:p w:rsidR="00110E90" w:rsidRDefault="0007444D">
      <w:pPr>
        <w:pStyle w:val="a5"/>
        <w:numPr>
          <w:ilvl w:val="3"/>
          <w:numId w:val="26"/>
        </w:numPr>
        <w:tabs>
          <w:tab w:val="left" w:pos="1249"/>
        </w:tabs>
        <w:ind w:right="7250" w:firstLine="0"/>
        <w:rPr>
          <w:b/>
          <w:i/>
        </w:rPr>
      </w:pPr>
      <w:r>
        <w:rPr>
          <w:b/>
          <w:i/>
          <w:sz w:val="24"/>
          <w:u w:val="thick"/>
        </w:rPr>
        <w:t>Физическая культура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Знания о физической культуре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line="237" w:lineRule="auto"/>
        <w:ind w:left="754" w:right="310" w:hanging="461"/>
      </w:pPr>
      <w:r>
        <w:rPr>
          <w:sz w:val="24"/>
        </w:rPr>
        <w:t>рассматривать физическую культуру как я</w:t>
      </w:r>
      <w:r>
        <w:rPr>
          <w:sz w:val="24"/>
        </w:rPr>
        <w:t>вление культуры, выделять исторические этапы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ind w:left="754" w:right="302" w:hanging="461"/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line="237" w:lineRule="auto"/>
        <w:ind w:left="754" w:right="308" w:hanging="461"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особенности выполнения техники двигательных действий и физических упражнений,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line="237" w:lineRule="auto"/>
        <w:ind w:left="754" w:right="306" w:hanging="461"/>
      </w:pPr>
      <w:r>
        <w:rPr>
          <w:spacing w:val="-1"/>
          <w:sz w:val="24"/>
        </w:rPr>
        <w:t>разрабатывать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самостоятельных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направленность и </w:t>
      </w:r>
      <w:r>
        <w:rPr>
          <w:sz w:val="24"/>
        </w:rPr>
        <w:t>формулировать задачи, рационально планировать в режиме дня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line="237" w:lineRule="auto"/>
        <w:ind w:left="754" w:right="306" w:hanging="461"/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года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ind w:left="754" w:right="308" w:hanging="461"/>
      </w:pPr>
      <w:r>
        <w:rPr>
          <w:sz w:val="24"/>
        </w:rPr>
        <w:t>руководст</w:t>
      </w:r>
      <w:r>
        <w:rPr>
          <w:sz w:val="24"/>
        </w:rPr>
        <w:t>воваться правилами оказания первой доврачебной помощи при травмах и ушибах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упражнениями.</w:t>
      </w:r>
    </w:p>
    <w:p w:rsidR="00110E90" w:rsidRDefault="0007444D">
      <w:pPr>
        <w:pStyle w:val="2"/>
        <w:spacing w:line="272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line="237" w:lineRule="auto"/>
        <w:ind w:left="754" w:right="308" w:hanging="461"/>
      </w:pPr>
      <w:r>
        <w:tab/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игр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Пьера</w:t>
      </w:r>
      <w:r>
        <w:rPr>
          <w:spacing w:val="-7"/>
          <w:sz w:val="24"/>
        </w:rPr>
        <w:t xml:space="preserve"> </w:t>
      </w:r>
      <w:r>
        <w:rPr>
          <w:sz w:val="24"/>
        </w:rPr>
        <w:t>де</w:t>
      </w:r>
      <w:r>
        <w:rPr>
          <w:spacing w:val="-8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 Олимпийского движения, объяснять смысл символики и ритуалов 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ind w:left="754" w:right="313" w:hanging="461"/>
      </w:pPr>
      <w:r>
        <w:rPr>
          <w:sz w:val="24"/>
        </w:rPr>
        <w:t>характеризовать исторические вехи развития отечественного спортивного движения, 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line="237" w:lineRule="auto"/>
        <w:ind w:left="754" w:right="302" w:hanging="461"/>
      </w:pPr>
      <w:r>
        <w:tab/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</w:t>
      </w:r>
      <w:r>
        <w:rPr>
          <w:sz w:val="24"/>
        </w:rPr>
        <w:t>аки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</w:p>
    <w:p w:rsidR="00110E90" w:rsidRDefault="0007444D">
      <w:pPr>
        <w:pStyle w:val="1"/>
        <w:jc w:val="both"/>
      </w:pPr>
      <w:r>
        <w:t>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7"/>
        </w:rPr>
        <w:t xml:space="preserve"> </w:t>
      </w:r>
      <w:r>
        <w:t>деятельности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line="237" w:lineRule="auto"/>
        <w:ind w:left="754" w:right="305" w:hanging="461"/>
      </w:pPr>
      <w:r>
        <w:rPr>
          <w:sz w:val="24"/>
        </w:rPr>
        <w:t>использовать занятия</w:t>
      </w:r>
      <w:r>
        <w:rPr>
          <w:sz w:val="24"/>
        </w:rPr>
        <w:t xml:space="preserve"> физической культурой, спортивные игры и спортивные соревнования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кондиций;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9"/>
          <w:tab w:val="left" w:pos="671"/>
          <w:tab w:val="left" w:pos="9227"/>
        </w:tabs>
        <w:spacing w:before="1" w:line="237" w:lineRule="auto"/>
        <w:ind w:left="754" w:right="802" w:hanging="461"/>
        <w:jc w:val="left"/>
      </w:pPr>
      <w:r>
        <w:rPr>
          <w:sz w:val="24"/>
        </w:rPr>
        <w:t>составлять комплексы физических упражнений оздоровительной, тренирующе</w:t>
      </w:r>
      <w:r>
        <w:rPr>
          <w:sz w:val="24"/>
        </w:rPr>
        <w:t>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нагрузку</w:t>
      </w:r>
      <w:r>
        <w:rPr>
          <w:sz w:val="24"/>
        </w:rPr>
        <w:tab/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before="4" w:line="237" w:lineRule="auto"/>
        <w:ind w:left="754" w:right="312" w:hanging="461"/>
      </w:pPr>
      <w:r>
        <w:rPr>
          <w:sz w:val="24"/>
        </w:rPr>
        <w:t>классифицировать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before="2" w:line="237" w:lineRule="auto"/>
        <w:ind w:left="754" w:right="315" w:hanging="461"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их;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line="275" w:lineRule="exact"/>
        <w:ind w:left="670" w:hanging="378"/>
      </w:pPr>
      <w:r>
        <w:rPr>
          <w:sz w:val="24"/>
        </w:rPr>
        <w:t>тестировать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110E90" w:rsidRDefault="00110E90">
      <w:pPr>
        <w:spacing w:line="275" w:lineRule="exact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754" w:right="314"/>
      </w:pPr>
      <w:r>
        <w:lastRenderedPageBreak/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 подготовкой;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1" w:line="237" w:lineRule="auto"/>
        <w:ind w:left="754" w:right="310" w:hanging="461"/>
      </w:pPr>
      <w:r>
        <w:tab/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:rsidR="00110E90" w:rsidRDefault="0007444D">
      <w:pPr>
        <w:pStyle w:val="2"/>
        <w:spacing w:line="27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1"/>
        </w:tabs>
        <w:spacing w:before="2" w:line="237" w:lineRule="auto"/>
        <w:ind w:left="754" w:right="307" w:hanging="461"/>
      </w:pPr>
      <w:r>
        <w:rPr>
          <w:sz w:val="24"/>
        </w:rPr>
        <w:t>вести дневник по физкультурной деятельности, включать в него оформление планов 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2" w:line="237" w:lineRule="auto"/>
        <w:ind w:left="754" w:right="308" w:hanging="461"/>
      </w:pPr>
      <w:r>
        <w:rPr>
          <w:sz w:val="24"/>
        </w:rPr>
        <w:t>проводить занятия физической культурой с использованием оздоровительной ходьбы и бега,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лыжных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прогулок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направленность;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3" w:line="237" w:lineRule="auto"/>
        <w:ind w:left="754" w:right="311" w:hanging="461"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массажа.</w:t>
      </w:r>
    </w:p>
    <w:p w:rsidR="00110E90" w:rsidRDefault="0007444D">
      <w:pPr>
        <w:pStyle w:val="1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2" w:hanging="461"/>
        <w:jc w:val="left"/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0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3" w:line="237" w:lineRule="auto"/>
        <w:ind w:left="754" w:right="304" w:hanging="461"/>
        <w:jc w:val="left"/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6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 (силы,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3" w:lineRule="exact"/>
        <w:ind w:left="641" w:hanging="349"/>
        <w:jc w:val="left"/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5" w:hanging="461"/>
        <w:jc w:val="left"/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числа</w:t>
      </w:r>
      <w:r>
        <w:rPr>
          <w:spacing w:val="4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2" w:line="237" w:lineRule="auto"/>
        <w:ind w:left="754" w:right="305" w:hanging="461"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</w:t>
      </w:r>
      <w:r>
        <w:rPr>
          <w:spacing w:val="-1"/>
          <w:sz w:val="24"/>
        </w:rPr>
        <w:t xml:space="preserve"> </w:t>
      </w:r>
      <w:r>
        <w:rPr>
          <w:sz w:val="24"/>
        </w:rPr>
        <w:t>(для 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России);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74" w:lineRule="exact"/>
        <w:ind w:left="641" w:hanging="349"/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3" w:hanging="461"/>
        <w:jc w:val="left"/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технически</w:t>
      </w:r>
      <w:r>
        <w:rPr>
          <w:sz w:val="24"/>
        </w:rPr>
        <w:t>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1"/>
          <w:sz w:val="24"/>
        </w:rPr>
        <w:t xml:space="preserve"> </w:t>
      </w:r>
      <w:r>
        <w:rPr>
          <w:sz w:val="24"/>
        </w:rPr>
        <w:t>игры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4" w:line="237" w:lineRule="auto"/>
        <w:ind w:left="754" w:right="311" w:hanging="461"/>
        <w:jc w:val="left"/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37" w:lineRule="auto"/>
        <w:ind w:left="754" w:right="312" w:hanging="461"/>
        <w:jc w:val="left"/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8" w:hanging="461"/>
        <w:jc w:val="left"/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110E90" w:rsidRDefault="0007444D">
      <w:pPr>
        <w:pStyle w:val="2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12" w:hanging="461"/>
        <w:jc w:val="left"/>
      </w:pP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нарушений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before="1" w:line="237" w:lineRule="auto"/>
        <w:ind w:left="754" w:right="307" w:hanging="461"/>
        <w:jc w:val="left"/>
      </w:pPr>
      <w:r>
        <w:rPr>
          <w:sz w:val="24"/>
        </w:rPr>
        <w:t>преодолевать</w:t>
      </w:r>
      <w:r>
        <w:rPr>
          <w:spacing w:val="27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лазания,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бега;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spacing w:line="275" w:lineRule="exact"/>
        <w:ind w:left="641" w:hanging="349"/>
        <w:jc w:val="left"/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1"/>
          <w:tab w:val="left" w:pos="642"/>
        </w:tabs>
        <w:ind w:left="641" w:hanging="349"/>
        <w:jc w:val="left"/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267"/>
          <w:tab w:val="left" w:pos="1268"/>
        </w:tabs>
        <w:spacing w:line="275" w:lineRule="exact"/>
        <w:ind w:left="1267" w:hanging="975"/>
        <w:rPr>
          <w:b/>
          <w:i/>
        </w:rPr>
      </w:pPr>
      <w:r>
        <w:rPr>
          <w:b/>
          <w:i/>
          <w:sz w:val="24"/>
          <w:u w:val="thick"/>
        </w:rPr>
        <w:t>Основы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безопасности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жизнедеятельности</w:t>
      </w:r>
    </w:p>
    <w:p w:rsidR="00110E90" w:rsidRDefault="0007444D">
      <w:pPr>
        <w:pStyle w:val="1"/>
        <w:spacing w:before="1" w:line="237" w:lineRule="auto"/>
        <w:ind w:right="518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57"/>
        </w:rPr>
        <w:t xml:space="preserve"> </w:t>
      </w:r>
      <w:r>
        <w:t>безопасности</w:t>
      </w:r>
    </w:p>
    <w:p w:rsidR="00110E90" w:rsidRDefault="0007444D">
      <w:pPr>
        <w:pStyle w:val="2"/>
        <w:spacing w:line="273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ind w:left="754" w:right="305" w:hanging="461"/>
      </w:pPr>
      <w:r>
        <w:rPr>
          <w:sz w:val="24"/>
        </w:rPr>
        <w:t xml:space="preserve">классифицировать и описывать потенциально опасные бытовые </w:t>
      </w:r>
      <w:r>
        <w:rPr>
          <w:sz w:val="24"/>
        </w:rPr>
        <w:t>ситуации и объекты экономики,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 проживания;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line="237" w:lineRule="auto"/>
        <w:ind w:left="754" w:right="312" w:hanging="461"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</w:t>
      </w:r>
      <w:r>
        <w:rPr>
          <w:sz w:val="24"/>
        </w:rPr>
        <w:t>невной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-58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(ДТП),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81" w:line="237" w:lineRule="auto"/>
        <w:ind w:left="754" w:right="307" w:hanging="461"/>
      </w:pPr>
      <w:r>
        <w:rPr>
          <w:sz w:val="24"/>
        </w:rPr>
        <w:lastRenderedPageBreak/>
        <w:t xml:space="preserve">выявлять и </w:t>
      </w:r>
      <w:r>
        <w:rPr>
          <w:sz w:val="24"/>
        </w:rPr>
        <w:t>характеризовать роль и влияние человеческого фактора в возникновении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населения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1" w:line="237" w:lineRule="auto"/>
        <w:ind w:left="754" w:right="303" w:hanging="461"/>
      </w:pPr>
      <w:r>
        <w:tab/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</w:t>
      </w:r>
      <w:r>
        <w:rPr>
          <w:sz w:val="24"/>
        </w:rPr>
        <w:t>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повседневной жизни; по поведению на дорогах в качестве пешехода, пассажира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водителя велосипеда, по минимизации отрицательного влияния на здоровье неблагоприятной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2"/>
        </w:tabs>
        <w:spacing w:before="5" w:line="237" w:lineRule="auto"/>
        <w:ind w:left="754" w:right="306" w:hanging="461"/>
      </w:pPr>
      <w:r>
        <w:rPr>
          <w:sz w:val="24"/>
        </w:rPr>
        <w:t>разрабатывать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лан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проживания;</w:t>
      </w:r>
      <w:r>
        <w:rPr>
          <w:spacing w:val="-13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 отдыху на природе и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-12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7" w:hanging="461"/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110E90" w:rsidRDefault="0007444D">
      <w:pPr>
        <w:pStyle w:val="2"/>
        <w:spacing w:line="270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5" w:hanging="461"/>
      </w:pPr>
      <w:r>
        <w:rPr>
          <w:sz w:val="24"/>
        </w:rPr>
        <w:t xml:space="preserve">систематизировать основные </w:t>
      </w:r>
      <w:r>
        <w:rPr>
          <w:sz w:val="24"/>
        </w:rPr>
        <w:t>положения нормативно-правовых актов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безопасности и обосновать их значение для обеспечения национальной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природного и техн</w:t>
      </w:r>
      <w:r>
        <w:rPr>
          <w:sz w:val="24"/>
        </w:rPr>
        <w:t>огенного характера на национальную безопасность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5" w:line="237" w:lineRule="auto"/>
        <w:ind w:left="754" w:right="308" w:hanging="461"/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2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 страны;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4" w:hanging="461"/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"/>
          <w:sz w:val="24"/>
        </w:rPr>
        <w:t xml:space="preserve"> </w:t>
      </w:r>
      <w:r>
        <w:rPr>
          <w:sz w:val="24"/>
        </w:rPr>
        <w:t>угроз.</w:t>
      </w:r>
    </w:p>
    <w:p w:rsidR="00110E90" w:rsidRDefault="0007444D">
      <w:pPr>
        <w:pStyle w:val="1"/>
        <w:spacing w:line="270" w:lineRule="exact"/>
        <w:jc w:val="both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05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 основы по защите населения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чрезвычайных ситуаций мирного и военного времени; объяснять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подготовки граждан к защите </w:t>
      </w:r>
      <w:r>
        <w:rPr>
          <w:sz w:val="24"/>
        </w:rPr>
        <w:t>Отечества; устанавливать взаимосвязь между нравственной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54" w:right="303" w:hanging="461"/>
      </w:pPr>
      <w:r>
        <w:rPr>
          <w:sz w:val="24"/>
        </w:rPr>
        <w:t>характеризовать РСЧС: классифицировать основные задачи, которые решает РСЧС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РСЧС;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-7"/>
          <w:sz w:val="24"/>
        </w:rPr>
        <w:t xml:space="preserve"> </w:t>
      </w:r>
      <w:r>
        <w:rPr>
          <w:sz w:val="24"/>
        </w:rPr>
        <w:t>РСЧС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чрезвычайных ситуаций природно</w:t>
      </w:r>
      <w:r>
        <w:rPr>
          <w:sz w:val="24"/>
        </w:rPr>
        <w:t>го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5" w:line="237" w:lineRule="auto"/>
        <w:ind w:left="754" w:right="311" w:hanging="461"/>
      </w:pPr>
      <w:r>
        <w:rPr>
          <w:sz w:val="24"/>
        </w:rPr>
        <w:t>характеризовать гражданскую оборону как составную часть системы обеспечения 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оборону по защите населения РФ от чрезвычайных ситуаций </w:t>
      </w:r>
      <w:r>
        <w:rPr>
          <w:sz w:val="24"/>
        </w:rPr>
        <w:t>мирного и военного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5" w:line="237" w:lineRule="auto"/>
        <w:ind w:left="754" w:right="303" w:hanging="461"/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МЧС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4"/>
          <w:sz w:val="24"/>
        </w:rPr>
        <w:t xml:space="preserve"> </w:t>
      </w:r>
      <w:r>
        <w:rPr>
          <w:sz w:val="24"/>
        </w:rPr>
        <w:t>МЧС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по защите населения страны от чрезвычайных ситуаций мирного и военного времени;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силам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немедленное реагирование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54" w:right="311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мероприятия, которые проводятся в РФ, по защите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3" w:hanging="461"/>
      </w:pPr>
      <w:r>
        <w:rPr>
          <w:sz w:val="24"/>
        </w:rPr>
        <w:t>анализировать систему мониторинга и прогнозирования чрезвычайных ситуаций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включает;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7" w:hanging="461"/>
      </w:pPr>
      <w:r>
        <w:rPr>
          <w:sz w:val="24"/>
        </w:rPr>
        <w:t>описывать основные задачи системы инженерных сооружений, которая существует в 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для защиты населения от чрезвычайных ситуаций природного и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81" w:line="237" w:lineRule="auto"/>
        <w:ind w:left="754" w:right="312" w:hanging="461"/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3" w:hanging="461"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2" w:hanging="461"/>
      </w:pPr>
      <w:r>
        <w:rPr>
          <w:sz w:val="24"/>
        </w:rPr>
        <w:t xml:space="preserve">характеризовать эвакуацию населения как один </w:t>
      </w:r>
      <w:r>
        <w:rPr>
          <w:sz w:val="24"/>
        </w:rPr>
        <w:t>из основных способов защиты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мирного и военного времени; различать виды эвакуации;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before="4" w:line="237" w:lineRule="auto"/>
        <w:ind w:left="754" w:right="312" w:hanging="461"/>
      </w:pPr>
      <w:r>
        <w:rPr>
          <w:sz w:val="24"/>
        </w:rPr>
        <w:t xml:space="preserve">характеризовать аварийно-спасательные и другие неотложные работы в </w:t>
      </w:r>
      <w:r>
        <w:rPr>
          <w:sz w:val="24"/>
        </w:rPr>
        <w:t>очагах поражения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чрезвычайной ситуации;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line="237" w:lineRule="auto"/>
        <w:ind w:left="754" w:right="306" w:hanging="461"/>
      </w:pPr>
      <w:r>
        <w:rPr>
          <w:sz w:val="24"/>
        </w:rPr>
        <w:t>анализировать основные мероприятия, которые проводятся при аварийно-спасательных 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2"/>
          <w:sz w:val="24"/>
        </w:rPr>
        <w:t xml:space="preserve"> </w:t>
      </w:r>
      <w:r>
        <w:rPr>
          <w:sz w:val="24"/>
        </w:rPr>
        <w:t>поражения;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line="273" w:lineRule="exact"/>
        <w:ind w:left="646" w:hanging="354"/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неотложных работ4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ind w:left="754" w:right="308" w:hanging="461"/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 при нахождении: в школе; на улице; в общественном месте (в театре, библиотеке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</w:p>
    <w:p w:rsidR="00110E90" w:rsidRDefault="0007444D">
      <w:pPr>
        <w:pStyle w:val="1"/>
        <w:spacing w:line="271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5"/>
          <w:tab w:val="left" w:pos="647"/>
        </w:tabs>
        <w:spacing w:before="31" w:line="276" w:lineRule="auto"/>
        <w:ind w:left="754" w:right="309" w:hanging="461"/>
        <w:jc w:val="left"/>
      </w:pPr>
      <w:r>
        <w:rPr>
          <w:sz w:val="24"/>
        </w:rPr>
        <w:t>формир</w:t>
      </w:r>
      <w:r>
        <w:rPr>
          <w:sz w:val="24"/>
        </w:rPr>
        <w:t>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заведением,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5"/>
          <w:tab w:val="left" w:pos="647"/>
        </w:tabs>
        <w:spacing w:line="276" w:lineRule="auto"/>
        <w:ind w:left="754" w:right="311" w:hanging="461"/>
        <w:jc w:val="left"/>
      </w:pPr>
      <w:r>
        <w:rPr>
          <w:sz w:val="24"/>
        </w:rPr>
        <w:t>подбирать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тему:</w:t>
      </w:r>
      <w:r>
        <w:rPr>
          <w:spacing w:val="39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6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5"/>
          <w:tab w:val="left" w:pos="647"/>
        </w:tabs>
        <w:spacing w:line="278" w:lineRule="auto"/>
        <w:ind w:left="754" w:right="304" w:hanging="461"/>
        <w:jc w:val="left"/>
      </w:pPr>
      <w:r>
        <w:rPr>
          <w:sz w:val="24"/>
        </w:rPr>
        <w:t>обсуждать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тему:</w:t>
      </w:r>
      <w:r>
        <w:rPr>
          <w:spacing w:val="49"/>
          <w:sz w:val="24"/>
        </w:rPr>
        <w:t xml:space="preserve"> </w:t>
      </w:r>
      <w:r>
        <w:rPr>
          <w:sz w:val="24"/>
        </w:rPr>
        <w:t>«Ключевая</w:t>
      </w:r>
      <w:r>
        <w:rPr>
          <w:spacing w:val="44"/>
          <w:sz w:val="24"/>
        </w:rPr>
        <w:t xml:space="preserve"> </w:t>
      </w:r>
      <w:r>
        <w:rPr>
          <w:sz w:val="24"/>
        </w:rPr>
        <w:t>роль</w:t>
      </w:r>
      <w:r>
        <w:rPr>
          <w:spacing w:val="45"/>
          <w:sz w:val="24"/>
        </w:rPr>
        <w:t xml:space="preserve"> </w:t>
      </w:r>
      <w:r>
        <w:rPr>
          <w:sz w:val="24"/>
        </w:rPr>
        <w:t>МЧС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line="276" w:lineRule="auto"/>
        <w:ind w:left="754" w:right="308" w:hanging="461"/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инженерно-технические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предназначению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свойствам.</w:t>
      </w:r>
    </w:p>
    <w:p w:rsidR="00110E90" w:rsidRDefault="0007444D">
      <w:pPr>
        <w:pStyle w:val="1"/>
        <w:jc w:val="both"/>
      </w:pPr>
      <w:r>
        <w:t>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110E90" w:rsidRDefault="0007444D">
      <w:pPr>
        <w:pStyle w:val="2"/>
        <w:spacing w:before="35" w:line="240" w:lineRule="auto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before="40"/>
        <w:ind w:left="646" w:hanging="354"/>
      </w:pPr>
      <w:r>
        <w:rPr>
          <w:sz w:val="24"/>
        </w:rPr>
        <w:t>негативному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before="41" w:line="276" w:lineRule="auto"/>
        <w:ind w:left="754" w:right="310" w:hanging="461"/>
      </w:pPr>
      <w:r>
        <w:rPr>
          <w:sz w:val="24"/>
        </w:rPr>
        <w:t>характеризовать терроризм и экстремизм как социальное явление, представляющее серьезную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 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национальной безопасности России;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line="276" w:lineRule="auto"/>
        <w:ind w:left="754" w:right="302" w:hanging="461"/>
      </w:pPr>
      <w:r>
        <w:rPr>
          <w:sz w:val="24"/>
        </w:rPr>
        <w:t>анализироват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 экстремизму и обосновывать необходимость комплекса мер, принимаемых в 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противодействию терроризму;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5"/>
          <w:tab w:val="left" w:pos="647"/>
        </w:tabs>
        <w:spacing w:line="276" w:lineRule="auto"/>
        <w:ind w:left="754" w:right="311" w:hanging="461"/>
        <w:jc w:val="left"/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себя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антиэкстремистского мышления;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3"/>
          <w:tab w:val="left" w:pos="815"/>
          <w:tab w:val="left" w:pos="2442"/>
          <w:tab w:val="left" w:pos="3567"/>
          <w:tab w:val="left" w:pos="4739"/>
          <w:tab w:val="left" w:pos="6322"/>
          <w:tab w:val="left" w:pos="8516"/>
          <w:tab w:val="left" w:pos="8833"/>
        </w:tabs>
        <w:spacing w:line="276" w:lineRule="auto"/>
        <w:ind w:left="754" w:right="312" w:hanging="461"/>
        <w:jc w:val="left"/>
      </w:pPr>
      <w:r>
        <w:tab/>
      </w:r>
      <w:r>
        <w:rPr>
          <w:sz w:val="24"/>
        </w:rPr>
        <w:t>обосновывать</w:t>
      </w:r>
      <w:r>
        <w:rPr>
          <w:sz w:val="24"/>
        </w:rPr>
        <w:tab/>
        <w:t>значение</w:t>
      </w:r>
      <w:r>
        <w:rPr>
          <w:sz w:val="24"/>
        </w:rPr>
        <w:tab/>
        <w:t>культуры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противодействии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5"/>
          <w:tab w:val="left" w:pos="647"/>
        </w:tabs>
        <w:spacing w:line="276" w:lineRule="auto"/>
        <w:ind w:left="754" w:right="311" w:hanging="461"/>
        <w:jc w:val="left"/>
      </w:pP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меры</w:t>
      </w:r>
      <w:r>
        <w:rPr>
          <w:spacing w:val="40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экстремистской 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5"/>
          <w:tab w:val="left" w:pos="647"/>
        </w:tabs>
        <w:spacing w:line="275" w:lineRule="exact"/>
        <w:ind w:left="646" w:hanging="354"/>
        <w:jc w:val="left"/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акта.</w:t>
      </w:r>
    </w:p>
    <w:p w:rsidR="00110E90" w:rsidRDefault="0007444D">
      <w:pPr>
        <w:pStyle w:val="2"/>
        <w:spacing w:before="39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before="9" w:line="237" w:lineRule="auto"/>
        <w:ind w:left="754" w:right="311" w:hanging="461"/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15"/>
        </w:tabs>
        <w:spacing w:before="4" w:line="237" w:lineRule="auto"/>
        <w:ind w:left="754" w:right="302" w:hanging="461"/>
      </w:pPr>
      <w:r>
        <w:tab/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line="237" w:lineRule="auto"/>
        <w:ind w:left="754" w:right="314" w:hanging="461"/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before="1" w:line="237" w:lineRule="auto"/>
        <w:ind w:left="754" w:right="309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здоровом образе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 осознанного негативного отношения к любым видам нарушений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 алкоголя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 а также 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 видам экстремистской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1"/>
        <w:spacing w:before="81" w:line="237" w:lineRule="auto"/>
        <w:ind w:right="3369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110E90" w:rsidRDefault="0007444D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47"/>
        </w:tabs>
        <w:spacing w:before="32" w:line="276" w:lineRule="auto"/>
        <w:ind w:left="754" w:right="305" w:hanging="461"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составляющие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поведения человека в повседневной</w:t>
      </w:r>
      <w:r>
        <w:rPr>
          <w:sz w:val="24"/>
        </w:rPr>
        <w:t xml:space="preserve"> жизни, обеспечивающую совершенствование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физических качеств; использовать знания о здоровье и здоровом образе 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совершенствования;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14" w:hanging="461"/>
      </w:pPr>
      <w:r>
        <w:rPr>
          <w:sz w:val="24"/>
        </w:rPr>
        <w:t>анализировать состояние личного здоровья и принимать меры по его сохранению, собл</w:t>
      </w:r>
      <w:r>
        <w:rPr>
          <w:sz w:val="24"/>
        </w:rPr>
        <w:t>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12" w:hanging="461"/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факторы, потенциально опасные для здоровья (вредные привычки, ранние половые </w:t>
      </w:r>
      <w:r>
        <w:rPr>
          <w:sz w:val="24"/>
        </w:rPr>
        <w:t>связи и др.)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для здоровья;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06" w:hanging="461"/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общества; формировать личные качества, которыми должны обладать 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-1"/>
          <w:sz w:val="24"/>
        </w:rPr>
        <w:t xml:space="preserve"> </w:t>
      </w:r>
      <w:r>
        <w:rPr>
          <w:sz w:val="24"/>
        </w:rPr>
        <w:t>решившие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брак;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09" w:hanging="461"/>
      </w:pPr>
      <w:r>
        <w:rPr>
          <w:sz w:val="24"/>
        </w:rPr>
        <w:t>ана</w:t>
      </w:r>
      <w:r>
        <w:rPr>
          <w:sz w:val="24"/>
        </w:rPr>
        <w:t>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комментировать основы семейного законодательства в Российской Федерации; объяснить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государства.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2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before="1" w:line="237" w:lineRule="auto"/>
        <w:ind w:left="754" w:right="308" w:hanging="461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 укрепления индивидуального здоровья, в том числе его духовной физической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составляющих;</w:t>
      </w:r>
    </w:p>
    <w:p w:rsidR="00110E90" w:rsidRDefault="00110E90">
      <w:pPr>
        <w:pStyle w:val="a3"/>
        <w:ind w:left="0"/>
        <w:jc w:val="left"/>
        <w:rPr>
          <w:sz w:val="21"/>
        </w:rPr>
      </w:pPr>
    </w:p>
    <w:p w:rsidR="00110E90" w:rsidRDefault="0007444D">
      <w:pPr>
        <w:pStyle w:val="1"/>
        <w:spacing w:line="249" w:lineRule="exact"/>
        <w:jc w:val="both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110E90" w:rsidRDefault="0007444D">
      <w:pPr>
        <w:pStyle w:val="2"/>
        <w:spacing w:line="249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before="21" w:line="276" w:lineRule="auto"/>
        <w:ind w:left="754" w:right="311" w:hanging="461"/>
      </w:pPr>
      <w:r>
        <w:rPr>
          <w:sz w:val="24"/>
        </w:rPr>
        <w:t>характеризовать различные повреждения и травмы, наиболее часто встречающиеся в быту, 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 для здоровья;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13" w:hanging="461"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помощь;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08" w:hanging="461"/>
      </w:pPr>
      <w:r>
        <w:rPr>
          <w:sz w:val="24"/>
        </w:rPr>
        <w:t>характеризовать предназначение первой помощи пострадавшим; классифицировать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 первой помощи при различных повреждениях, травмах, наиболее часто случающихся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быту; определять последовательность оказания первой помощи и различать её 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6"/>
        </w:tabs>
        <w:spacing w:line="276" w:lineRule="auto"/>
        <w:ind w:left="754" w:right="309" w:hanging="461"/>
      </w:pPr>
      <w:r>
        <w:rPr>
          <w:sz w:val="24"/>
        </w:rPr>
        <w:t>анализировать причины массовых поражений в условиях ч</w:t>
      </w:r>
      <w:r>
        <w:rPr>
          <w:sz w:val="24"/>
        </w:rPr>
        <w:t>резвычайных ситуаций 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поражений;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паре/втроём</w:t>
      </w:r>
      <w:r>
        <w:rPr>
          <w:spacing w:val="-1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само-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110E90">
      <w:pPr>
        <w:pStyle w:val="a3"/>
        <w:spacing w:before="7"/>
        <w:ind w:left="0"/>
        <w:jc w:val="left"/>
        <w:rPr>
          <w:b/>
          <w:i/>
        </w:r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65"/>
          <w:tab w:val="left" w:pos="666"/>
        </w:tabs>
        <w:spacing w:line="237" w:lineRule="auto"/>
        <w:ind w:left="754" w:right="303" w:hanging="461"/>
        <w:jc w:val="left"/>
      </w:pPr>
      <w:r>
        <w:rPr>
          <w:sz w:val="24"/>
        </w:rPr>
        <w:t>готовить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5"/>
          <w:sz w:val="24"/>
        </w:rPr>
        <w:t xml:space="preserve"> </w:t>
      </w:r>
      <w:r>
        <w:rPr>
          <w:sz w:val="24"/>
        </w:rPr>
        <w:t>само-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 встречающихся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повреждениях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26"/>
        </w:numPr>
        <w:tabs>
          <w:tab w:val="left" w:pos="1266"/>
        </w:tabs>
        <w:spacing w:line="275" w:lineRule="exact"/>
        <w:ind w:left="1265" w:hanging="973"/>
        <w:rPr>
          <w:b/>
          <w:i/>
        </w:rPr>
      </w:pPr>
      <w:r>
        <w:rPr>
          <w:b/>
          <w:i/>
          <w:sz w:val="24"/>
          <w:u w:val="thick"/>
        </w:rPr>
        <w:t>Стратегии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смыслового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чтения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работа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текстом.</w:t>
      </w:r>
    </w:p>
    <w:p w:rsidR="00110E90" w:rsidRDefault="0007444D">
      <w:pPr>
        <w:ind w:left="293" w:right="3310"/>
        <w:rPr>
          <w:b/>
          <w:i/>
          <w:sz w:val="24"/>
        </w:rPr>
      </w:pPr>
      <w:r>
        <w:rPr>
          <w:b/>
          <w:i/>
          <w:sz w:val="24"/>
          <w:u w:val="thick"/>
        </w:rPr>
        <w:t xml:space="preserve">Работа с </w:t>
      </w:r>
      <w:r>
        <w:rPr>
          <w:b/>
          <w:i/>
          <w:sz w:val="24"/>
          <w:u w:val="thick"/>
        </w:rPr>
        <w:t>текстом: поиск информации и понимание прочитанного.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65"/>
          <w:tab w:val="left" w:pos="666"/>
        </w:tabs>
        <w:spacing w:line="273" w:lineRule="exact"/>
        <w:ind w:left="665" w:hanging="373"/>
        <w:jc w:val="left"/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3"/>
          <w:sz w:val="24"/>
        </w:rPr>
        <w:t xml:space="preserve"> </w:t>
      </w:r>
      <w:r>
        <w:rPr>
          <w:sz w:val="24"/>
        </w:rPr>
        <w:t>смысл:</w:t>
      </w:r>
    </w:p>
    <w:p w:rsidR="00110E90" w:rsidRDefault="0007444D">
      <w:pPr>
        <w:pStyle w:val="a5"/>
        <w:numPr>
          <w:ilvl w:val="0"/>
          <w:numId w:val="27"/>
        </w:numPr>
        <w:tabs>
          <w:tab w:val="left" w:pos="1128"/>
          <w:tab w:val="left" w:pos="1129"/>
        </w:tabs>
        <w:spacing w:line="274" w:lineRule="exact"/>
        <w:ind w:left="11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</w:p>
    <w:p w:rsidR="00110E90" w:rsidRDefault="0007444D">
      <w:pPr>
        <w:pStyle w:val="a5"/>
        <w:numPr>
          <w:ilvl w:val="0"/>
          <w:numId w:val="27"/>
        </w:numPr>
        <w:tabs>
          <w:tab w:val="left" w:pos="1053"/>
          <w:tab w:val="left" w:pos="1055"/>
        </w:tabs>
        <w:spacing w:line="237" w:lineRule="auto"/>
        <w:ind w:right="890" w:hanging="300"/>
        <w:jc w:val="left"/>
        <w:rPr>
          <w:sz w:val="24"/>
        </w:rPr>
      </w:pPr>
      <w:r>
        <w:rPr>
          <w:sz w:val="24"/>
        </w:rPr>
        <w:t xml:space="preserve">выбирать из текста или придумать заголовок, </w:t>
      </w:r>
      <w:r>
        <w:rPr>
          <w:sz w:val="24"/>
        </w:rPr>
        <w:t>соответствующий содержанию и 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110E90" w:rsidRDefault="00110E90">
      <w:pPr>
        <w:spacing w:line="237" w:lineRule="auto"/>
        <w:rPr>
          <w:sz w:val="24"/>
        </w:rPr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7"/>
        </w:numPr>
        <w:tabs>
          <w:tab w:val="left" w:pos="1128"/>
          <w:tab w:val="left" w:pos="1129"/>
        </w:tabs>
        <w:spacing w:before="79" w:line="275" w:lineRule="exact"/>
        <w:ind w:left="1128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10E90" w:rsidRDefault="0007444D">
      <w:pPr>
        <w:pStyle w:val="a5"/>
        <w:numPr>
          <w:ilvl w:val="0"/>
          <w:numId w:val="27"/>
        </w:numPr>
        <w:tabs>
          <w:tab w:val="left" w:pos="1053"/>
          <w:tab w:val="left" w:pos="1055"/>
        </w:tabs>
        <w:spacing w:before="1" w:line="237" w:lineRule="auto"/>
        <w:ind w:right="1472" w:hanging="300"/>
        <w:jc w:val="left"/>
        <w:rPr>
          <w:sz w:val="24"/>
        </w:rPr>
      </w:pPr>
      <w:r>
        <w:rPr>
          <w:sz w:val="24"/>
        </w:rPr>
        <w:t>предвосхищать содержание предметного плана текста по заголовку и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110E90" w:rsidRDefault="0007444D">
      <w:pPr>
        <w:pStyle w:val="a5"/>
        <w:numPr>
          <w:ilvl w:val="0"/>
          <w:numId w:val="27"/>
        </w:numPr>
        <w:tabs>
          <w:tab w:val="left" w:pos="1128"/>
          <w:tab w:val="left" w:pos="1129"/>
        </w:tabs>
        <w:spacing w:line="274" w:lineRule="exact"/>
        <w:ind w:left="1128"/>
        <w:jc w:val="left"/>
        <w:rPr>
          <w:sz w:val="24"/>
        </w:rPr>
      </w:pP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частей/инструкций,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110E90" w:rsidRDefault="0007444D">
      <w:pPr>
        <w:pStyle w:val="a5"/>
        <w:numPr>
          <w:ilvl w:val="0"/>
          <w:numId w:val="27"/>
        </w:numPr>
        <w:tabs>
          <w:tab w:val="left" w:pos="1055"/>
        </w:tabs>
        <w:spacing w:before="1" w:line="237" w:lineRule="auto"/>
        <w:ind w:right="303" w:hanging="322"/>
        <w:rPr>
          <w:sz w:val="24"/>
        </w:rPr>
      </w:pPr>
      <w:r>
        <w:rPr>
          <w:sz w:val="24"/>
        </w:rPr>
        <w:t>сопоставлять основные текстовые и внетекстовые компоненты: обнаружить соответствие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частью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идеей,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вопросом,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 пояснить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32" w:right="302" w:hanging="440"/>
      </w:pPr>
      <w:r>
        <w:rPr>
          <w:spacing w:val="-1"/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требуемую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(«пробежать»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элементы, сопоставить формы выражения информации в запросе и в самом тексте, 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32" w:right="310" w:hanging="440"/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текста: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before="1" w:line="275" w:lineRule="exact"/>
        <w:ind w:hanging="32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before="1" w:line="237" w:lineRule="auto"/>
        <w:ind w:right="31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10"/>
          <w:sz w:val="24"/>
        </w:rPr>
        <w:t xml:space="preserve"> </w:t>
      </w:r>
      <w:r>
        <w:rPr>
          <w:sz w:val="24"/>
        </w:rPr>
        <w:t>цель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line="275" w:lineRule="exact"/>
        <w:ind w:hanging="32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line="275" w:lineRule="exact"/>
        <w:ind w:hanging="32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before="1" w:line="237" w:lineRule="auto"/>
        <w:ind w:right="311"/>
        <w:jc w:val="left"/>
        <w:rPr>
          <w:sz w:val="24"/>
        </w:rPr>
      </w:pPr>
      <w:r>
        <w:rPr>
          <w:sz w:val="24"/>
        </w:rPr>
        <w:t>формировать на основе текста систему аргументов (доводов) для обоснования 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позиции;</w:t>
      </w:r>
    </w:p>
    <w:p w:rsidR="00110E90" w:rsidRDefault="0007444D">
      <w:pPr>
        <w:pStyle w:val="a5"/>
        <w:numPr>
          <w:ilvl w:val="0"/>
          <w:numId w:val="28"/>
        </w:numPr>
        <w:tabs>
          <w:tab w:val="left" w:pos="1053"/>
          <w:tab w:val="left" w:pos="1055"/>
        </w:tabs>
        <w:spacing w:line="273" w:lineRule="exact"/>
        <w:ind w:hanging="32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душевное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3" w:line="237" w:lineRule="auto"/>
        <w:ind w:left="732" w:right="312" w:hanging="440"/>
        <w:jc w:val="left"/>
      </w:pPr>
      <w:r>
        <w:rPr>
          <w:sz w:val="24"/>
        </w:rPr>
        <w:t>анализировать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осмысления.</w:t>
      </w:r>
    </w:p>
    <w:p w:rsidR="00110E90" w:rsidRDefault="0007444D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информации</w:t>
      </w:r>
    </w:p>
    <w:p w:rsidR="00110E90" w:rsidRDefault="0007444D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32" w:right="313" w:hanging="440"/>
      </w:pPr>
      <w:r>
        <w:rPr>
          <w:sz w:val="24"/>
        </w:rPr>
        <w:t xml:space="preserve">структурировать текст, </w:t>
      </w:r>
      <w:r>
        <w:rPr>
          <w:sz w:val="24"/>
        </w:rPr>
        <w:t>используя нумерацию страниц, списки, ссылки, оглавления;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таблицы, изображения;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32" w:right="305" w:hanging="440"/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диаграммы, таблицы (в том числе д</w:t>
      </w:r>
      <w:r>
        <w:rPr>
          <w:sz w:val="24"/>
        </w:rPr>
        <w:t>инамические, электронные, в частности - в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переходить от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текст:</w:t>
      </w:r>
    </w:p>
    <w:p w:rsidR="00110E90" w:rsidRDefault="0007444D">
      <w:pPr>
        <w:pStyle w:val="a5"/>
        <w:numPr>
          <w:ilvl w:val="0"/>
          <w:numId w:val="29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сравнить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</w:p>
    <w:p w:rsidR="00110E90" w:rsidRDefault="0007444D">
      <w:pPr>
        <w:pStyle w:val="a5"/>
        <w:numPr>
          <w:ilvl w:val="0"/>
          <w:numId w:val="29"/>
        </w:numPr>
        <w:tabs>
          <w:tab w:val="left" w:pos="1053"/>
          <w:tab w:val="left" w:pos="1055"/>
        </w:tabs>
        <w:spacing w:line="275" w:lineRule="exact"/>
        <w:ind w:hanging="323"/>
        <w:jc w:val="left"/>
        <w:rPr>
          <w:sz w:val="24"/>
        </w:rPr>
      </w:pPr>
      <w:r>
        <w:rPr>
          <w:sz w:val="24"/>
        </w:rPr>
        <w:t>обнаружить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выдвинутых тезисов,</w:t>
      </w:r>
    </w:p>
    <w:p w:rsidR="00110E90" w:rsidRDefault="0007444D">
      <w:pPr>
        <w:pStyle w:val="a5"/>
        <w:numPr>
          <w:ilvl w:val="0"/>
          <w:numId w:val="29"/>
        </w:numPr>
        <w:tabs>
          <w:tab w:val="left" w:pos="1053"/>
          <w:tab w:val="left" w:pos="1055"/>
        </w:tabs>
        <w:spacing w:line="275" w:lineRule="exact"/>
        <w:ind w:hanging="323"/>
        <w:jc w:val="left"/>
        <w:rPr>
          <w:sz w:val="24"/>
        </w:rPr>
      </w:pP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посылок,</w:t>
      </w:r>
    </w:p>
    <w:p w:rsidR="00110E90" w:rsidRDefault="0007444D">
      <w:pPr>
        <w:pStyle w:val="a5"/>
        <w:numPr>
          <w:ilvl w:val="0"/>
          <w:numId w:val="29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32" w:right="312" w:hanging="440"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имплицитную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</w:t>
      </w:r>
      <w:r>
        <w:rPr>
          <w:sz w:val="24"/>
        </w:rPr>
        <w:t>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с информацией текста, анализа «подтекста» (использованных языковых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текста).</w:t>
      </w:r>
    </w:p>
    <w:p w:rsidR="00110E90" w:rsidRDefault="0007444D">
      <w:pPr>
        <w:pStyle w:val="1"/>
        <w:spacing w:before="1" w:line="275" w:lineRule="exact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откликнуться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(отрефлексировать)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текста:</w:t>
      </w:r>
    </w:p>
    <w:p w:rsidR="00110E90" w:rsidRDefault="0007444D">
      <w:pPr>
        <w:pStyle w:val="a5"/>
        <w:numPr>
          <w:ilvl w:val="0"/>
          <w:numId w:val="30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связать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</w:p>
    <w:p w:rsidR="00110E90" w:rsidRDefault="0007444D">
      <w:pPr>
        <w:pStyle w:val="a5"/>
        <w:numPr>
          <w:ilvl w:val="0"/>
          <w:numId w:val="30"/>
        </w:numPr>
        <w:tabs>
          <w:tab w:val="left" w:pos="1053"/>
          <w:tab w:val="left" w:pos="1055"/>
        </w:tabs>
        <w:spacing w:line="274" w:lineRule="exact"/>
        <w:ind w:hanging="323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</w:p>
    <w:p w:rsidR="00110E90" w:rsidRDefault="0007444D">
      <w:pPr>
        <w:pStyle w:val="a5"/>
        <w:numPr>
          <w:ilvl w:val="0"/>
          <w:numId w:val="30"/>
        </w:numPr>
        <w:tabs>
          <w:tab w:val="left" w:pos="1053"/>
          <w:tab w:val="left" w:pos="1055"/>
        </w:tabs>
        <w:spacing w:line="275" w:lineRule="exact"/>
        <w:ind w:hanging="323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32" w:right="312" w:hanging="440"/>
      </w:pPr>
      <w:r>
        <w:rPr>
          <w:sz w:val="24"/>
        </w:rPr>
        <w:t>откликнуться (отрефлексировать) на форму текста: оценивать не только содержание текста,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форму, 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 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32" w:right="306" w:hanging="440"/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 информации, обнаруживать недостоверность получаемой информации, пробелы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пути восполнения эти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пробелов;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32" w:right="314" w:hanging="440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конфликтную информацию;</w:t>
      </w:r>
    </w:p>
    <w:p w:rsidR="00110E90" w:rsidRDefault="00110E90">
      <w:pPr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81" w:line="237" w:lineRule="auto"/>
        <w:ind w:left="732" w:right="307" w:hanging="440"/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чувственного опыта, </w:t>
      </w:r>
      <w:r>
        <w:rPr>
          <w:sz w:val="24"/>
        </w:rPr>
        <w:t>высказывать оценочные суждения и свою точку зрения о полученном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тексте).</w:t>
      </w:r>
    </w:p>
    <w:p w:rsidR="00110E90" w:rsidRDefault="0007444D">
      <w:pPr>
        <w:pStyle w:val="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73" w:lineRule="exact"/>
        <w:ind w:left="634" w:hanging="342"/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spacing w:line="274" w:lineRule="exact"/>
        <w:ind w:left="634" w:hanging="342"/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5"/>
        </w:tabs>
        <w:ind w:left="773" w:right="918" w:hanging="480"/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 w:rsidR="00110E90" w:rsidRDefault="00110E90">
      <w:pPr>
        <w:pStyle w:val="a3"/>
        <w:ind w:left="0"/>
        <w:jc w:val="left"/>
        <w:rPr>
          <w:sz w:val="25"/>
        </w:rPr>
      </w:pPr>
    </w:p>
    <w:p w:rsidR="00110E90" w:rsidRDefault="0007444D">
      <w:pPr>
        <w:pStyle w:val="1"/>
        <w:numPr>
          <w:ilvl w:val="1"/>
          <w:numId w:val="2"/>
        </w:numPr>
        <w:tabs>
          <w:tab w:val="left" w:pos="1254"/>
        </w:tabs>
        <w:spacing w:line="235" w:lineRule="auto"/>
        <w:ind w:left="293" w:right="311" w:firstLine="340"/>
        <w:jc w:val="both"/>
        <w:rPr>
          <w:sz w:val="28"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110E90" w:rsidRDefault="0007444D">
      <w:pPr>
        <w:spacing w:before="1" w:line="275" w:lineRule="exact"/>
        <w:ind w:left="4414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110E90" w:rsidRDefault="0007444D">
      <w:pPr>
        <w:pStyle w:val="a3"/>
        <w:spacing w:before="1" w:line="237" w:lineRule="auto"/>
        <w:ind w:right="307" w:firstLine="760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(далее — система оценки) представляет собой один из</w:t>
      </w:r>
      <w:r>
        <w:rPr>
          <w:spacing w:val="1"/>
        </w:rPr>
        <w:t xml:space="preserve"> </w:t>
      </w:r>
      <w:r>
        <w:t>инструментов реализации требований Стандарта к результа</w:t>
      </w:r>
      <w:r>
        <w:t>там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направленный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вовлеченность в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учащихся.</w:t>
      </w:r>
    </w:p>
    <w:p w:rsidR="00110E90" w:rsidRDefault="0007444D">
      <w:pPr>
        <w:pStyle w:val="a3"/>
        <w:spacing w:before="5" w:line="237" w:lineRule="auto"/>
        <w:ind w:right="306" w:firstLine="340"/>
      </w:pPr>
      <w:r>
        <w:t>Система оценки призвана способствовать по</w:t>
      </w:r>
      <w:r>
        <w:t>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ориентация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обеспечение</w:t>
      </w:r>
      <w:r>
        <w:rPr>
          <w:spacing w:val="14"/>
        </w:rPr>
        <w:t xml:space="preserve"> </w:t>
      </w:r>
      <w:r>
        <w:t>эффективной</w:t>
      </w:r>
    </w:p>
    <w:p w:rsidR="00110E90" w:rsidRDefault="0007444D">
      <w:pPr>
        <w:pStyle w:val="a3"/>
        <w:spacing w:line="275" w:lineRule="exact"/>
      </w:pPr>
      <w:r>
        <w:t>«обратной</w:t>
      </w:r>
      <w:r>
        <w:rPr>
          <w:spacing w:val="-5"/>
        </w:rPr>
        <w:t xml:space="preserve"> </w:t>
      </w:r>
      <w:r>
        <w:t>связи»,</w:t>
      </w:r>
      <w:r>
        <w:rPr>
          <w:spacing w:val="-5"/>
        </w:rPr>
        <w:t xml:space="preserve"> </w:t>
      </w:r>
      <w:r>
        <w:t>позволяющей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процессом.</w:t>
      </w:r>
    </w:p>
    <w:p w:rsidR="00110E90" w:rsidRDefault="0007444D">
      <w:pPr>
        <w:pStyle w:val="a3"/>
        <w:ind w:right="305" w:firstLine="340"/>
      </w:pPr>
      <w:r>
        <w:t xml:space="preserve">Основными направлениями и </w:t>
      </w:r>
      <w:r>
        <w:rPr>
          <w:b/>
        </w:rPr>
        <w:t xml:space="preserve">целями </w:t>
      </w:r>
      <w:r>
        <w:t>оценочной деятельности в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являются :</w:t>
      </w:r>
    </w:p>
    <w:p w:rsidR="00110E90" w:rsidRDefault="0007444D">
      <w:pPr>
        <w:pStyle w:val="a5"/>
        <w:numPr>
          <w:ilvl w:val="0"/>
          <w:numId w:val="31"/>
        </w:numPr>
        <w:tabs>
          <w:tab w:val="left" w:pos="1014"/>
        </w:tabs>
        <w:spacing w:before="233"/>
        <w:ind w:left="1013" w:hanging="24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оценки);</w:t>
      </w:r>
    </w:p>
    <w:p w:rsidR="00110E90" w:rsidRDefault="0007444D">
      <w:pPr>
        <w:pStyle w:val="a5"/>
        <w:numPr>
          <w:ilvl w:val="0"/>
          <w:numId w:val="31"/>
        </w:numPr>
        <w:tabs>
          <w:tab w:val="left" w:pos="1014"/>
        </w:tabs>
        <w:spacing w:before="12" w:line="252" w:lineRule="auto"/>
        <w:ind w:right="716" w:firstLine="48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57"/>
          <w:sz w:val="24"/>
        </w:rPr>
        <w:t xml:space="preserve"> </w:t>
      </w:r>
      <w:r>
        <w:rPr>
          <w:sz w:val="24"/>
        </w:rPr>
        <w:t>(соответственно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 аккредитации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аттестации).</w:t>
      </w:r>
    </w:p>
    <w:p w:rsidR="00110E90" w:rsidRDefault="0007444D">
      <w:pPr>
        <w:pStyle w:val="a3"/>
        <w:ind w:right="518" w:firstLine="340"/>
        <w:jc w:val="left"/>
      </w:pPr>
      <w:r>
        <w:t>Полученные</w:t>
      </w:r>
      <w:r>
        <w:rPr>
          <w:spacing w:val="32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используются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состояния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тенденций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110E90" w:rsidRDefault="0007444D">
      <w:pPr>
        <w:pStyle w:val="a3"/>
        <w:spacing w:line="237" w:lineRule="auto"/>
        <w:ind w:firstLine="340"/>
        <w:jc w:val="left"/>
      </w:pPr>
      <w:r>
        <w:t>Итоговая оценка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 две</w:t>
      </w:r>
      <w:r>
        <w:rPr>
          <w:spacing w:val="-2"/>
        </w:rPr>
        <w:t xml:space="preserve"> </w:t>
      </w:r>
      <w:r>
        <w:t>составляющие.</w:t>
      </w:r>
    </w:p>
    <w:p w:rsidR="00110E90" w:rsidRDefault="0007444D">
      <w:pPr>
        <w:pStyle w:val="a5"/>
        <w:numPr>
          <w:ilvl w:val="0"/>
          <w:numId w:val="32"/>
        </w:numPr>
        <w:tabs>
          <w:tab w:val="left" w:pos="1014"/>
        </w:tabs>
        <w:spacing w:before="228" w:line="237" w:lineRule="auto"/>
        <w:ind w:right="308" w:firstLine="34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 в области формирования способности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 аттестация осуществляется в ходе совместной оценочной деяте</w:t>
      </w:r>
      <w:r>
        <w:rPr>
          <w:sz w:val="24"/>
        </w:rPr>
        <w:t>льности педагогов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т.е. является внутренней оценкой.</w:t>
      </w:r>
    </w:p>
    <w:p w:rsidR="00110E90" w:rsidRDefault="0007444D">
      <w:pPr>
        <w:pStyle w:val="a5"/>
        <w:numPr>
          <w:ilvl w:val="0"/>
          <w:numId w:val="32"/>
        </w:numPr>
        <w:tabs>
          <w:tab w:val="left" w:pos="1014"/>
        </w:tabs>
        <w:spacing w:before="4" w:line="237" w:lineRule="auto"/>
        <w:ind w:right="306" w:firstLine="34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 аттестация выпускников осуществляется внешними (по отношению к 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органами, т.е. является внешней оценкой.</w:t>
      </w:r>
    </w:p>
    <w:p w:rsidR="00110E90" w:rsidRDefault="0007444D">
      <w:pPr>
        <w:pStyle w:val="a3"/>
        <w:spacing w:before="5" w:line="237" w:lineRule="auto"/>
        <w:ind w:right="310" w:firstLine="340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структурой</w:t>
      </w:r>
      <w:r>
        <w:rPr>
          <w:spacing w:val="-5"/>
        </w:rPr>
        <w:t xml:space="preserve"> </w:t>
      </w:r>
      <w:r>
        <w:t>планируемых</w:t>
      </w:r>
      <w:r>
        <w:rPr>
          <w:spacing w:val="-58"/>
        </w:rPr>
        <w:t xml:space="preserve"> </w:t>
      </w:r>
      <w:r>
        <w:t>результатов выступают планируемые результаты, составляющие содержание блоков 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-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</w:p>
    <w:p w:rsidR="00110E90" w:rsidRDefault="0007444D">
      <w:pPr>
        <w:pStyle w:val="a3"/>
        <w:ind w:right="306" w:firstLine="340"/>
      </w:pPr>
      <w:r>
        <w:t>При оценке ре</w:t>
      </w:r>
      <w:r>
        <w:t>зультатов деятельности образовательных учреждений и работников образования</w:t>
      </w:r>
      <w:r>
        <w:rPr>
          <w:spacing w:val="1"/>
        </w:rPr>
        <w:t xml:space="preserve"> </w:t>
      </w:r>
      <w:r>
        <w:t>основным объектом оценки, её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освоения</w:t>
      </w:r>
      <w:r>
        <w:rPr>
          <w:spacing w:val="67"/>
        </w:rPr>
        <w:t xml:space="preserve"> </w:t>
      </w:r>
      <w:r>
        <w:t>основной</w:t>
      </w:r>
      <w:r>
        <w:rPr>
          <w:spacing w:val="69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программы,</w:t>
      </w:r>
      <w:r>
        <w:rPr>
          <w:spacing w:val="73"/>
        </w:rPr>
        <w:t xml:space="preserve"> </w:t>
      </w:r>
      <w:r>
        <w:t>составляющие</w:t>
      </w:r>
      <w:r>
        <w:rPr>
          <w:spacing w:val="66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блоков</w:t>
      </w:r>
    </w:p>
    <w:p w:rsidR="00110E90" w:rsidRDefault="0007444D">
      <w:pPr>
        <w:pStyle w:val="a3"/>
        <w:spacing w:line="270" w:lineRule="exact"/>
      </w:pPr>
      <w:r>
        <w:t>«Выпус</w:t>
      </w:r>
      <w:r>
        <w:t>кник</w:t>
      </w:r>
      <w:r>
        <w:rPr>
          <w:spacing w:val="5"/>
        </w:rPr>
        <w:t xml:space="preserve"> </w:t>
      </w:r>
      <w:r>
        <w:t>научится»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«Выпускник</w:t>
      </w:r>
      <w:r>
        <w:rPr>
          <w:spacing w:val="6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научиться» всех</w:t>
      </w:r>
      <w:r>
        <w:rPr>
          <w:spacing w:val="7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программ.</w:t>
      </w:r>
    </w:p>
    <w:p w:rsidR="00110E90" w:rsidRDefault="0007444D">
      <w:pPr>
        <w:pStyle w:val="a3"/>
        <w:spacing w:line="275" w:lineRule="exact"/>
      </w:pPr>
      <w:r>
        <w:t>Основными</w:t>
      </w:r>
      <w:r>
        <w:rPr>
          <w:spacing w:val="-5"/>
        </w:rPr>
        <w:t xml:space="preserve"> </w:t>
      </w:r>
      <w:r>
        <w:t>процедурами</w:t>
      </w:r>
      <w:r>
        <w:rPr>
          <w:spacing w:val="-4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аккредитация</w:t>
      </w:r>
      <w:r>
        <w:rPr>
          <w:spacing w:val="-5"/>
        </w:rPr>
        <w:t xml:space="preserve"> </w:t>
      </w:r>
      <w:r>
        <w:t>образовательных</w:t>
      </w:r>
    </w:p>
    <w:p w:rsidR="00110E90" w:rsidRDefault="0007444D">
      <w:pPr>
        <w:pStyle w:val="a3"/>
        <w:spacing w:line="242" w:lineRule="auto"/>
        <w:ind w:right="740"/>
      </w:pPr>
      <w:r>
        <w:t>учреждений, аттестация педагогических кадров, а также мониторинговые исследования разного</w:t>
      </w:r>
      <w:r>
        <w:rPr>
          <w:spacing w:val="-57"/>
        </w:rPr>
        <w:t xml:space="preserve"> </w:t>
      </w:r>
      <w:r>
        <w:t>уровня.</w:t>
      </w:r>
    </w:p>
    <w:p w:rsidR="00110E90" w:rsidRDefault="0007444D">
      <w:pPr>
        <w:pStyle w:val="a3"/>
        <w:spacing w:line="273" w:lineRule="exact"/>
        <w:ind w:left="612"/>
      </w:pPr>
      <w:r>
        <w:t xml:space="preserve">В    </w:t>
      </w:r>
      <w:r>
        <w:rPr>
          <w:spacing w:val="4"/>
        </w:rPr>
        <w:t xml:space="preserve"> </w:t>
      </w:r>
      <w:r>
        <w:t xml:space="preserve">соответствии     </w:t>
      </w:r>
      <w:r>
        <w:rPr>
          <w:spacing w:val="4"/>
        </w:rPr>
        <w:t xml:space="preserve"> </w:t>
      </w:r>
      <w:r>
        <w:t xml:space="preserve">с     </w:t>
      </w:r>
      <w:r>
        <w:rPr>
          <w:spacing w:val="4"/>
        </w:rPr>
        <w:t xml:space="preserve"> </w:t>
      </w:r>
      <w:r>
        <w:t xml:space="preserve">Требованиями     </w:t>
      </w:r>
      <w:r>
        <w:rPr>
          <w:spacing w:val="5"/>
        </w:rPr>
        <w:t xml:space="preserve"> </w:t>
      </w:r>
      <w:r>
        <w:t xml:space="preserve">Стандарта     </w:t>
      </w:r>
      <w:r>
        <w:rPr>
          <w:spacing w:val="4"/>
        </w:rPr>
        <w:t xml:space="preserve"> </w:t>
      </w:r>
      <w:r>
        <w:t xml:space="preserve">предоставление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>использование</w:t>
      </w:r>
    </w:p>
    <w:p w:rsidR="00110E90" w:rsidRDefault="00110E90">
      <w:pPr>
        <w:spacing w:line="273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3"/>
      </w:pPr>
      <w:r>
        <w:rPr>
          <w:spacing w:val="-1"/>
        </w:rPr>
        <w:lastRenderedPageBreak/>
        <w:t>персонифицированной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возможно</w:t>
      </w:r>
      <w:r>
        <w:rPr>
          <w:spacing w:val="-14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итоговой</w:t>
      </w:r>
      <w:r>
        <w:rPr>
          <w:spacing w:val="-11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учащихся.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</w:t>
      </w:r>
      <w:r>
        <w:t>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(анонимной)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результатах.</w:t>
      </w:r>
    </w:p>
    <w:p w:rsidR="00110E90" w:rsidRDefault="0007444D">
      <w:pPr>
        <w:pStyle w:val="a3"/>
        <w:spacing w:before="233"/>
        <w:ind w:right="308" w:firstLine="319"/>
      </w:pPr>
      <w:r>
        <w:t>Интерпретация результатов оценки ведется на основе контекстной информации об условиях и</w:t>
      </w:r>
      <w:r>
        <w:rPr>
          <w:spacing w:val="1"/>
        </w:rPr>
        <w:t xml:space="preserve"> </w:t>
      </w:r>
      <w:r>
        <w:t xml:space="preserve">особенностях деятельности </w:t>
      </w:r>
      <w:r>
        <w:t>субъектов образовательного процесса. В частности, итоговая оценка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стартового уровня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110E90" w:rsidRDefault="0007444D">
      <w:pPr>
        <w:pStyle w:val="a3"/>
        <w:spacing w:line="237" w:lineRule="auto"/>
        <w:ind w:right="308" w:firstLine="31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</w:t>
      </w:r>
      <w:r>
        <w:t>ного общего образования предполагает комплексный подход к оценке результатов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110E90" w:rsidRDefault="0007444D">
      <w:pPr>
        <w:pStyle w:val="a3"/>
        <w:ind w:right="308" w:firstLine="319"/>
      </w:pP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rPr>
          <w:spacing w:val="-1"/>
        </w:rPr>
        <w:t>предусматривает</w:t>
      </w:r>
      <w:r>
        <w:rPr>
          <w:spacing w:val="-8"/>
        </w:rPr>
        <w:t xml:space="preserve"> </w:t>
      </w:r>
      <w:r>
        <w:rPr>
          <w:spacing w:val="-1"/>
        </w:rPr>
        <w:t>уровневы</w:t>
      </w:r>
      <w:r>
        <w:rPr>
          <w:spacing w:val="-1"/>
        </w:rPr>
        <w:t>й</w:t>
      </w:r>
      <w:r>
        <w:rPr>
          <w:spacing w:val="-12"/>
        </w:rPr>
        <w:t xml:space="preserve"> </w:t>
      </w:r>
      <w:r>
        <w:t>подход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инструментарию</w:t>
      </w:r>
      <w:r>
        <w:rPr>
          <w:spacing w:val="-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измерений.</w:t>
      </w:r>
    </w:p>
    <w:p w:rsidR="00110E90" w:rsidRDefault="0007444D">
      <w:pPr>
        <w:pStyle w:val="a3"/>
        <w:spacing w:line="237" w:lineRule="auto"/>
        <w:ind w:right="309" w:firstLine="319"/>
      </w:pPr>
      <w:r>
        <w:t>Одним из проявлений уровневого подхода является оценка 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-57"/>
        </w:rPr>
        <w:t xml:space="preserve"> </w:t>
      </w:r>
      <w:r>
        <w:t>необходимого для успешного продолжения образования и реально достигаемого большинством</w:t>
      </w:r>
      <w:r>
        <w:rPr>
          <w:spacing w:val="1"/>
        </w:rPr>
        <w:t xml:space="preserve"> </w:t>
      </w:r>
      <w:r>
        <w:t>учащихся, и его превышение, что позволяет выстраивать индивидуальные траектории движения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зо</w:t>
      </w:r>
      <w:r>
        <w:t>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мотивацию.</w:t>
      </w:r>
    </w:p>
    <w:p w:rsidR="00110E90" w:rsidRDefault="0007444D">
      <w:pPr>
        <w:pStyle w:val="a3"/>
        <w:spacing w:line="275" w:lineRule="exact"/>
        <w:ind w:left="612"/>
      </w:pPr>
      <w:r>
        <w:t>К</w:t>
      </w:r>
      <w:r>
        <w:rPr>
          <w:spacing w:val="-2"/>
        </w:rPr>
        <w:t xml:space="preserve"> </w:t>
      </w:r>
      <w:r>
        <w:t>компетенции МБОУ</w:t>
      </w:r>
      <w:r>
        <w:rPr>
          <w:spacing w:val="-4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Конгара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Бай-Тал</w:t>
      </w:r>
      <w:r>
        <w:rPr>
          <w:spacing w:val="-1"/>
        </w:rPr>
        <w:t xml:space="preserve"> </w:t>
      </w:r>
      <w:r>
        <w:t>относится</w:t>
      </w:r>
    </w:p>
    <w:p w:rsidR="00110E90" w:rsidRDefault="0007444D">
      <w:pPr>
        <w:pStyle w:val="a5"/>
        <w:numPr>
          <w:ilvl w:val="0"/>
          <w:numId w:val="33"/>
        </w:numPr>
        <w:tabs>
          <w:tab w:val="left" w:pos="911"/>
        </w:tabs>
        <w:spacing w:line="237" w:lineRule="auto"/>
        <w:ind w:right="313" w:firstLine="319"/>
        <w:jc w:val="both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промежуточной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внеурочной </w:t>
      </w:r>
      <w:r>
        <w:rPr>
          <w:sz w:val="24"/>
        </w:rPr>
        <w:t>деятельности, б) итоговой оценки по предметам, не выносимым на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 в)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110E90" w:rsidRDefault="0007444D">
      <w:pPr>
        <w:pStyle w:val="a5"/>
        <w:numPr>
          <w:ilvl w:val="0"/>
          <w:numId w:val="33"/>
        </w:numPr>
        <w:tabs>
          <w:tab w:val="left" w:pos="906"/>
        </w:tabs>
        <w:spacing w:before="2" w:line="237" w:lineRule="auto"/>
        <w:ind w:right="315" w:firstLine="319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</w:p>
    <w:p w:rsidR="00110E90" w:rsidRDefault="0007444D">
      <w:pPr>
        <w:pStyle w:val="a3"/>
        <w:ind w:left="612" w:right="362"/>
        <w:jc w:val="left"/>
      </w:pPr>
      <w:r>
        <w:t>а)</w:t>
      </w:r>
      <w:r>
        <w:rPr>
          <w:spacing w:val="1"/>
        </w:rPr>
        <w:t xml:space="preserve"> </w:t>
      </w:r>
      <w:r>
        <w:t>оценки достижения планируемых результатов в рамках текущего и тематического контроля;</w:t>
      </w:r>
      <w:r>
        <w:rPr>
          <w:spacing w:val="-57"/>
        </w:rPr>
        <w:t xml:space="preserve"> </w:t>
      </w:r>
      <w:r>
        <w:t>б)</w:t>
      </w:r>
      <w:r>
        <w:rPr>
          <w:spacing w:val="8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(накопленной оценки);</w:t>
      </w:r>
    </w:p>
    <w:p w:rsidR="00110E90" w:rsidRDefault="0007444D">
      <w:pPr>
        <w:pStyle w:val="a3"/>
        <w:spacing w:line="270" w:lineRule="exact"/>
        <w:ind w:left="612"/>
        <w:jc w:val="left"/>
      </w:pPr>
      <w:r>
        <w:t>в)</w:t>
      </w:r>
      <w:r>
        <w:rPr>
          <w:spacing w:val="39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предметам,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выносимым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государственную</w:t>
      </w:r>
      <w:r>
        <w:rPr>
          <w:spacing w:val="-9"/>
        </w:rPr>
        <w:t xml:space="preserve"> </w:t>
      </w:r>
      <w:r>
        <w:t>итоговую</w:t>
      </w:r>
      <w:r>
        <w:rPr>
          <w:spacing w:val="-9"/>
        </w:rPr>
        <w:t xml:space="preserve"> </w:t>
      </w:r>
      <w:r>
        <w:t>аттестацию;</w:t>
      </w:r>
    </w:p>
    <w:p w:rsidR="00110E90" w:rsidRDefault="0007444D">
      <w:pPr>
        <w:pStyle w:val="a5"/>
        <w:numPr>
          <w:ilvl w:val="0"/>
          <w:numId w:val="33"/>
        </w:numPr>
        <w:tabs>
          <w:tab w:val="left" w:pos="911"/>
        </w:tabs>
        <w:ind w:right="309" w:firstLine="319"/>
        <w:jc w:val="both"/>
        <w:rPr>
          <w:sz w:val="24"/>
        </w:rPr>
      </w:pPr>
      <w:r>
        <w:rPr>
          <w:spacing w:val="-1"/>
          <w:sz w:val="24"/>
        </w:rPr>
        <w:t>адаптация</w:t>
      </w:r>
      <w:r>
        <w:rPr>
          <w:spacing w:val="-14"/>
          <w:sz w:val="24"/>
        </w:rPr>
        <w:t xml:space="preserve"> </w:t>
      </w:r>
      <w:r>
        <w:rPr>
          <w:sz w:val="24"/>
        </w:rPr>
        <w:t>(при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разработка)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учреждением;</w:t>
      </w:r>
    </w:p>
    <w:p w:rsidR="00110E90" w:rsidRDefault="0007444D">
      <w:pPr>
        <w:pStyle w:val="a5"/>
        <w:numPr>
          <w:ilvl w:val="0"/>
          <w:numId w:val="33"/>
        </w:numPr>
        <w:tabs>
          <w:tab w:val="left" w:pos="944"/>
        </w:tabs>
        <w:spacing w:line="270" w:lineRule="exact"/>
        <w:ind w:left="943" w:hanging="332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110E90" w:rsidRDefault="0007444D">
      <w:pPr>
        <w:pStyle w:val="a5"/>
        <w:numPr>
          <w:ilvl w:val="0"/>
          <w:numId w:val="33"/>
        </w:numPr>
        <w:tabs>
          <w:tab w:val="left" w:pos="911"/>
        </w:tabs>
        <w:spacing w:line="237" w:lineRule="auto"/>
        <w:ind w:right="315" w:firstLine="319"/>
        <w:jc w:val="both"/>
        <w:rPr>
          <w:sz w:val="24"/>
        </w:rPr>
      </w:pPr>
      <w:r>
        <w:rPr>
          <w:sz w:val="24"/>
        </w:rPr>
        <w:t>адаптация или разработка модели и инструментария для оценки деятельности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:rsidR="00110E90" w:rsidRDefault="0007444D">
      <w:pPr>
        <w:pStyle w:val="1"/>
        <w:spacing w:line="229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образования:</w:t>
      </w:r>
    </w:p>
    <w:p w:rsidR="00110E90" w:rsidRDefault="0007444D">
      <w:pPr>
        <w:pStyle w:val="a5"/>
        <w:numPr>
          <w:ilvl w:val="1"/>
          <w:numId w:val="33"/>
        </w:numPr>
        <w:tabs>
          <w:tab w:val="left" w:pos="1047"/>
        </w:tabs>
        <w:spacing w:before="192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</w:p>
    <w:p w:rsidR="00110E90" w:rsidRDefault="0007444D">
      <w:pPr>
        <w:pStyle w:val="a5"/>
        <w:numPr>
          <w:ilvl w:val="1"/>
          <w:numId w:val="33"/>
        </w:numPr>
        <w:tabs>
          <w:tab w:val="left" w:pos="1047"/>
        </w:tabs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</w:p>
    <w:p w:rsidR="00110E90" w:rsidRDefault="0007444D">
      <w:pPr>
        <w:pStyle w:val="a5"/>
        <w:numPr>
          <w:ilvl w:val="1"/>
          <w:numId w:val="33"/>
        </w:numPr>
        <w:tabs>
          <w:tab w:val="left" w:pos="1047"/>
        </w:tabs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процессом.</w:t>
      </w:r>
    </w:p>
    <w:p w:rsidR="00110E90" w:rsidRDefault="00110E90">
      <w:pPr>
        <w:pStyle w:val="a3"/>
        <w:spacing w:before="4"/>
        <w:ind w:left="0"/>
        <w:jc w:val="left"/>
        <w:rPr>
          <w:sz w:val="21"/>
        </w:rPr>
      </w:pPr>
    </w:p>
    <w:p w:rsidR="00110E90" w:rsidRDefault="0007444D">
      <w:pPr>
        <w:pStyle w:val="1"/>
        <w:spacing w:line="240" w:lineRule="auto"/>
        <w:jc w:val="both"/>
      </w:pP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оценивания: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438"/>
        </w:tabs>
        <w:spacing w:before="202" w:line="237" w:lineRule="auto"/>
        <w:ind w:right="495" w:firstLine="0"/>
        <w:jc w:val="left"/>
        <w:rPr>
          <w:sz w:val="24"/>
        </w:rPr>
      </w:pPr>
      <w:r>
        <w:rPr>
          <w:sz w:val="24"/>
        </w:rPr>
        <w:t xml:space="preserve">формирующее оценивание: </w:t>
      </w:r>
      <w:r>
        <w:rPr>
          <w:sz w:val="24"/>
        </w:rPr>
        <w:t>оценка применяется для получения данных о текущем состоянии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 ближайших шагов в направлении улучшения. Процесс поиска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которые ученики и их учителя используют для того, чтобы решить, как далеко 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уже продвинулись </w:t>
      </w:r>
      <w:r>
        <w:rPr>
          <w:sz w:val="24"/>
        </w:rPr>
        <w:t>в своей учёбе, куда им необходимо продвинуться и как сделать это наилучшим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573"/>
          <w:tab w:val="left" w:pos="575"/>
        </w:tabs>
        <w:spacing w:before="4" w:line="242" w:lineRule="auto"/>
        <w:ind w:right="411" w:firstLine="0"/>
        <w:jc w:val="left"/>
      </w:pPr>
      <w:r>
        <w:rPr>
          <w:sz w:val="24"/>
        </w:rPr>
        <w:t>итоговое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весь период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ступени;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573"/>
          <w:tab w:val="left" w:pos="575"/>
        </w:tabs>
        <w:spacing w:before="2" w:line="247" w:lineRule="auto"/>
        <w:ind w:right="424" w:firstLine="0"/>
        <w:jc w:val="left"/>
      </w:pPr>
      <w:r>
        <w:rPr>
          <w:sz w:val="24"/>
        </w:rPr>
        <w:t>комплексный подход к о</w:t>
      </w:r>
      <w:r>
        <w:rPr>
          <w:sz w:val="24"/>
        </w:rPr>
        <w:t>ценке результатов образования (оценка предметных, метапредметных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573"/>
          <w:tab w:val="left" w:pos="575"/>
        </w:tabs>
        <w:spacing w:line="242" w:lineRule="auto"/>
        <w:ind w:right="641" w:firstLine="0"/>
        <w:jc w:val="left"/>
      </w:pPr>
      <w:r>
        <w:rPr>
          <w:sz w:val="24"/>
        </w:rPr>
        <w:t>оценка успешности освоения содержания отдельных учебных предметов на основе 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деятельностного подхода, проявляющегося в способности к </w:t>
      </w:r>
      <w:r>
        <w:rPr>
          <w:sz w:val="24"/>
        </w:rPr>
        <w:t>выполнению учебно-практических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 задач; уровневый подход к разработке планируемых результатов, инструментария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110E90" w:rsidRDefault="00110E90">
      <w:pPr>
        <w:spacing w:line="242" w:lineRule="auto"/>
        <w:sectPr w:rsidR="00110E90">
          <w:pgSz w:w="11900" w:h="16850"/>
          <w:pgMar w:top="440" w:right="140" w:bottom="840" w:left="840" w:header="0" w:footer="591" w:gutter="0"/>
          <w:cols w:space="720"/>
        </w:sectPr>
      </w:pPr>
    </w:p>
    <w:p w:rsidR="00110E90" w:rsidRDefault="0007444D">
      <w:pPr>
        <w:pStyle w:val="1"/>
        <w:spacing w:before="76" w:line="240" w:lineRule="auto"/>
      </w:pPr>
      <w:r>
        <w:lastRenderedPageBreak/>
        <w:t>Уровни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учащихся:</w:t>
      </w:r>
    </w:p>
    <w:p w:rsidR="00110E90" w:rsidRDefault="0007444D">
      <w:pPr>
        <w:pStyle w:val="a3"/>
        <w:spacing w:before="2" w:line="237" w:lineRule="auto"/>
        <w:ind w:right="292"/>
        <w:jc w:val="left"/>
      </w:pPr>
      <w:r>
        <w:t>В ходе оценивания для описания достижений учащихся ис</w:t>
      </w:r>
      <w:r>
        <w:t xml:space="preserve">пользуются следующие уровни. </w:t>
      </w:r>
      <w:r>
        <w:rPr>
          <w:b/>
        </w:rPr>
        <w:t>Базовый</w:t>
      </w:r>
      <w:r>
        <w:rPr>
          <w:b/>
          <w:spacing w:val="-57"/>
        </w:rPr>
        <w:t xml:space="preserve"> </w:t>
      </w:r>
      <w:r>
        <w:rPr>
          <w:b/>
        </w:rPr>
        <w:t xml:space="preserve">уровень достижений </w:t>
      </w:r>
      <w:r>
        <w:t>— уровень, который демонстрирует освоение учебных действий с опорной</w:t>
      </w:r>
      <w:r>
        <w:rPr>
          <w:spacing w:val="1"/>
        </w:rPr>
        <w:t xml:space="preserve"> </w:t>
      </w:r>
      <w:r>
        <w:t>системой знаний в рамках диапазона выделенных задач. Достижению базового 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отметка «удовлетворительно»</w:t>
      </w:r>
      <w:r>
        <w:rPr>
          <w:spacing w:val="-9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отме</w:t>
      </w:r>
      <w:r>
        <w:t>тка «3»,</w:t>
      </w:r>
      <w:r>
        <w:rPr>
          <w:spacing w:val="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«зачтено»).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t>Превышение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осознанного произвольного овладения учебными действиями, а также о кругозоре, широте</w:t>
      </w:r>
      <w:r>
        <w:rPr>
          <w:spacing w:val="1"/>
        </w:rPr>
        <w:t xml:space="preserve"> </w:t>
      </w:r>
      <w:r>
        <w:t>(или избирательности)</w:t>
      </w:r>
      <w:r>
        <w:rPr>
          <w:spacing w:val="-4"/>
        </w:rPr>
        <w:t xml:space="preserve"> </w:t>
      </w:r>
      <w:r>
        <w:t>интересов: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306"/>
        </w:tabs>
        <w:spacing w:before="35" w:line="276" w:lineRule="auto"/>
        <w:ind w:left="1032" w:right="1403" w:firstLine="0"/>
        <w:jc w:val="left"/>
      </w:pPr>
      <w:r>
        <w:rPr>
          <w:sz w:val="24"/>
        </w:rPr>
        <w:t>Повышенный уровень до</w:t>
      </w:r>
      <w:r>
        <w:rPr>
          <w:sz w:val="24"/>
        </w:rPr>
        <w:t>стижения планируемых результатов, оценка «хорошо»</w:t>
      </w:r>
      <w:r>
        <w:rPr>
          <w:spacing w:val="-57"/>
          <w:sz w:val="24"/>
        </w:rPr>
        <w:t xml:space="preserve"> </w:t>
      </w:r>
      <w:r>
        <w:rPr>
          <w:sz w:val="24"/>
        </w:rPr>
        <w:t>(отметка«4»);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306"/>
        </w:tabs>
        <w:spacing w:before="4"/>
        <w:ind w:left="1306" w:hanging="274"/>
        <w:jc w:val="left"/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9"/>
          <w:sz w:val="24"/>
        </w:rPr>
        <w:t xml:space="preserve"> </w:t>
      </w:r>
      <w:r>
        <w:rPr>
          <w:sz w:val="24"/>
        </w:rPr>
        <w:t>(отметка</w:t>
      </w:r>
    </w:p>
    <w:p w:rsidR="00110E90" w:rsidRDefault="0007444D">
      <w:pPr>
        <w:pStyle w:val="a3"/>
        <w:spacing w:before="48"/>
        <w:ind w:left="1032"/>
        <w:jc w:val="left"/>
      </w:pPr>
      <w:r>
        <w:t>«5»).</w:t>
      </w:r>
    </w:p>
    <w:p w:rsidR="00110E90" w:rsidRDefault="0007444D">
      <w:pPr>
        <w:pStyle w:val="a3"/>
        <w:tabs>
          <w:tab w:val="left" w:pos="4154"/>
          <w:tab w:val="left" w:pos="5409"/>
          <w:tab w:val="left" w:pos="8922"/>
        </w:tabs>
        <w:spacing w:before="161" w:line="283" w:lineRule="auto"/>
        <w:ind w:right="332" w:firstLine="739"/>
        <w:jc w:val="left"/>
      </w:pPr>
      <w:r>
        <w:t xml:space="preserve">Для  </w:t>
      </w:r>
      <w:r>
        <w:rPr>
          <w:spacing w:val="15"/>
        </w:rPr>
        <w:t xml:space="preserve"> </w:t>
      </w:r>
      <w:r>
        <w:t xml:space="preserve">описания  </w:t>
      </w:r>
      <w:r>
        <w:rPr>
          <w:spacing w:val="14"/>
        </w:rPr>
        <w:t xml:space="preserve"> </w:t>
      </w:r>
      <w:r>
        <w:t>подготовки</w:t>
      </w:r>
      <w:r>
        <w:tab/>
        <w:t>учащихся,</w:t>
      </w:r>
      <w:r>
        <w:tab/>
        <w:t xml:space="preserve">уровень  </w:t>
      </w:r>
      <w:r>
        <w:rPr>
          <w:spacing w:val="14"/>
        </w:rPr>
        <w:t xml:space="preserve"> </w:t>
      </w:r>
      <w:r>
        <w:t xml:space="preserve">достижений  </w:t>
      </w:r>
      <w:r>
        <w:rPr>
          <w:spacing w:val="14"/>
        </w:rPr>
        <w:t xml:space="preserve"> </w:t>
      </w:r>
      <w:r>
        <w:t>которых</w:t>
      </w:r>
      <w:r>
        <w:tab/>
        <w:t>ниже</w:t>
      </w:r>
      <w:r>
        <w:rPr>
          <w:spacing w:val="4"/>
        </w:rPr>
        <w:t xml:space="preserve"> </w:t>
      </w:r>
      <w:r>
        <w:t>базового,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также два</w:t>
      </w:r>
      <w:r>
        <w:rPr>
          <w:spacing w:val="1"/>
        </w:rPr>
        <w:t xml:space="preserve"> </w:t>
      </w:r>
      <w:r>
        <w:t>уровня: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306"/>
        </w:tabs>
        <w:spacing w:before="124"/>
        <w:ind w:left="1306" w:hanging="274"/>
        <w:jc w:val="left"/>
      </w:pPr>
      <w:r>
        <w:rPr>
          <w:sz w:val="24"/>
        </w:rPr>
        <w:t>пониженный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«2»);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306"/>
        </w:tabs>
        <w:spacing w:before="17"/>
        <w:ind w:left="1306" w:hanging="274"/>
        <w:jc w:val="left"/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1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«1»).</w:t>
      </w:r>
    </w:p>
    <w:p w:rsidR="00110E90" w:rsidRDefault="00110E90">
      <w:pPr>
        <w:pStyle w:val="a3"/>
        <w:spacing w:before="1"/>
        <w:ind w:left="0"/>
        <w:jc w:val="left"/>
        <w:rPr>
          <w:sz w:val="22"/>
        </w:rPr>
      </w:pPr>
    </w:p>
    <w:p w:rsidR="00110E90" w:rsidRDefault="0007444D">
      <w:pPr>
        <w:pStyle w:val="a3"/>
        <w:spacing w:line="237" w:lineRule="auto"/>
        <w:ind w:right="312" w:firstLine="739"/>
      </w:pPr>
      <w:r>
        <w:t>Недостижение базового уровня (пониженный и низкий уровни достижений) фиксируется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неосвоенного содержания</w:t>
      </w:r>
      <w:r>
        <w:rPr>
          <w:spacing w:val="-1"/>
        </w:rPr>
        <w:t xml:space="preserve"> </w:t>
      </w:r>
      <w:r>
        <w:t>предмета.</w:t>
      </w:r>
    </w:p>
    <w:p w:rsidR="00110E90" w:rsidRDefault="0007444D">
      <w:pPr>
        <w:pStyle w:val="a3"/>
        <w:spacing w:before="1" w:line="237" w:lineRule="auto"/>
        <w:ind w:right="304" w:firstLine="739"/>
      </w:pPr>
      <w:r>
        <w:t>Пониженный уровень достижений свидетельствует об отсутствии систематической базовой</w:t>
      </w:r>
      <w:r>
        <w:rPr>
          <w:spacing w:val="1"/>
        </w:rPr>
        <w:t xml:space="preserve"> </w:t>
      </w:r>
      <w:r>
        <w:t>подготовки, о том, что учащимся не освоено даже и половины планируемых результатов, 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-7"/>
        </w:rPr>
        <w:t xml:space="preserve"> </w:t>
      </w:r>
      <w:r>
        <w:t>большинство</w:t>
      </w:r>
      <w:r>
        <w:rPr>
          <w:spacing w:val="-7"/>
        </w:rPr>
        <w:t xml:space="preserve"> </w:t>
      </w:r>
      <w:r>
        <w:t>учащихся,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имеются</w:t>
      </w:r>
      <w:r>
        <w:rPr>
          <w:spacing w:val="-8"/>
        </w:rPr>
        <w:t xml:space="preserve"> </w:t>
      </w:r>
      <w:r>
        <w:t>значительные</w:t>
      </w:r>
      <w:r>
        <w:rPr>
          <w:spacing w:val="-9"/>
        </w:rPr>
        <w:t xml:space="preserve"> </w:t>
      </w:r>
      <w:r>
        <w:t>пробелы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знаниях,</w:t>
      </w:r>
      <w:r>
        <w:rPr>
          <w:spacing w:val="-10"/>
        </w:rPr>
        <w:t xml:space="preserve"> </w:t>
      </w:r>
      <w:r>
        <w:t>дальнейшее</w:t>
      </w:r>
      <w:r>
        <w:rPr>
          <w:spacing w:val="-5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 Данная группа учащихся (в среднем в ходе обучения составляющая около 10%) требует</w:t>
      </w:r>
      <w:r>
        <w:rPr>
          <w:spacing w:val="1"/>
        </w:rPr>
        <w:t xml:space="preserve"> </w:t>
      </w:r>
      <w:r>
        <w:t>специальн</w:t>
      </w:r>
      <w:r>
        <w:t>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достижении базового</w:t>
      </w:r>
      <w:r>
        <w:rPr>
          <w:spacing w:val="1"/>
        </w:rPr>
        <w:t xml:space="preserve"> </w:t>
      </w:r>
      <w:r>
        <w:t>уровня.</w:t>
      </w:r>
    </w:p>
    <w:p w:rsidR="00110E90" w:rsidRDefault="0007444D">
      <w:pPr>
        <w:pStyle w:val="a3"/>
        <w:spacing w:before="5" w:line="237" w:lineRule="auto"/>
        <w:ind w:right="311" w:firstLine="739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 xml:space="preserve">отдельных фрагментарных знаний по предмету, </w:t>
      </w:r>
      <w:r>
        <w:t>дальнейшее обучение практически невозможно.</w:t>
      </w:r>
      <w:r>
        <w:rPr>
          <w:spacing w:val="1"/>
        </w:rPr>
        <w:t xml:space="preserve"> </w:t>
      </w:r>
      <w:r>
        <w:t>Учащимся, которые демонстрируют низкий уровень достижений, требуется специальная помощь не</w:t>
      </w:r>
      <w:r>
        <w:rPr>
          <w:spacing w:val="-58"/>
        </w:rPr>
        <w:t xml:space="preserve"> </w:t>
      </w:r>
      <w:r>
        <w:t>только по учебному предмету, но и по формированию мотивации к обучению, развитию интереса к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области,</w:t>
      </w:r>
      <w:r>
        <w:t xml:space="preserve"> пониманию</w:t>
      </w:r>
      <w:r>
        <w:rPr>
          <w:spacing w:val="-3"/>
        </w:rPr>
        <w:t xml:space="preserve"> </w:t>
      </w:r>
      <w:r>
        <w:t>значимости предмета для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др.</w:t>
      </w:r>
    </w:p>
    <w:p w:rsidR="00110E90" w:rsidRDefault="0007444D">
      <w:pPr>
        <w:pStyle w:val="a3"/>
        <w:spacing w:before="5" w:line="237" w:lineRule="auto"/>
        <w:ind w:right="312" w:firstLine="739"/>
      </w:pPr>
      <w:r>
        <w:t>Решение о достижении или недостижении планируемых результатов или об освоении или</w:t>
      </w:r>
      <w:r>
        <w:rPr>
          <w:spacing w:val="1"/>
        </w:rPr>
        <w:t xml:space="preserve"> </w:t>
      </w:r>
      <w:r>
        <w:t>неосвоении учебного материала принимается на основе результатов выполнения заданий базового</w:t>
      </w:r>
      <w:r>
        <w:rPr>
          <w:spacing w:val="1"/>
        </w:rPr>
        <w:t xml:space="preserve"> </w:t>
      </w:r>
      <w:r>
        <w:t xml:space="preserve">уровня. Критерий </w:t>
      </w:r>
      <w:r>
        <w:t>достижения/освоения учебного материала задаётся как выполнение не менее 50%</w:t>
      </w:r>
      <w:r>
        <w:rPr>
          <w:spacing w:val="-57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базового уровня.</w:t>
      </w:r>
    </w:p>
    <w:p w:rsidR="00110E90" w:rsidRDefault="0007444D">
      <w:pPr>
        <w:pStyle w:val="1"/>
        <w:spacing w:before="47" w:line="524" w:lineRule="exact"/>
        <w:ind w:right="3886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учащихся.</w:t>
      </w:r>
      <w:r>
        <w:rPr>
          <w:spacing w:val="-58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 л</w:t>
      </w:r>
      <w:r>
        <w:t>ичностных</w:t>
      </w:r>
      <w:r>
        <w:rPr>
          <w:spacing w:val="-4"/>
        </w:rPr>
        <w:t xml:space="preserve"> </w:t>
      </w:r>
      <w:r>
        <w:t>результатов</w:t>
      </w:r>
    </w:p>
    <w:p w:rsidR="00110E90" w:rsidRDefault="0007444D">
      <w:pPr>
        <w:pStyle w:val="a3"/>
        <w:spacing w:line="219" w:lineRule="exact"/>
        <w:ind w:left="612"/>
        <w:jc w:val="left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универсальных</w:t>
      </w:r>
    </w:p>
    <w:p w:rsidR="00110E90" w:rsidRDefault="0007444D">
      <w:pPr>
        <w:pStyle w:val="a3"/>
        <w:spacing w:line="274" w:lineRule="exact"/>
        <w:jc w:val="left"/>
      </w:pP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включаемых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блока:</w:t>
      </w:r>
    </w:p>
    <w:p w:rsidR="00110E90" w:rsidRDefault="0007444D">
      <w:pPr>
        <w:pStyle w:val="a5"/>
        <w:numPr>
          <w:ilvl w:val="0"/>
          <w:numId w:val="35"/>
        </w:numPr>
        <w:tabs>
          <w:tab w:val="left" w:pos="918"/>
        </w:tabs>
        <w:spacing w:line="274" w:lineRule="exact"/>
        <w:ind w:hanging="306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110E90" w:rsidRDefault="0007444D">
      <w:pPr>
        <w:pStyle w:val="a5"/>
        <w:numPr>
          <w:ilvl w:val="0"/>
          <w:numId w:val="35"/>
        </w:numPr>
        <w:tabs>
          <w:tab w:val="left" w:pos="908"/>
        </w:tabs>
        <w:ind w:left="293" w:right="307" w:firstLine="319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 профильного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0"/>
          <w:numId w:val="35"/>
        </w:numPr>
        <w:tabs>
          <w:tab w:val="left" w:pos="903"/>
        </w:tabs>
        <w:spacing w:line="237" w:lineRule="auto"/>
        <w:ind w:left="293" w:right="307" w:firstLine="319"/>
        <w:rPr>
          <w:sz w:val="24"/>
        </w:rPr>
      </w:pPr>
      <w:r>
        <w:rPr>
          <w:sz w:val="24"/>
        </w:rPr>
        <w:t>сформированность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правосознание.</w:t>
      </w:r>
    </w:p>
    <w:p w:rsidR="00110E90" w:rsidRDefault="0007444D">
      <w:pPr>
        <w:pStyle w:val="a3"/>
        <w:spacing w:line="237" w:lineRule="auto"/>
        <w:ind w:right="301" w:firstLine="319"/>
      </w:pPr>
      <w:r>
        <w:t>В соответствии с требованиями Стандарта достижение личностных результатов не выносится на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</w:t>
      </w:r>
      <w:r>
        <w:t>го</w:t>
      </w:r>
      <w:r>
        <w:rPr>
          <w:spacing w:val="1"/>
        </w:rPr>
        <w:t xml:space="preserve"> </w:t>
      </w:r>
      <w:r>
        <w:t>учреждения и образовательных систем разного</w:t>
      </w:r>
      <w:r>
        <w:rPr>
          <w:spacing w:val="1"/>
        </w:rPr>
        <w:t xml:space="preserve"> </w:t>
      </w:r>
      <w:r>
        <w:t>уровня. Поэтому оценка этих результатов образовательной деятельности осуществляется в 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10"/>
        </w:rPr>
        <w:t xml:space="preserve"> </w:t>
      </w:r>
      <w:r>
        <w:t>учреждении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обладающие</w:t>
      </w:r>
      <w:r>
        <w:rPr>
          <w:spacing w:val="7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компетентностью</w:t>
      </w:r>
    </w:p>
    <w:p w:rsidR="00110E90" w:rsidRDefault="00110E90">
      <w:pPr>
        <w:spacing w:line="237" w:lineRule="auto"/>
        <w:sectPr w:rsidR="00110E90">
          <w:pgSz w:w="11900" w:h="16850"/>
          <w:pgMar w:top="40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возрасте.</w:t>
      </w:r>
    </w:p>
    <w:p w:rsidR="00110E90" w:rsidRDefault="0007444D">
      <w:pPr>
        <w:pStyle w:val="a3"/>
        <w:spacing w:before="1" w:line="237" w:lineRule="auto"/>
        <w:ind w:right="311" w:firstLine="319"/>
      </w:pP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110E90" w:rsidRDefault="0007444D">
      <w:pPr>
        <w:pStyle w:val="a3"/>
        <w:spacing w:before="1" w:line="237" w:lineRule="auto"/>
        <w:ind w:right="304" w:firstLine="319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прилежании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</w:t>
      </w:r>
      <w:r>
        <w:t>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rPr>
          <w:spacing w:val="-1"/>
        </w:rPr>
        <w:t>осознанный</w:t>
      </w:r>
      <w:r>
        <w:rPr>
          <w:spacing w:val="-14"/>
        </w:rPr>
        <w:t xml:space="preserve"> </w:t>
      </w:r>
      <w:r>
        <w:rPr>
          <w:spacing w:val="-1"/>
        </w:rPr>
        <w:t>выбор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траектории,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профильного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 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6" w:line="237" w:lineRule="auto"/>
        <w:ind w:right="306" w:firstLine="319"/>
      </w:pPr>
      <w:r>
        <w:t>Данные о достижении этих результатов могут являться составляющими накопленной оценки,</w:t>
      </w:r>
      <w:r>
        <w:rPr>
          <w:spacing w:val="1"/>
        </w:rPr>
        <w:t xml:space="preserve"> </w:t>
      </w:r>
      <w:r>
        <w:t>однако любое их использование (в том числе, в целях аккредитации образовательного учрежден</w:t>
      </w:r>
      <w:r>
        <w:t>ия)</w:t>
      </w:r>
      <w:r>
        <w:rPr>
          <w:spacing w:val="1"/>
        </w:rPr>
        <w:t xml:space="preserve"> </w:t>
      </w:r>
      <w:r>
        <w:t>возможно только в соответствии с федеральным законом от 17.07.2006 №152-ФЗ «О персональных</w:t>
      </w:r>
      <w:r>
        <w:rPr>
          <w:spacing w:val="1"/>
        </w:rPr>
        <w:t xml:space="preserve"> </w:t>
      </w:r>
      <w:r>
        <w:t>данных». В текущем</w:t>
      </w:r>
      <w:r>
        <w:rPr>
          <w:spacing w:val="1"/>
        </w:rPr>
        <w:t xml:space="preserve"> </w:t>
      </w:r>
      <w:r>
        <w:t>учебном процессе в соответствии</w:t>
      </w:r>
      <w:r>
        <w:rPr>
          <w:spacing w:val="1"/>
        </w:rPr>
        <w:t xml:space="preserve"> </w:t>
      </w:r>
      <w:r>
        <w:t>с требованиями Стандарта оценка этих</w:t>
      </w:r>
      <w:r>
        <w:rPr>
          <w:spacing w:val="1"/>
        </w:rPr>
        <w:t xml:space="preserve"> </w:t>
      </w:r>
      <w:r>
        <w:t>достижений должна проводиться в форме, не представляющей угрозы личности,</w:t>
      </w:r>
      <w:r>
        <w:t xml:space="preserve"> 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эмоциональному</w:t>
      </w:r>
      <w:r>
        <w:rPr>
          <w:spacing w:val="-11"/>
        </w:rPr>
        <w:t xml:space="preserve"> </w:t>
      </w:r>
      <w:r>
        <w:t>статусу</w:t>
      </w:r>
      <w:r>
        <w:rPr>
          <w:spacing w:val="-5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использоваться</w:t>
      </w:r>
      <w:r>
        <w:rPr>
          <w:spacing w:val="-3"/>
        </w:rPr>
        <w:t xml:space="preserve"> </w:t>
      </w:r>
      <w:r>
        <w:t>исключительно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учащихся.</w:t>
      </w:r>
    </w:p>
    <w:p w:rsidR="00110E90" w:rsidRDefault="00110E90">
      <w:pPr>
        <w:pStyle w:val="a3"/>
        <w:spacing w:before="4"/>
        <w:ind w:left="0"/>
        <w:jc w:val="left"/>
        <w:rPr>
          <w:sz w:val="21"/>
        </w:rPr>
      </w:pPr>
    </w:p>
    <w:p w:rsidR="00110E90" w:rsidRDefault="0007444D">
      <w:pPr>
        <w:pStyle w:val="1"/>
        <w:spacing w:line="275" w:lineRule="exac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110E90" w:rsidRDefault="0007444D">
      <w:pPr>
        <w:pStyle w:val="a3"/>
        <w:spacing w:before="1" w:line="237" w:lineRule="auto"/>
        <w:ind w:right="518" w:firstLine="319"/>
        <w:jc w:val="left"/>
      </w:pPr>
      <w:r>
        <w:t>Формирование</w:t>
      </w:r>
      <w:r>
        <w:rPr>
          <w:spacing w:val="12"/>
        </w:rPr>
        <w:t xml:space="preserve"> </w:t>
      </w:r>
      <w:r>
        <w:t>метапредметных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обеспечивается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счёт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—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110E90" w:rsidRDefault="0007444D">
      <w:pPr>
        <w:pStyle w:val="a3"/>
        <w:spacing w:line="273" w:lineRule="exact"/>
        <w:ind w:left="612"/>
        <w:jc w:val="left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является: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67"/>
        </w:tabs>
        <w:spacing w:before="1" w:line="237" w:lineRule="auto"/>
        <w:ind w:left="612" w:right="1572"/>
        <w:jc w:val="left"/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67"/>
        </w:tabs>
        <w:spacing w:before="1" w:line="275" w:lineRule="exact"/>
        <w:ind w:left="566" w:hanging="274"/>
        <w:jc w:val="left"/>
      </w:pPr>
      <w:r>
        <w:rPr>
          <w:sz w:val="24"/>
        </w:rPr>
        <w:t>спо</w:t>
      </w:r>
      <w:r>
        <w:rPr>
          <w:sz w:val="24"/>
        </w:rPr>
        <w:t>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67"/>
        </w:tabs>
        <w:ind w:left="612" w:right="669"/>
        <w:jc w:val="left"/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67"/>
        </w:tabs>
        <w:spacing w:line="270" w:lineRule="exact"/>
        <w:ind w:left="566" w:hanging="274"/>
        <w:jc w:val="left"/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67"/>
        </w:tabs>
        <w:spacing w:line="274" w:lineRule="exact"/>
        <w:ind w:left="566" w:hanging="274"/>
        <w:jc w:val="left"/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110E90" w:rsidRDefault="0007444D">
      <w:pPr>
        <w:pStyle w:val="a3"/>
        <w:ind w:right="302" w:firstLine="319"/>
        <w:rPr>
          <w:b/>
          <w:i/>
        </w:rPr>
      </w:pP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проводиться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процедур.</w:t>
      </w:r>
      <w:r>
        <w:rPr>
          <w:spacing w:val="-57"/>
        </w:rPr>
        <w:t xml:space="preserve"> </w:t>
      </w:r>
      <w:r>
        <w:t xml:space="preserve">Основной процедурой итоговой оценки достижения метапредметных результатов является </w:t>
      </w:r>
      <w:r>
        <w:rPr>
          <w:b/>
          <w:i/>
        </w:rPr>
        <w:t>защита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итогового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индивидуального проекта.</w:t>
      </w:r>
    </w:p>
    <w:p w:rsidR="00110E90" w:rsidRDefault="0007444D">
      <w:pPr>
        <w:pStyle w:val="a3"/>
        <w:spacing w:line="237" w:lineRule="auto"/>
        <w:ind w:right="308" w:firstLine="319"/>
      </w:pPr>
      <w:r>
        <w:t>Дополнительным</w:t>
      </w:r>
      <w:r>
        <w:t xml:space="preserve"> источником данных о достижении отдельных метапредметных результатов</w:t>
      </w:r>
      <w:r>
        <w:rPr>
          <w:spacing w:val="1"/>
        </w:rPr>
        <w:t xml:space="preserve"> </w:t>
      </w:r>
      <w:r>
        <w:t>могут служить результаты выполнения проверочных работ (как правило, тематических) по всем</w:t>
      </w:r>
      <w:r>
        <w:rPr>
          <w:spacing w:val="1"/>
        </w:rPr>
        <w:t xml:space="preserve"> </w:t>
      </w:r>
      <w:r>
        <w:t>предметам.</w:t>
      </w:r>
    </w:p>
    <w:p w:rsidR="00110E90" w:rsidRDefault="0007444D">
      <w:pPr>
        <w:pStyle w:val="a3"/>
        <w:spacing w:line="237" w:lineRule="auto"/>
        <w:ind w:right="308" w:firstLine="319"/>
      </w:pPr>
      <w:r>
        <w:t>В ходе текущей, тематической, промежуточной оценки может быть оценено достижение 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трудно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нецелесообразно</w:t>
      </w:r>
      <w:r>
        <w:rPr>
          <w:spacing w:val="-6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стандартизированной</w:t>
      </w:r>
      <w:r>
        <w:rPr>
          <w:spacing w:val="-13"/>
        </w:rPr>
        <w:t xml:space="preserve"> </w:t>
      </w:r>
      <w:r>
        <w:t>итоговой</w:t>
      </w:r>
      <w:r>
        <w:rPr>
          <w:spacing w:val="-12"/>
        </w:rPr>
        <w:t xml:space="preserve"> </w:t>
      </w:r>
      <w:r>
        <w:t>проверочной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сформированности</w:t>
      </w:r>
      <w:r>
        <w:rPr>
          <w:spacing w:val="-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самоорганизации.</w:t>
      </w:r>
    </w:p>
    <w:p w:rsidR="00110E90" w:rsidRDefault="0007444D">
      <w:pPr>
        <w:pStyle w:val="a3"/>
        <w:spacing w:before="1" w:line="237" w:lineRule="auto"/>
        <w:ind w:right="301" w:firstLine="31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</w:t>
      </w:r>
      <w:r>
        <w:t>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промежуточной аттестации. </w:t>
      </w:r>
      <w:r>
        <w:rPr>
          <w:b/>
          <w:i/>
        </w:rPr>
        <w:t>Для оценки динамики формирования и уровня сформированности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метапредметных результатов </w:t>
      </w:r>
      <w:r>
        <w:t>в системе накопленной оценки все вышеперечисленные данные</w:t>
      </w:r>
      <w:r>
        <w:rPr>
          <w:spacing w:val="1"/>
        </w:rPr>
        <w:t xml:space="preserve"> </w:t>
      </w:r>
      <w:r>
        <w:t xml:space="preserve">(способности к сотрудничеству и </w:t>
      </w:r>
      <w:r>
        <w:t>коммуникации; способность к решению проблем и др.) наиболее</w:t>
      </w:r>
      <w:r>
        <w:rPr>
          <w:spacing w:val="1"/>
        </w:rPr>
        <w:t xml:space="preserve"> </w:t>
      </w:r>
      <w:r>
        <w:t>целесообразно фиксировать и анализировать в соответствии с разработанными образовательным</w:t>
      </w:r>
      <w:r>
        <w:rPr>
          <w:spacing w:val="1"/>
        </w:rPr>
        <w:t xml:space="preserve"> </w:t>
      </w:r>
      <w:r>
        <w:t>учреждением:</w:t>
      </w:r>
    </w:p>
    <w:p w:rsidR="00110E90" w:rsidRDefault="0007444D">
      <w:pPr>
        <w:pStyle w:val="a3"/>
        <w:spacing w:before="5" w:line="237" w:lineRule="auto"/>
        <w:ind w:right="332"/>
        <w:jc w:val="left"/>
      </w:pPr>
      <w:r>
        <w:t>а)</w:t>
      </w:r>
      <w:r>
        <w:rPr>
          <w:spacing w:val="1"/>
        </w:rPr>
        <w:t xml:space="preserve"> </w:t>
      </w:r>
      <w:r>
        <w:t>программой формирования планируемых результатов освоения междисциплинарных программ;</w:t>
      </w:r>
      <w:r>
        <w:rPr>
          <w:spacing w:val="1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си</w:t>
      </w:r>
      <w:r>
        <w:t>стемой</w:t>
      </w:r>
      <w:r>
        <w:rPr>
          <w:spacing w:val="15"/>
        </w:rPr>
        <w:t xml:space="preserve"> </w:t>
      </w:r>
      <w:r>
        <w:t>промежуточной</w:t>
      </w:r>
      <w:r>
        <w:rPr>
          <w:spacing w:val="15"/>
        </w:rPr>
        <w:t xml:space="preserve"> </w:t>
      </w:r>
      <w:r>
        <w:t>аттестации</w:t>
      </w:r>
      <w:r>
        <w:rPr>
          <w:spacing w:val="15"/>
        </w:rPr>
        <w:t xml:space="preserve"> </w:t>
      </w:r>
      <w:r>
        <w:t>(накопленной</w:t>
      </w:r>
      <w:r>
        <w:rPr>
          <w:spacing w:val="15"/>
        </w:rPr>
        <w:t xml:space="preserve"> </w:t>
      </w:r>
      <w:r>
        <w:t>оценки)</w:t>
      </w:r>
      <w:r>
        <w:rPr>
          <w:spacing w:val="16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урочной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деятельности;</w:t>
      </w:r>
      <w:r>
        <w:rPr>
          <w:spacing w:val="55"/>
        </w:rPr>
        <w:t xml:space="preserve"> </w:t>
      </w:r>
      <w:r>
        <w:t>в)</w:t>
      </w:r>
      <w:r>
        <w:rPr>
          <w:spacing w:val="54"/>
        </w:rPr>
        <w:t xml:space="preserve"> </w:t>
      </w:r>
      <w:r>
        <w:t>системой</w:t>
      </w:r>
      <w:r>
        <w:rPr>
          <w:spacing w:val="56"/>
        </w:rPr>
        <w:t xml:space="preserve"> </w:t>
      </w:r>
      <w:r>
        <w:t>итоговой</w:t>
      </w:r>
      <w:r>
        <w:rPr>
          <w:spacing w:val="55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предметам,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выносимым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(итоговую)</w:t>
      </w:r>
      <w:r>
        <w:rPr>
          <w:spacing w:val="1"/>
        </w:rPr>
        <w:t xml:space="preserve"> </w:t>
      </w:r>
      <w:r>
        <w:t>аттестацию</w:t>
      </w:r>
      <w:r>
        <w:rPr>
          <w:spacing w:val="2"/>
        </w:rPr>
        <w:t xml:space="preserve"> </w:t>
      </w:r>
      <w:r>
        <w:t>учащихся;</w:t>
      </w:r>
    </w:p>
    <w:p w:rsidR="00110E90" w:rsidRDefault="0007444D">
      <w:pPr>
        <w:pStyle w:val="a3"/>
        <w:spacing w:before="4" w:line="237" w:lineRule="auto"/>
        <w:ind w:right="309"/>
      </w:pPr>
      <w:r>
        <w:t>в)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(накопленной</w:t>
      </w:r>
      <w:r>
        <w:rPr>
          <w:spacing w:val="-3"/>
        </w:rPr>
        <w:t xml:space="preserve"> </w:t>
      </w:r>
      <w:r>
        <w:t>оценки),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аттестацию;</w:t>
      </w:r>
    </w:p>
    <w:p w:rsidR="00110E90" w:rsidRDefault="0007444D">
      <w:pPr>
        <w:pStyle w:val="a3"/>
        <w:spacing w:line="274" w:lineRule="exact"/>
        <w:ind w:left="612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обязательными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накопленн</w:t>
      </w:r>
      <w:r>
        <w:t>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материалы: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6"/>
        </w:tabs>
        <w:spacing w:line="275" w:lineRule="exact"/>
        <w:ind w:left="605" w:hanging="313"/>
      </w:pPr>
      <w:r>
        <w:rPr>
          <w:sz w:val="24"/>
        </w:rPr>
        <w:t>стартовой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110E90" w:rsidRDefault="00110E90">
      <w:pPr>
        <w:spacing w:line="275" w:lineRule="exact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06"/>
        </w:tabs>
        <w:spacing w:before="79" w:line="275" w:lineRule="exact"/>
        <w:ind w:left="605" w:hanging="313"/>
      </w:pPr>
      <w:r>
        <w:rPr>
          <w:sz w:val="24"/>
        </w:rPr>
        <w:lastRenderedPageBreak/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6"/>
        </w:tabs>
        <w:spacing w:before="1" w:line="237" w:lineRule="auto"/>
        <w:ind w:left="754" w:right="308" w:hanging="461"/>
      </w:pPr>
      <w:r>
        <w:rPr>
          <w:sz w:val="24"/>
        </w:rPr>
        <w:t>промежуточных и итоговых комплексных работ на межпредметной основе,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оценку сформированности познавательных, </w:t>
      </w:r>
      <w:r>
        <w:rPr>
          <w:sz w:val="24"/>
        </w:rPr>
        <w:t>регулятивных и коммуникативных действий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учебно-познавательных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6"/>
        </w:tabs>
        <w:spacing w:before="1" w:line="237" w:lineRule="auto"/>
        <w:ind w:left="754" w:right="305" w:hanging="461"/>
      </w:pPr>
      <w:r>
        <w:rPr>
          <w:sz w:val="24"/>
        </w:rPr>
        <w:t>материалы текущего выполнения выборочных учебно-практических и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</w:t>
      </w:r>
      <w:r>
        <w:rPr>
          <w:sz w:val="24"/>
        </w:rPr>
        <w:t>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воплощению решений в практику; о </w:t>
      </w:r>
      <w:r>
        <w:rPr>
          <w:sz w:val="24"/>
        </w:rPr>
        <w:t>способности и готовности к использованию ИКТ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6"/>
        </w:tabs>
        <w:spacing w:before="3"/>
        <w:ind w:left="605" w:hanging="313"/>
      </w:pP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07444D">
      <w:pPr>
        <w:pStyle w:val="1"/>
        <w:spacing w:before="153" w:line="240" w:lineRule="auto"/>
        <w:ind w:left="754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результатов.</w:t>
      </w:r>
    </w:p>
    <w:p w:rsidR="00110E90" w:rsidRDefault="0007444D">
      <w:pPr>
        <w:pStyle w:val="a3"/>
        <w:spacing w:before="2" w:line="237" w:lineRule="auto"/>
        <w:ind w:right="306" w:firstLine="319"/>
      </w:pPr>
      <w:r>
        <w:t>Основным объектом оценки предметных р</w:t>
      </w:r>
      <w:r>
        <w:t>езультатов в соответствии с требованиями 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основанных</w:t>
      </w:r>
      <w:r>
        <w:rPr>
          <w:spacing w:val="-57"/>
        </w:rPr>
        <w:t xml:space="preserve"> </w:t>
      </w:r>
      <w:r>
        <w:t>на изучаемом учебном материале, с использованием способов действий, релевантных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110E90" w:rsidRDefault="0007444D">
      <w:pPr>
        <w:pStyle w:val="a3"/>
        <w:spacing w:before="1"/>
        <w:ind w:right="301" w:firstLine="31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подхода, принятого в Стандарте, предполагает выделение базового уровня достижений как т</w:t>
      </w:r>
      <w:r>
        <w:t>очки</w:t>
      </w:r>
      <w:r>
        <w:rPr>
          <w:spacing w:val="1"/>
        </w:rPr>
        <w:t xml:space="preserve"> </w:t>
      </w:r>
      <w:r>
        <w:t>отсчета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учащимися.</w:t>
      </w:r>
    </w:p>
    <w:p w:rsidR="00110E90" w:rsidRDefault="0007444D">
      <w:pPr>
        <w:pStyle w:val="a3"/>
        <w:ind w:right="304" w:firstLine="319"/>
      </w:pPr>
      <w:r>
        <w:t>Реальные достижения учащихся могут соответствовать базовому уровню, а могут отличаться от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превышения, 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недостижения.</w:t>
      </w:r>
    </w:p>
    <w:p w:rsidR="00110E90" w:rsidRDefault="0007444D">
      <w:pPr>
        <w:pStyle w:val="a3"/>
        <w:ind w:right="312" w:firstLine="319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уровней.</w:t>
      </w:r>
    </w:p>
    <w:p w:rsidR="00110E90" w:rsidRDefault="0007444D">
      <w:pPr>
        <w:pStyle w:val="a3"/>
        <w:ind w:right="302" w:firstLine="319"/>
      </w:pPr>
      <w:r>
        <w:t>Базовый уровень достижений - уровень, который демонстрирует освоение учебных действий 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 является достаточным для продолжения обучения на следующей ступени образования, но</w:t>
      </w:r>
      <w:r>
        <w:rPr>
          <w:spacing w:val="1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профильному</w:t>
      </w:r>
      <w:r>
        <w:rPr>
          <w:spacing w:val="43"/>
        </w:rPr>
        <w:t xml:space="preserve"> </w:t>
      </w:r>
      <w:r>
        <w:t>направлению.</w:t>
      </w:r>
      <w:r>
        <w:rPr>
          <w:spacing w:val="45"/>
        </w:rPr>
        <w:t xml:space="preserve"> </w:t>
      </w:r>
      <w:r>
        <w:t>Достижению</w:t>
      </w:r>
      <w:r>
        <w:rPr>
          <w:spacing w:val="46"/>
        </w:rPr>
        <w:t xml:space="preserve"> </w:t>
      </w:r>
      <w:r>
        <w:t>базового</w:t>
      </w:r>
      <w:r>
        <w:rPr>
          <w:spacing w:val="47"/>
        </w:rPr>
        <w:t xml:space="preserve"> </w:t>
      </w:r>
      <w:r>
        <w:t>уровня</w:t>
      </w:r>
      <w:r>
        <w:rPr>
          <w:spacing w:val="45"/>
        </w:rPr>
        <w:t xml:space="preserve"> </w:t>
      </w:r>
      <w:r>
        <w:t>соответствует</w:t>
      </w:r>
      <w:r>
        <w:rPr>
          <w:spacing w:val="48"/>
        </w:rPr>
        <w:t xml:space="preserve"> </w:t>
      </w:r>
      <w:r>
        <w:t>отметка</w:t>
      </w:r>
    </w:p>
    <w:p w:rsidR="00110E90" w:rsidRDefault="0007444D">
      <w:pPr>
        <w:pStyle w:val="a3"/>
      </w:pPr>
      <w:r>
        <w:t>«удовлетворительно»</w:t>
      </w:r>
      <w:r>
        <w:rPr>
          <w:spacing w:val="-1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«3»,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«зачтено»).</w:t>
      </w:r>
    </w:p>
    <w:p w:rsidR="00110E90" w:rsidRDefault="0007444D">
      <w:pPr>
        <w:pStyle w:val="a3"/>
        <w:ind w:right="303" w:firstLine="319"/>
      </w:pPr>
      <w:r>
        <w:t>Превышени</w:t>
      </w:r>
      <w:r>
        <w:t>е базового уровня свидетельствует об усвоении опорной системы знаний на уровне</w:t>
      </w:r>
      <w:r>
        <w:rPr>
          <w:spacing w:val="1"/>
        </w:rPr>
        <w:t xml:space="preserve"> </w:t>
      </w:r>
      <w:r>
        <w:t>осознанного произвольного овладения учебными действиями, а также о кругозоре, широте 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превышающие</w:t>
      </w:r>
      <w:r>
        <w:rPr>
          <w:spacing w:val="1"/>
        </w:rPr>
        <w:t xml:space="preserve"> </w:t>
      </w:r>
      <w:r>
        <w:t>базовый:</w:t>
      </w:r>
      <w:r>
        <w:rPr>
          <w:spacing w:val="26"/>
        </w:rPr>
        <w:t xml:space="preserve"> </w:t>
      </w:r>
      <w:r>
        <w:t>повышенный</w:t>
      </w:r>
      <w:r>
        <w:rPr>
          <w:spacing w:val="23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результатов,</w:t>
      </w:r>
      <w:r>
        <w:rPr>
          <w:spacing w:val="25"/>
        </w:rPr>
        <w:t xml:space="preserve"> </w:t>
      </w:r>
      <w:r>
        <w:t>оценка</w:t>
      </w:r>
      <w:r>
        <w:rPr>
          <w:spacing w:val="29"/>
        </w:rPr>
        <w:t xml:space="preserve"> </w:t>
      </w:r>
      <w:r>
        <w:t>«хорошо»</w:t>
      </w:r>
      <w:r>
        <w:rPr>
          <w:spacing w:val="21"/>
        </w:rPr>
        <w:t xml:space="preserve"> </w:t>
      </w:r>
      <w:r>
        <w:t>(отметка</w:t>
      </w:r>
    </w:p>
    <w:p w:rsidR="00110E90" w:rsidRDefault="0007444D">
      <w:pPr>
        <w:pStyle w:val="a3"/>
      </w:pPr>
      <w:r>
        <w:t>«4»),</w:t>
      </w:r>
      <w:r>
        <w:rPr>
          <w:spacing w:val="-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«отлично»</w:t>
      </w:r>
      <w:r>
        <w:rPr>
          <w:spacing w:val="-11"/>
        </w:rPr>
        <w:t xml:space="preserve"> </w:t>
      </w:r>
      <w:r>
        <w:t>(отметка «5»).</w:t>
      </w:r>
    </w:p>
    <w:p w:rsidR="00110E90" w:rsidRDefault="0007444D">
      <w:pPr>
        <w:pStyle w:val="a3"/>
        <w:spacing w:before="29" w:line="276" w:lineRule="auto"/>
        <w:ind w:right="312" w:firstLine="319"/>
      </w:pPr>
      <w:r>
        <w:t>Повышенный и высокий уровни достижения отличаются по полноте освоения планиру</w:t>
      </w:r>
      <w:r>
        <w:t>емых</w:t>
      </w:r>
      <w:r>
        <w:rPr>
          <w:spacing w:val="1"/>
        </w:rPr>
        <w:t xml:space="preserve"> </w:t>
      </w:r>
      <w:r>
        <w:t>результатов, уровню овладения учебными действиями и сформированностью интересов к 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110E90" w:rsidRDefault="0007444D">
      <w:pPr>
        <w:pStyle w:val="a3"/>
        <w:spacing w:line="276" w:lineRule="auto"/>
        <w:ind w:right="307" w:firstLine="319"/>
      </w:pPr>
      <w:r>
        <w:t>Индивидуальные траектории обучения учащихся, демонстрирующих повышенный и высокий</w:t>
      </w:r>
      <w:r>
        <w:rPr>
          <w:spacing w:val="1"/>
        </w:rPr>
        <w:t xml:space="preserve"> </w:t>
      </w:r>
      <w:r>
        <w:t>уровни достижений целесообразно формировать с учетом интерес</w:t>
      </w:r>
      <w:r>
        <w:t>ов этих учащихся и их планов на</w:t>
      </w:r>
      <w:r>
        <w:rPr>
          <w:spacing w:val="1"/>
        </w:rPr>
        <w:t xml:space="preserve"> </w:t>
      </w:r>
      <w:r>
        <w:t>будущее. При наличии устойчивых интересов к учебному предмету и основательной подготовки по</w:t>
      </w:r>
      <w:r>
        <w:rPr>
          <w:spacing w:val="-57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вовлечены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сориентированы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профилю.</w:t>
      </w:r>
    </w:p>
    <w:p w:rsidR="00110E90" w:rsidRDefault="0007444D">
      <w:pPr>
        <w:pStyle w:val="a3"/>
        <w:spacing w:line="276" w:lineRule="auto"/>
        <w:ind w:right="309" w:firstLine="319"/>
      </w:pPr>
      <w:r>
        <w:t>Для</w:t>
      </w:r>
      <w:r>
        <w:rPr>
          <w:spacing w:val="-7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базового,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58"/>
        </w:rPr>
        <w:t xml:space="preserve"> </w:t>
      </w:r>
      <w:r>
        <w:t>выделить также два</w:t>
      </w:r>
      <w:r>
        <w:rPr>
          <w:spacing w:val="1"/>
        </w:rPr>
        <w:t xml:space="preserve"> </w:t>
      </w:r>
      <w:r>
        <w:t>уровня: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52"/>
        </w:tabs>
        <w:spacing w:line="275" w:lineRule="exact"/>
        <w:ind w:left="1051"/>
      </w:pPr>
      <w:r>
        <w:rPr>
          <w:sz w:val="24"/>
        </w:rPr>
        <w:t>пониженный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«2»);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52"/>
        </w:tabs>
        <w:spacing w:before="40"/>
        <w:ind w:left="1051"/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«п</w:t>
      </w:r>
      <w:r>
        <w:rPr>
          <w:sz w:val="24"/>
        </w:rPr>
        <w:t>лохо»</w:t>
      </w:r>
      <w:r>
        <w:rPr>
          <w:spacing w:val="-1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«1»).</w:t>
      </w:r>
    </w:p>
    <w:p w:rsidR="00110E90" w:rsidRDefault="0007444D">
      <w:pPr>
        <w:pStyle w:val="a3"/>
        <w:spacing w:before="40" w:line="276" w:lineRule="auto"/>
        <w:ind w:right="518" w:firstLine="319"/>
        <w:jc w:val="left"/>
      </w:pPr>
      <w:r>
        <w:t>Недостижение</w:t>
      </w:r>
      <w:r>
        <w:rPr>
          <w:spacing w:val="5"/>
        </w:rPr>
        <w:t xml:space="preserve"> </w:t>
      </w:r>
      <w:r>
        <w:t>базового</w:t>
      </w:r>
      <w:r>
        <w:rPr>
          <w:spacing w:val="8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(пониженный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низкий</w:t>
      </w:r>
      <w:r>
        <w:rPr>
          <w:spacing w:val="9"/>
        </w:rPr>
        <w:t xml:space="preserve"> </w:t>
      </w:r>
      <w:r>
        <w:t>уровни</w:t>
      </w:r>
      <w:r>
        <w:rPr>
          <w:spacing w:val="7"/>
        </w:rPr>
        <w:t xml:space="preserve"> </w:t>
      </w:r>
      <w:r>
        <w:t>достижений)</w:t>
      </w:r>
      <w:r>
        <w:rPr>
          <w:spacing w:val="5"/>
        </w:rPr>
        <w:t xml:space="preserve"> </w:t>
      </w:r>
      <w:r>
        <w:t>фиксируется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неосвоенного содержания</w:t>
      </w:r>
      <w:r>
        <w:rPr>
          <w:spacing w:val="4"/>
        </w:rPr>
        <w:t xml:space="preserve"> </w:t>
      </w:r>
      <w:r>
        <w:t>предмета.</w:t>
      </w:r>
    </w:p>
    <w:p w:rsidR="00110E90" w:rsidRDefault="0007444D">
      <w:pPr>
        <w:pStyle w:val="a3"/>
        <w:spacing w:line="240" w:lineRule="exact"/>
        <w:ind w:left="612"/>
        <w:jc w:val="left"/>
      </w:pPr>
      <w:r>
        <w:t>Как</w:t>
      </w:r>
      <w:r>
        <w:rPr>
          <w:spacing w:val="2"/>
        </w:rPr>
        <w:t xml:space="preserve"> </w:t>
      </w:r>
      <w:r>
        <w:t>правило,</w:t>
      </w:r>
      <w:r>
        <w:rPr>
          <w:spacing w:val="3"/>
        </w:rPr>
        <w:t xml:space="preserve"> </w:t>
      </w:r>
      <w:r>
        <w:t>пониженный</w:t>
      </w:r>
      <w:r>
        <w:rPr>
          <w:spacing w:val="5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свидетельствует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систематической</w:t>
      </w:r>
    </w:p>
    <w:p w:rsidR="00110E90" w:rsidRDefault="0007444D">
      <w:pPr>
        <w:pStyle w:val="a3"/>
        <w:spacing w:before="1" w:line="237" w:lineRule="auto"/>
        <w:jc w:val="left"/>
      </w:pPr>
      <w:r>
        <w:t>базовой</w:t>
      </w:r>
      <w:r>
        <w:rPr>
          <w:spacing w:val="18"/>
        </w:rPr>
        <w:t xml:space="preserve"> </w:t>
      </w:r>
      <w:r>
        <w:t>подготовки,</w:t>
      </w:r>
      <w:r>
        <w:rPr>
          <w:spacing w:val="19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том,</w:t>
      </w:r>
      <w:r>
        <w:rPr>
          <w:spacing w:val="19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учащимся</w:t>
      </w:r>
      <w:r>
        <w:rPr>
          <w:spacing w:val="1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освоено</w:t>
      </w:r>
      <w:r>
        <w:rPr>
          <w:spacing w:val="19"/>
        </w:rPr>
        <w:t xml:space="preserve"> </w:t>
      </w:r>
      <w:r>
        <w:t>даже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половины</w:t>
      </w:r>
      <w:r>
        <w:rPr>
          <w:spacing w:val="18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осваивает</w:t>
      </w:r>
      <w:r>
        <w:rPr>
          <w:spacing w:val="27"/>
        </w:rPr>
        <w:t xml:space="preserve"> </w:t>
      </w:r>
      <w:r>
        <w:t>большинство</w:t>
      </w:r>
      <w:r>
        <w:rPr>
          <w:spacing w:val="29"/>
        </w:rPr>
        <w:t xml:space="preserve"> </w:t>
      </w:r>
      <w:r>
        <w:t>учащихся;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имеются</w:t>
      </w:r>
      <w:r>
        <w:rPr>
          <w:spacing w:val="23"/>
        </w:rPr>
        <w:t xml:space="preserve"> </w:t>
      </w:r>
      <w:r>
        <w:t>значительные</w:t>
      </w:r>
      <w:r>
        <w:rPr>
          <w:spacing w:val="22"/>
        </w:rPr>
        <w:t xml:space="preserve"> </w:t>
      </w:r>
      <w:r>
        <w:t>пробелы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знаниях,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7"/>
      </w:pPr>
      <w:r>
        <w:lastRenderedPageBreak/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повышенного уровня. Данная группа учащихся (в среднем в ходе обучения составляющая около</w:t>
      </w:r>
      <w:r>
        <w:rPr>
          <w:spacing w:val="1"/>
        </w:rPr>
        <w:t xml:space="preserve"> </w:t>
      </w:r>
      <w:r>
        <w:t>10%) требует специальной диагностики затруднений в обучении, пробелов в системе знаний и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110E90" w:rsidRDefault="0007444D">
      <w:pPr>
        <w:pStyle w:val="a3"/>
        <w:spacing w:before="2" w:line="237" w:lineRule="auto"/>
        <w:ind w:right="303" w:firstLine="319"/>
      </w:pPr>
      <w:r>
        <w:rPr>
          <w:spacing w:val="-1"/>
        </w:rPr>
        <w:t>Низкий</w:t>
      </w:r>
      <w:r>
        <w:rPr>
          <w:spacing w:val="-11"/>
        </w:rPr>
        <w:t xml:space="preserve"> </w:t>
      </w:r>
      <w:r>
        <w:rPr>
          <w:spacing w:val="-1"/>
        </w:rPr>
        <w:t>уровень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свидетельствует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наличии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отрывочных фрагментарных знаний по предмету, дальнейшее обучение практически невозможно.</w:t>
      </w:r>
      <w:r>
        <w:rPr>
          <w:spacing w:val="1"/>
        </w:rPr>
        <w:t xml:space="preserve"> </w:t>
      </w:r>
      <w:r>
        <w:t xml:space="preserve">Учащиеся, которые демонстрируют низкий </w:t>
      </w:r>
      <w:r>
        <w:t>уровень достижений, требуют специальной помощи не</w:t>
      </w:r>
      <w:r>
        <w:rPr>
          <w:spacing w:val="1"/>
        </w:rPr>
        <w:t xml:space="preserve"> </w:t>
      </w:r>
      <w:r>
        <w:t>только по учебному предмету, но и по формированию мотивации к обучению, развитию интереса к</w:t>
      </w:r>
      <w:r>
        <w:rPr>
          <w:spacing w:val="1"/>
        </w:rPr>
        <w:t xml:space="preserve"> </w:t>
      </w:r>
      <w:r>
        <w:t>изучаемой предметной области, пониманию значимости предмета для жизни и др. Только 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группы учащихся.</w:t>
      </w:r>
    </w:p>
    <w:p w:rsidR="00110E90" w:rsidRDefault="0007444D">
      <w:pPr>
        <w:pStyle w:val="a3"/>
        <w:spacing w:before="5" w:line="237" w:lineRule="auto"/>
        <w:ind w:right="317" w:firstLine="319"/>
      </w:pPr>
      <w:r>
        <w:t>Описанный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 итогового.</w:t>
      </w:r>
    </w:p>
    <w:p w:rsidR="00110E90" w:rsidRDefault="0007444D">
      <w:pPr>
        <w:pStyle w:val="1"/>
        <w:spacing w:line="234" w:lineRule="exact"/>
        <w:jc w:val="both"/>
      </w:pPr>
      <w:r>
        <w:t>Согласование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учащ</w:t>
      </w:r>
      <w:r>
        <w:t>ихся</w:t>
      </w:r>
    </w:p>
    <w:p w:rsidR="00110E90" w:rsidRDefault="0007444D">
      <w:pPr>
        <w:pStyle w:val="a3"/>
        <w:spacing w:before="194" w:line="237" w:lineRule="auto"/>
        <w:ind w:right="303" w:firstLine="739"/>
      </w:pPr>
      <w:r>
        <w:t>Система оценки достижения планируемых результатов включает в себя две согласованные</w:t>
      </w:r>
      <w:r>
        <w:rPr>
          <w:spacing w:val="1"/>
        </w:rPr>
        <w:t xml:space="preserve"> </w:t>
      </w:r>
      <w:r>
        <w:t>между собой системы оценок: внешнюю оценку (оценка, осуществляемая внешними поотношению</w:t>
      </w:r>
      <w:r>
        <w:rPr>
          <w:spacing w:val="1"/>
        </w:rPr>
        <w:t xml:space="preserve"> </w:t>
      </w:r>
      <w:r>
        <w:t>к школе службами); внутреннюю оценку (оценка, осуществляемая самой школой</w:t>
      </w:r>
      <w:r>
        <w:rPr>
          <w:spacing w:val="1"/>
        </w:rPr>
        <w:t xml:space="preserve"> </w:t>
      </w:r>
      <w:r>
        <w:t>- уча</w:t>
      </w:r>
      <w:r>
        <w:t>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администрацией).</w:t>
      </w:r>
    </w:p>
    <w:p w:rsidR="00110E90" w:rsidRDefault="0007444D">
      <w:pPr>
        <w:pStyle w:val="1"/>
        <w:spacing w:line="227" w:lineRule="exact"/>
        <w:jc w:val="both"/>
      </w:pPr>
      <w:r>
        <w:t>Внешняя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</w:t>
      </w:r>
    </w:p>
    <w:p w:rsidR="00110E90" w:rsidRDefault="0007444D">
      <w:pPr>
        <w:pStyle w:val="a3"/>
        <w:spacing w:line="237" w:lineRule="auto"/>
        <w:ind w:right="310" w:firstLine="739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1"/>
        </w:rPr>
        <w:t xml:space="preserve"> </w:t>
      </w:r>
      <w:r>
        <w:t>то она</w:t>
      </w:r>
      <w:r>
        <w:rPr>
          <w:spacing w:val="-1"/>
        </w:rPr>
        <w:t xml:space="preserve"> </w:t>
      </w:r>
      <w:r>
        <w:t>заменяется внутренней диагностикой.</w:t>
      </w:r>
    </w:p>
    <w:p w:rsidR="00110E90" w:rsidRDefault="0007444D">
      <w:pPr>
        <w:pStyle w:val="a3"/>
        <w:spacing w:line="275" w:lineRule="exact"/>
        <w:ind w:left="1032"/>
      </w:pPr>
      <w:r>
        <w:t>Готовность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определяться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параметрами: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2"/>
          <w:tab w:val="left" w:pos="1033"/>
        </w:tabs>
        <w:spacing w:line="237" w:lineRule="auto"/>
        <w:ind w:right="638" w:hanging="339"/>
        <w:jc w:val="left"/>
      </w:pPr>
      <w:r>
        <w:rPr>
          <w:sz w:val="24"/>
        </w:rPr>
        <w:t>сформированностью у учащихся желания и основ умения учиться (учебная грамотность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автономного действия);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2"/>
          <w:tab w:val="left" w:pos="1033"/>
        </w:tabs>
        <w:spacing w:line="237" w:lineRule="auto"/>
        <w:ind w:right="1563" w:hanging="339"/>
        <w:jc w:val="left"/>
      </w:pPr>
      <w:r>
        <w:rPr>
          <w:sz w:val="24"/>
        </w:rPr>
        <w:t>уровнем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средств/способов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школе.</w:t>
      </w:r>
    </w:p>
    <w:p w:rsidR="00110E90" w:rsidRDefault="0007444D">
      <w:pPr>
        <w:spacing w:line="275" w:lineRule="exact"/>
        <w:ind w:left="103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 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составляющие:</w:t>
      </w:r>
    </w:p>
    <w:p w:rsidR="00110E90" w:rsidRDefault="0007444D">
      <w:pPr>
        <w:pStyle w:val="a3"/>
        <w:spacing w:before="2" w:line="237" w:lineRule="auto"/>
        <w:ind w:right="309" w:firstLine="739"/>
        <w:rPr>
          <w:b/>
          <w:i/>
        </w:rPr>
      </w:pPr>
      <w:r>
        <w:rPr>
          <w:b/>
          <w:i/>
        </w:rPr>
        <w:t>Рефлексивные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недостает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 xml:space="preserve">самообучения: </w:t>
      </w:r>
      <w:r>
        <w:rPr>
          <w:b/>
          <w:i/>
        </w:rPr>
        <w:t>чему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учиться?</w:t>
      </w:r>
    </w:p>
    <w:p w:rsidR="00110E90" w:rsidRDefault="0007444D">
      <w:pPr>
        <w:pStyle w:val="a3"/>
        <w:spacing w:before="2" w:line="237" w:lineRule="auto"/>
        <w:ind w:right="302" w:firstLine="739"/>
      </w:pPr>
      <w:r>
        <w:rPr>
          <w:b/>
          <w:i/>
        </w:rPr>
        <w:t>Поисковые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необходимы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приобретения</w:t>
      </w:r>
      <w:r>
        <w:rPr>
          <w:spacing w:val="-12"/>
        </w:rPr>
        <w:t xml:space="preserve"> </w:t>
      </w:r>
      <w:r>
        <w:t>недостающих</w:t>
      </w:r>
      <w:r>
        <w:rPr>
          <w:spacing w:val="-6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знаний,</w:t>
      </w:r>
      <w:r>
        <w:rPr>
          <w:spacing w:val="-58"/>
        </w:rPr>
        <w:t xml:space="preserve"> </w:t>
      </w:r>
      <w:r>
        <w:t xml:space="preserve">способностей, для ответа на второй вопрос самообучения: </w:t>
      </w:r>
      <w:r>
        <w:rPr>
          <w:b/>
          <w:i/>
        </w:rPr>
        <w:t xml:space="preserve">как научиться? </w:t>
      </w:r>
      <w:r>
        <w:t>Для выявления основ</w:t>
      </w:r>
      <w:r>
        <w:rPr>
          <w:spacing w:val="1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комплексный</w:t>
      </w:r>
      <w:r>
        <w:rPr>
          <w:spacing w:val="-10"/>
        </w:rPr>
        <w:t xml:space="preserve"> </w:t>
      </w:r>
      <w:r>
        <w:t>тест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грамотность.</w:t>
      </w:r>
      <w:r>
        <w:rPr>
          <w:spacing w:val="-11"/>
        </w:rPr>
        <w:t xml:space="preserve"> </w:t>
      </w:r>
      <w:r>
        <w:t>Учебная</w:t>
      </w:r>
      <w:r>
        <w:rPr>
          <w:spacing w:val="-11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тип и уровень того материала, который ребенок может самостоятельно осваивать, контролируя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а затем</w:t>
      </w:r>
      <w:r>
        <w:rPr>
          <w:spacing w:val="-1"/>
        </w:rPr>
        <w:t xml:space="preserve"> </w:t>
      </w:r>
      <w:r>
        <w:t>гибко использоват</w:t>
      </w:r>
      <w:r>
        <w:t>ь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контекстах.</w:t>
      </w:r>
    </w:p>
    <w:p w:rsidR="00110E90" w:rsidRDefault="0007444D">
      <w:pPr>
        <w:pStyle w:val="a3"/>
        <w:spacing w:before="4" w:line="237" w:lineRule="auto"/>
        <w:ind w:right="310" w:firstLine="76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класс).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аттестации освоения учащимися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 являются достижения предметных и метапред</w:t>
      </w:r>
      <w:r>
        <w:t>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-57"/>
        </w:rPr>
        <w:t xml:space="preserve"> </w:t>
      </w:r>
      <w:r>
        <w:rPr>
          <w:spacing w:val="-1"/>
        </w:rPr>
        <w:t>необходимых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продолжения</w:t>
      </w:r>
      <w:r>
        <w:rPr>
          <w:spacing w:val="-14"/>
        </w:rPr>
        <w:t xml:space="preserve"> </w:t>
      </w:r>
      <w:r>
        <w:rPr>
          <w:spacing w:val="-1"/>
        </w:rPr>
        <w:t>образования.</w:t>
      </w:r>
      <w:r>
        <w:rPr>
          <w:spacing w:val="-14"/>
        </w:rPr>
        <w:t xml:space="preserve"> </w:t>
      </w:r>
      <w:r>
        <w:t>Итоговая</w:t>
      </w:r>
      <w:r>
        <w:rPr>
          <w:spacing w:val="-14"/>
        </w:rPr>
        <w:t xml:space="preserve"> </w:t>
      </w:r>
      <w:r>
        <w:t>аттестация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составляющие: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55"/>
        </w:tabs>
        <w:spacing w:before="5" w:line="237" w:lineRule="auto"/>
        <w:ind w:left="1054" w:right="307" w:hanging="341"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 достижений учащихся в соответствии с 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115"/>
        </w:tabs>
        <w:spacing w:before="4" w:line="237" w:lineRule="auto"/>
        <w:ind w:left="1054" w:right="309" w:hanging="341"/>
      </w:pPr>
      <w:r>
        <w:tab/>
      </w:r>
      <w:r>
        <w:rPr>
          <w:spacing w:val="-1"/>
          <w:sz w:val="24"/>
        </w:rPr>
        <w:t>итоги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внеучебных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внешкольных)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55"/>
        </w:tabs>
        <w:spacing w:before="1" w:line="237" w:lineRule="auto"/>
        <w:ind w:left="1054" w:right="308" w:hanging="341"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(экзамены)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10E90" w:rsidRDefault="0007444D">
      <w:pPr>
        <w:pStyle w:val="a3"/>
        <w:ind w:right="310" w:firstLine="760"/>
      </w:pPr>
      <w:r>
        <w:t>Государственная</w:t>
      </w:r>
      <w:r>
        <w:rPr>
          <w:spacing w:val="1"/>
        </w:rPr>
        <w:t xml:space="preserve"> </w:t>
      </w:r>
      <w:r>
        <w:t>(итоговая)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образовательному</w:t>
      </w:r>
      <w:r>
        <w:rPr>
          <w:spacing w:val="-2"/>
        </w:rPr>
        <w:t xml:space="preserve"> </w:t>
      </w:r>
      <w:r>
        <w:t>учреждению)</w:t>
      </w:r>
      <w:r>
        <w:rPr>
          <w:spacing w:val="-1"/>
        </w:rPr>
        <w:t xml:space="preserve"> </w:t>
      </w:r>
      <w:r>
        <w:t>органами, 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 xml:space="preserve">является </w:t>
      </w:r>
      <w:r>
        <w:t>внешней</w:t>
      </w:r>
      <w:r>
        <w:rPr>
          <w:spacing w:val="-1"/>
        </w:rPr>
        <w:t xml:space="preserve"> </w:t>
      </w:r>
      <w:r>
        <w:t>оценкой.</w:t>
      </w:r>
    </w:p>
    <w:p w:rsidR="00110E90" w:rsidRDefault="00110E90">
      <w:pPr>
        <w:pStyle w:val="a3"/>
        <w:spacing w:before="4"/>
        <w:ind w:left="0"/>
        <w:jc w:val="left"/>
        <w:rPr>
          <w:sz w:val="20"/>
        </w:rPr>
      </w:pPr>
    </w:p>
    <w:p w:rsidR="00110E90" w:rsidRDefault="0007444D">
      <w:pPr>
        <w:pStyle w:val="a3"/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</w:t>
      </w:r>
    </w:p>
    <w:p w:rsidR="00110E90" w:rsidRDefault="0007444D">
      <w:pPr>
        <w:pStyle w:val="a3"/>
        <w:spacing w:before="15"/>
        <w:ind w:left="713"/>
        <w:jc w:val="left"/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стартовое,</w:t>
      </w:r>
    </w:p>
    <w:p w:rsidR="00110E90" w:rsidRDefault="00110E90">
      <w:pPr>
        <w:sectPr w:rsidR="00110E90">
          <w:pgSz w:w="11900" w:h="16850"/>
          <w:pgMar w:top="440" w:right="140" w:bottom="800" w:left="840" w:header="0" w:footer="591" w:gutter="0"/>
          <w:cols w:space="720"/>
        </w:sectPr>
      </w:pPr>
    </w:p>
    <w:p w:rsidR="00110E90" w:rsidRDefault="0007444D">
      <w:pPr>
        <w:pStyle w:val="a3"/>
        <w:spacing w:before="64" w:line="254" w:lineRule="exact"/>
        <w:jc w:val="left"/>
      </w:pPr>
      <w:r>
        <w:lastRenderedPageBreak/>
        <w:t>текущее</w:t>
      </w:r>
      <w:r>
        <w:rPr>
          <w:spacing w:val="-2"/>
        </w:rPr>
        <w:t xml:space="preserve"> </w:t>
      </w:r>
      <w:r>
        <w:t>(формирующее)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промежуточное</w:t>
      </w:r>
      <w:r>
        <w:rPr>
          <w:spacing w:val="-4"/>
        </w:rPr>
        <w:t xml:space="preserve"> </w:t>
      </w:r>
      <w:r>
        <w:t>(итоговое)</w:t>
      </w:r>
      <w:r>
        <w:rPr>
          <w:spacing w:val="-2"/>
        </w:rPr>
        <w:t xml:space="preserve"> </w:t>
      </w:r>
      <w:r>
        <w:t>оценивание.</w:t>
      </w:r>
    </w:p>
    <w:p w:rsidR="00110E90" w:rsidRDefault="0007444D">
      <w:pPr>
        <w:spacing w:line="254" w:lineRule="exact"/>
        <w:ind w:left="293"/>
        <w:rPr>
          <w:b/>
          <w:i/>
          <w:sz w:val="24"/>
        </w:rPr>
      </w:pPr>
      <w:r>
        <w:rPr>
          <w:b/>
          <w:i/>
          <w:sz w:val="24"/>
          <w:u w:val="thick"/>
        </w:rPr>
        <w:t>Стартовое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оценивание</w:t>
      </w:r>
    </w:p>
    <w:p w:rsidR="00110E90" w:rsidRDefault="0007444D">
      <w:pPr>
        <w:pStyle w:val="a3"/>
        <w:spacing w:before="18" w:line="232" w:lineRule="auto"/>
        <w:ind w:right="306" w:firstLine="760"/>
      </w:pPr>
      <w:r>
        <w:t>Предметом стартового оценивания, которое проводится в начале каждого учебного года,</w:t>
      </w:r>
      <w:r>
        <w:rPr>
          <w:spacing w:val="1"/>
        </w:rPr>
        <w:t xml:space="preserve"> </w:t>
      </w:r>
      <w:r>
        <w:t>является определение остаточных знаний и умений учащихся относительно прошедшего учебного</w:t>
      </w:r>
      <w:r>
        <w:rPr>
          <w:spacing w:val="1"/>
        </w:rPr>
        <w:t xml:space="preserve"> </w:t>
      </w:r>
      <w:r>
        <w:t>года, позволяющего учителю организовать эффективно процесс повторения и определит</w:t>
      </w:r>
      <w:r>
        <w:t>ь эффекты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обучения за</w:t>
      </w:r>
      <w:r>
        <w:rPr>
          <w:spacing w:val="-1"/>
        </w:rPr>
        <w:t xml:space="preserve"> </w:t>
      </w:r>
      <w:r>
        <w:t>прошлый</w:t>
      </w:r>
      <w:r>
        <w:rPr>
          <w:spacing w:val="2"/>
        </w:rPr>
        <w:t xml:space="preserve"> </w:t>
      </w:r>
      <w:r>
        <w:t>учебный год.</w:t>
      </w:r>
    </w:p>
    <w:p w:rsidR="00110E90" w:rsidRDefault="0007444D">
      <w:pPr>
        <w:spacing w:line="236" w:lineRule="exact"/>
        <w:ind w:left="293"/>
        <w:rPr>
          <w:b/>
          <w:i/>
          <w:sz w:val="24"/>
        </w:rPr>
      </w:pPr>
      <w:r>
        <w:rPr>
          <w:b/>
          <w:i/>
          <w:sz w:val="24"/>
          <w:u w:val="thick"/>
        </w:rPr>
        <w:t>Текущее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оценивание</w:t>
      </w:r>
    </w:p>
    <w:p w:rsidR="00110E90" w:rsidRDefault="0007444D">
      <w:pPr>
        <w:pStyle w:val="a3"/>
        <w:spacing w:before="17" w:line="237" w:lineRule="auto"/>
        <w:ind w:right="305" w:firstLine="760"/>
      </w:pPr>
      <w:r>
        <w:t>Предметом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(формирующего)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предметных способов действия и ключевых компетентностей. Такое оценивание производится 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коррекционную.</w:t>
      </w:r>
    </w:p>
    <w:p w:rsidR="00110E90" w:rsidRDefault="0007444D">
      <w:pPr>
        <w:pStyle w:val="a3"/>
        <w:spacing w:before="2" w:line="237" w:lineRule="auto"/>
        <w:ind w:right="304" w:firstLine="760"/>
      </w:pPr>
      <w:r>
        <w:t>Цель такого оценивания увидеть проблемы и трудности в освоении предметных 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</w:t>
      </w:r>
      <w:r>
        <w:t>стей. Предметом промежуточного (итогового) оценивания на конец учебного года 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ключевых компетентностей. Проводит такое оценивания внешняя относительно учителя шко</w:t>
      </w:r>
      <w:r>
        <w:t>льная</w:t>
      </w:r>
      <w:r>
        <w:rPr>
          <w:spacing w:val="1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оценки качества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5" w:line="237" w:lineRule="auto"/>
        <w:ind w:right="308" w:firstLine="760"/>
      </w:pPr>
      <w:r>
        <w:t>Формирующая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учащихся на протяжении всего периода обучения. </w:t>
      </w:r>
      <w:r>
        <w:t>Цель такого оценивания выявлять сильные 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повышение успеваемости учащихся. У учеников должно сложиться четкое понимание того, в каких</w:t>
      </w:r>
      <w:r>
        <w:rPr>
          <w:spacing w:val="-57"/>
        </w:rPr>
        <w:t xml:space="preserve"> </w:t>
      </w:r>
      <w:r>
        <w:t xml:space="preserve">разделах программы происходит их </w:t>
      </w:r>
      <w:r>
        <w:t>рост и что именно они могут сделать для улучшения своей</w:t>
      </w:r>
      <w:r>
        <w:rPr>
          <w:spacing w:val="1"/>
        </w:rPr>
        <w:t xml:space="preserve"> </w:t>
      </w:r>
      <w:r>
        <w:rPr>
          <w:spacing w:val="-1"/>
        </w:rPr>
        <w:t>успеваемости.</w:t>
      </w:r>
      <w:r>
        <w:rPr>
          <w:spacing w:val="-13"/>
        </w:rPr>
        <w:t xml:space="preserve"> </w:t>
      </w:r>
      <w:r>
        <w:rPr>
          <w:spacing w:val="-1"/>
        </w:rPr>
        <w:t>Контрольно-оценочные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осуществляют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учащиеся.</w:t>
      </w:r>
    </w:p>
    <w:p w:rsidR="00110E90" w:rsidRDefault="0007444D">
      <w:pPr>
        <w:spacing w:before="6"/>
        <w:ind w:left="293"/>
        <w:rPr>
          <w:b/>
          <w:i/>
          <w:sz w:val="24"/>
        </w:rPr>
      </w:pPr>
      <w:r>
        <w:rPr>
          <w:b/>
          <w:i/>
          <w:sz w:val="24"/>
          <w:u w:val="thick"/>
        </w:rPr>
        <w:t>Промежуточное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(итоговое)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оценивание</w:t>
      </w:r>
    </w:p>
    <w:p w:rsidR="00110E90" w:rsidRDefault="0007444D">
      <w:pPr>
        <w:pStyle w:val="a3"/>
        <w:spacing w:before="4" w:line="247" w:lineRule="auto"/>
        <w:ind w:firstLine="760"/>
        <w:jc w:val="left"/>
      </w:pPr>
      <w:r>
        <w:t>Общая система</w:t>
      </w:r>
      <w:r>
        <w:rPr>
          <w:spacing w:val="3"/>
        </w:rPr>
        <w:t xml:space="preserve"> </w:t>
      </w:r>
      <w:r>
        <w:t>внутреннего оценивания</w:t>
      </w:r>
      <w:r>
        <w:rPr>
          <w:spacing w:val="-1"/>
        </w:rPr>
        <w:t xml:space="preserve"> </w:t>
      </w:r>
      <w:r>
        <w:t>носит</w:t>
      </w:r>
      <w:r>
        <w:rPr>
          <w:spacing w:val="4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 состоит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элементов: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55"/>
        </w:tabs>
        <w:spacing w:line="242" w:lineRule="auto"/>
        <w:ind w:left="1054" w:right="310" w:hanging="341"/>
      </w:pPr>
      <w:r>
        <w:rPr>
          <w:spacing w:val="-1"/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года;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относительно индивидуальных целей образования оценивается как в ходе учебного года,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3"/>
        </w:tabs>
        <w:spacing w:line="242" w:lineRule="auto"/>
        <w:ind w:right="315" w:hanging="320"/>
      </w:pPr>
      <w:r>
        <w:rPr>
          <w:sz w:val="24"/>
        </w:rPr>
        <w:t>самостоятельность в изучении предмета оценивается как в ходе учебного года, так и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3"/>
        </w:tabs>
        <w:ind w:right="311" w:hanging="320"/>
      </w:pPr>
      <w:r>
        <w:rPr>
          <w:sz w:val="24"/>
        </w:rPr>
        <w:t>прилежание в учебе оценивается по итогам обучения; поведение оценивается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10E90" w:rsidRDefault="0007444D">
      <w:pPr>
        <w:pStyle w:val="a3"/>
        <w:ind w:left="1032"/>
      </w:pPr>
      <w:r>
        <w:t>Результаты</w:t>
      </w:r>
      <w:r>
        <w:rPr>
          <w:spacing w:val="-2"/>
        </w:rPr>
        <w:t xml:space="preserve"> </w:t>
      </w:r>
      <w:r>
        <w:t>сданных</w:t>
      </w:r>
      <w:r>
        <w:rPr>
          <w:spacing w:val="-2"/>
        </w:rPr>
        <w:t xml:space="preserve"> </w:t>
      </w:r>
      <w:r>
        <w:t>зачетов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отображается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СГО</w:t>
      </w:r>
      <w:r>
        <w:rPr>
          <w:spacing w:val="-3"/>
        </w:rPr>
        <w:t xml:space="preserve"> </w:t>
      </w:r>
      <w:r>
        <w:t>.</w:t>
      </w:r>
    </w:p>
    <w:p w:rsidR="00110E90" w:rsidRDefault="0007444D">
      <w:pPr>
        <w:pStyle w:val="a3"/>
        <w:spacing w:line="237" w:lineRule="auto"/>
        <w:ind w:right="310" w:firstLine="739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описано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объединения.</w:t>
      </w:r>
    </w:p>
    <w:p w:rsidR="00110E90" w:rsidRDefault="0007444D">
      <w:pPr>
        <w:pStyle w:val="a3"/>
        <w:spacing w:line="242" w:lineRule="auto"/>
        <w:ind w:right="305" w:firstLine="739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 к решению учебно-практических и учебно-познавательных задач и навыков про</w:t>
      </w:r>
      <w:r>
        <w:t>ектной</w:t>
      </w:r>
      <w:r>
        <w:rPr>
          <w:spacing w:val="1"/>
        </w:rPr>
        <w:t xml:space="preserve"> </w:t>
      </w:r>
      <w:r>
        <w:t>деятельности.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1"/>
        <w:spacing w:before="1" w:line="237" w:lineRule="auto"/>
        <w:ind w:right="518"/>
      </w:pPr>
      <w:r>
        <w:t>Итоговая оценка выпускника и её использование при переходе от основного к 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</w:t>
      </w:r>
    </w:p>
    <w:p w:rsidR="00110E90" w:rsidRDefault="0007444D">
      <w:pPr>
        <w:pStyle w:val="a3"/>
        <w:spacing w:before="1" w:line="237" w:lineRule="auto"/>
        <w:ind w:right="309" w:firstLine="739"/>
      </w:pPr>
      <w:r>
        <w:t xml:space="preserve">Результаты итоговой аттестации выпускников (в том числе </w:t>
      </w:r>
      <w:r>
        <w:t>государственной) характеризуют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t>Основным объектом, содержательной и критериальной б</w:t>
      </w:r>
      <w:r>
        <w:t>азой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структурой</w:t>
      </w:r>
      <w:r>
        <w:rPr>
          <w:spacing w:val="-5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выступают планируемые результаты, составляющие содержание блоков 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-7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</w:p>
    <w:p w:rsidR="00110E90" w:rsidRDefault="0007444D">
      <w:pPr>
        <w:pStyle w:val="a3"/>
        <w:spacing w:before="2" w:line="275" w:lineRule="exact"/>
        <w:ind w:left="1032"/>
      </w:pP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3"/>
        </w:tabs>
        <w:spacing w:before="1" w:line="237" w:lineRule="auto"/>
        <w:ind w:right="310" w:hanging="320"/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итоговые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6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/>
        <w:ind w:left="1032"/>
        <w:jc w:val="left"/>
      </w:pPr>
      <w:r>
        <w:lastRenderedPageBreak/>
        <w:t>комплексные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2"/>
          <w:tab w:val="left" w:pos="1033"/>
        </w:tabs>
        <w:spacing w:before="26"/>
        <w:ind w:hanging="320"/>
        <w:jc w:val="left"/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1032"/>
          <w:tab w:val="left" w:pos="1033"/>
        </w:tabs>
        <w:spacing w:before="11" w:line="312" w:lineRule="exact"/>
        <w:ind w:right="1312" w:hanging="320"/>
        <w:jc w:val="left"/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учащихся»);</w:t>
      </w:r>
    </w:p>
    <w:p w:rsidR="00110E90" w:rsidRDefault="0007444D">
      <w:pPr>
        <w:pStyle w:val="a5"/>
        <w:numPr>
          <w:ilvl w:val="0"/>
          <w:numId w:val="36"/>
        </w:numPr>
        <w:tabs>
          <w:tab w:val="left" w:pos="858"/>
        </w:tabs>
        <w:spacing w:line="228" w:lineRule="exact"/>
        <w:ind w:left="857" w:hanging="145"/>
        <w:jc w:val="left"/>
        <w:rPr>
          <w:sz w:val="24"/>
        </w:rPr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ОГЭ)</w:t>
      </w:r>
    </w:p>
    <w:p w:rsidR="00110E90" w:rsidRDefault="0007444D">
      <w:pPr>
        <w:pStyle w:val="a3"/>
        <w:spacing w:before="21" w:line="276" w:lineRule="auto"/>
        <w:ind w:right="362" w:firstLine="420"/>
        <w:jc w:val="left"/>
      </w:pPr>
      <w:r>
        <w:t>При этом результаты внутришкольного мониторинга характеризуют выполнение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за период обучения. А оценки за итоговые работы, индивидуальный проект и работы</w:t>
      </w:r>
      <w:r>
        <w:t>, выносимые</w:t>
      </w:r>
      <w:r>
        <w:rPr>
          <w:spacing w:val="1"/>
        </w:rPr>
        <w:t xml:space="preserve"> </w:t>
      </w:r>
      <w:r>
        <w:t>на ОГЭ, характеризуют уровень усвоения учащимися опорной системы знаний по изучаемым</w:t>
      </w:r>
      <w:r>
        <w:rPr>
          <w:spacing w:val="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уровень овладения метапредметными</w:t>
      </w:r>
      <w:r>
        <w:rPr>
          <w:spacing w:val="-1"/>
        </w:rPr>
        <w:t xml:space="preserve"> </w:t>
      </w:r>
      <w:r>
        <w:t>действиями.</w:t>
      </w:r>
    </w:p>
    <w:p w:rsidR="00110E90" w:rsidRDefault="0007444D">
      <w:pPr>
        <w:pStyle w:val="a3"/>
        <w:spacing w:line="276" w:lineRule="auto"/>
        <w:ind w:right="308" w:firstLine="739"/>
      </w:pPr>
      <w:r>
        <w:t>На основании этих оценок делаются выводы о достижении планируемых результатов (на</w:t>
      </w:r>
      <w:r>
        <w:rPr>
          <w:spacing w:val="1"/>
        </w:rPr>
        <w:t xml:space="preserve"> </w:t>
      </w:r>
      <w:r>
        <w:t xml:space="preserve">базовом или </w:t>
      </w:r>
      <w:r>
        <w:t>повышенном уровне) по каждому учебному предмету, а также об овладении учащимся</w:t>
      </w:r>
      <w:r>
        <w:rPr>
          <w:spacing w:val="-57"/>
        </w:rPr>
        <w:t xml:space="preserve"> </w:t>
      </w:r>
      <w:r>
        <w:t>основными познавательными, регулятивными и коммуникативными действиями и приобретении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проектированию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целесообразной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результативной</w:t>
      </w:r>
      <w:r>
        <w:rPr>
          <w:spacing w:val="-1"/>
        </w:rPr>
        <w:t xml:space="preserve"> </w:t>
      </w:r>
      <w:r>
        <w:t>деятельности.</w:t>
      </w:r>
    </w:p>
    <w:p w:rsidR="00110E90" w:rsidRDefault="0007444D">
      <w:pPr>
        <w:pStyle w:val="a3"/>
        <w:spacing w:line="276" w:lineRule="auto"/>
        <w:ind w:right="305" w:firstLine="739"/>
      </w:pPr>
      <w:r>
        <w:t>Педагогический совет школы на основе выводов, сделанных классными руководителями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 учащимся основной образовательной программы основного общего образования и выдач</w:t>
      </w:r>
      <w:r>
        <w:t>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110E90" w:rsidRDefault="0007444D">
      <w:pPr>
        <w:pStyle w:val="a3"/>
        <w:spacing w:line="276" w:lineRule="auto"/>
        <w:ind w:right="305" w:firstLine="739"/>
      </w:pPr>
      <w:r>
        <w:t>В случае если полученные учащимся итоговые оценки не позволяют сделать однозначного</w:t>
      </w:r>
      <w:r>
        <w:rPr>
          <w:spacing w:val="1"/>
        </w:rPr>
        <w:t xml:space="preserve"> </w:t>
      </w:r>
      <w:r>
        <w:t>вывода о достижении планируемых результатов, решение о выдаче документ</w:t>
      </w:r>
      <w:r>
        <w:t>а 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контекстной информации об условиях и особенностях его обучения в рамках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2"/>
        </w:rPr>
        <w:t xml:space="preserve"> </w:t>
      </w:r>
      <w:r>
        <w:t>устанавливаемых</w:t>
      </w:r>
      <w:r>
        <w:rPr>
          <w:spacing w:val="-1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3433"/>
        <w:gridCol w:w="3983"/>
      </w:tblGrid>
      <w:tr w:rsidR="00110E90">
        <w:trPr>
          <w:trHeight w:val="1425"/>
        </w:trPr>
        <w:tc>
          <w:tcPr>
            <w:tcW w:w="2975" w:type="dxa"/>
          </w:tcPr>
          <w:p w:rsidR="00110E90" w:rsidRDefault="0007444D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433" w:type="dxa"/>
          </w:tcPr>
          <w:p w:rsidR="00110E90" w:rsidRDefault="0007444D">
            <w:pPr>
              <w:pStyle w:val="TableParagraph"/>
              <w:spacing w:line="25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(предметные</w:t>
            </w:r>
          </w:p>
          <w:p w:rsidR="00110E90" w:rsidRDefault="0007444D">
            <w:pPr>
              <w:pStyle w:val="TableParagraph"/>
              <w:spacing w:before="4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+личностные</w:t>
            </w:r>
          </w:p>
          <w:p w:rsidR="00110E90" w:rsidRDefault="0007444D">
            <w:pPr>
              <w:pStyle w:val="TableParagraph"/>
              <w:spacing w:before="43" w:line="276" w:lineRule="auto"/>
              <w:ind w:left="8" w:right="83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результаты+ууд+ИКТ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компетентность)</w:t>
            </w:r>
          </w:p>
        </w:tc>
        <w:tc>
          <w:tcPr>
            <w:tcW w:w="3983" w:type="dxa"/>
          </w:tcPr>
          <w:p w:rsidR="00110E90" w:rsidRDefault="0007444D">
            <w:pPr>
              <w:pStyle w:val="TableParagraph"/>
              <w:spacing w:line="25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+личностные</w:t>
            </w:r>
          </w:p>
          <w:p w:rsidR="00110E90" w:rsidRDefault="0007444D">
            <w:pPr>
              <w:pStyle w:val="TableParagraph"/>
              <w:spacing w:before="41" w:line="278" w:lineRule="auto"/>
              <w:ind w:left="8" w:right="129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результаты+УУД+ИКТ-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компетентность)</w:t>
            </w:r>
          </w:p>
        </w:tc>
      </w:tr>
      <w:tr w:rsidR="00110E90">
        <w:trPr>
          <w:trHeight w:val="940"/>
        </w:trPr>
        <w:tc>
          <w:tcPr>
            <w:tcW w:w="2975" w:type="dxa"/>
          </w:tcPr>
          <w:p w:rsidR="00110E90" w:rsidRDefault="0007444D">
            <w:pPr>
              <w:pStyle w:val="TableParagraph"/>
              <w:spacing w:line="25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433" w:type="dxa"/>
          </w:tcPr>
          <w:p w:rsidR="00110E90" w:rsidRDefault="0007444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</w:p>
          <w:p w:rsidR="00110E90" w:rsidRDefault="0007444D">
            <w:pPr>
              <w:pStyle w:val="TableParagraph"/>
              <w:spacing w:before="36" w:line="276" w:lineRule="auto"/>
              <w:ind w:left="8" w:right="1277"/>
              <w:rPr>
                <w:sz w:val="24"/>
              </w:rPr>
            </w:pPr>
            <w:r>
              <w:rPr>
                <w:sz w:val="24"/>
              </w:rPr>
              <w:t>письменные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3983" w:type="dxa"/>
          </w:tcPr>
          <w:p w:rsidR="00110E90" w:rsidRDefault="0007444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</w:p>
          <w:p w:rsidR="00110E90" w:rsidRDefault="0007444D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110E90">
        <w:trPr>
          <w:trHeight w:val="1303"/>
        </w:trPr>
        <w:tc>
          <w:tcPr>
            <w:tcW w:w="2975" w:type="dxa"/>
          </w:tcPr>
          <w:p w:rsidR="00110E90" w:rsidRDefault="0007444D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3433" w:type="dxa"/>
          </w:tcPr>
          <w:p w:rsidR="00110E90" w:rsidRDefault="0007444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110E90" w:rsidRDefault="0007444D">
            <w:pPr>
              <w:pStyle w:val="TableParagraph"/>
              <w:spacing w:before="43" w:line="276" w:lineRule="auto"/>
              <w:ind w:left="8" w:right="33"/>
              <w:rPr>
                <w:sz w:val="24"/>
              </w:rPr>
            </w:pPr>
            <w:r>
              <w:rPr>
                <w:sz w:val="24"/>
              </w:rPr>
              <w:t>тестирование,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работы, диктанты,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3983" w:type="dxa"/>
          </w:tcPr>
          <w:p w:rsidR="00110E90" w:rsidRDefault="0007444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</w:p>
          <w:p w:rsidR="00110E90" w:rsidRDefault="0007444D">
            <w:pPr>
              <w:pStyle w:val="TableParagraph"/>
              <w:spacing w:before="43" w:line="276" w:lineRule="auto"/>
              <w:ind w:left="8" w:right="333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диктанты, контрольные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110E90">
        <w:trPr>
          <w:trHeight w:val="1276"/>
        </w:trPr>
        <w:tc>
          <w:tcPr>
            <w:tcW w:w="2975" w:type="dxa"/>
          </w:tcPr>
          <w:p w:rsidR="00110E90" w:rsidRDefault="0007444D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Промежуточное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(итоговое)</w:t>
            </w:r>
          </w:p>
          <w:p w:rsidR="00110E90" w:rsidRDefault="0007444D">
            <w:pPr>
              <w:pStyle w:val="TableParagraph"/>
              <w:spacing w:before="43"/>
              <w:ind w:left="9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  <w:tc>
          <w:tcPr>
            <w:tcW w:w="3433" w:type="dxa"/>
          </w:tcPr>
          <w:p w:rsidR="00110E90" w:rsidRDefault="0007444D">
            <w:pPr>
              <w:pStyle w:val="TableParagraph"/>
              <w:spacing w:line="276" w:lineRule="auto"/>
              <w:ind w:left="8" w:right="80"/>
              <w:rPr>
                <w:sz w:val="24"/>
              </w:rPr>
            </w:pPr>
            <w:r>
              <w:rPr>
                <w:sz w:val="24"/>
              </w:rPr>
              <w:t>Проекты, творческие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 задачи, комплексные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3983" w:type="dxa"/>
          </w:tcPr>
          <w:p w:rsidR="00110E90" w:rsidRDefault="0007444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Экзамены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</w:p>
          <w:p w:rsidR="00110E90" w:rsidRDefault="0007444D">
            <w:pPr>
              <w:pStyle w:val="TableParagraph"/>
              <w:spacing w:before="43" w:line="276" w:lineRule="auto"/>
              <w:ind w:left="8" w:right="416"/>
              <w:rPr>
                <w:sz w:val="24"/>
              </w:rPr>
            </w:pPr>
            <w:r>
              <w:rPr>
                <w:sz w:val="24"/>
              </w:rPr>
              <w:t>Портфолио,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межпредметные работы, итоговые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предмету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07444D">
      <w:pPr>
        <w:pStyle w:val="1"/>
        <w:spacing w:before="158" w:line="280" w:lineRule="auto"/>
        <w:ind w:left="552" w:right="298"/>
      </w:pPr>
      <w:r>
        <w:t>Модель</w:t>
      </w:r>
      <w:r>
        <w:rPr>
          <w:spacing w:val="6"/>
        </w:rPr>
        <w:t xml:space="preserve"> </w:t>
      </w:r>
      <w:r>
        <w:t>внутришкольного</w:t>
      </w:r>
      <w:r>
        <w:rPr>
          <w:spacing w:val="7"/>
        </w:rPr>
        <w:t xml:space="preserve"> </w:t>
      </w:r>
      <w:r>
        <w:t>мониторинга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10E90" w:rsidRDefault="00110E90">
      <w:pPr>
        <w:pStyle w:val="a3"/>
        <w:spacing w:before="9"/>
        <w:ind w:left="0"/>
        <w:jc w:val="left"/>
        <w:rPr>
          <w:b/>
          <w:sz w:val="23"/>
        </w:rPr>
      </w:pPr>
    </w:p>
    <w:p w:rsidR="00110E90" w:rsidRDefault="0007444D">
      <w:pPr>
        <w:pStyle w:val="a3"/>
        <w:spacing w:line="276" w:lineRule="auto"/>
        <w:ind w:right="308" w:firstLine="540"/>
      </w:pP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стартовой</w:t>
      </w:r>
      <w:r>
        <w:rPr>
          <w:spacing w:val="4"/>
        </w:rPr>
        <w:t xml:space="preserve"> </w:t>
      </w:r>
      <w:r>
        <w:t>диагностики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фиксирующие</w:t>
      </w:r>
      <w:r>
        <w:rPr>
          <w:spacing w:val="4"/>
        </w:rPr>
        <w:t xml:space="preserve"> </w:t>
      </w:r>
      <w:r>
        <w:t>текущие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промежуточные</w:t>
      </w:r>
      <w:r>
        <w:rPr>
          <w:spacing w:val="4"/>
        </w:rPr>
        <w:t xml:space="preserve"> </w:t>
      </w:r>
      <w:r>
        <w:t>учебные</w:t>
      </w:r>
    </w:p>
    <w:p w:rsidR="00110E90" w:rsidRDefault="00110E90">
      <w:pPr>
        <w:spacing w:line="276" w:lineRule="auto"/>
        <w:sectPr w:rsidR="00110E90">
          <w:pgSz w:w="11900" w:h="16850"/>
          <w:pgMar w:top="440" w:right="140" w:bottom="840" w:left="840" w:header="0" w:footer="591" w:gutter="0"/>
          <w:cols w:space="720"/>
        </w:sectPr>
      </w:pPr>
    </w:p>
    <w:p w:rsidR="00110E90" w:rsidRDefault="0007444D">
      <w:pPr>
        <w:pStyle w:val="a3"/>
        <w:spacing w:before="76" w:line="276" w:lineRule="auto"/>
        <w:ind w:right="306"/>
      </w:pPr>
      <w:r>
        <w:lastRenderedPageBreak/>
        <w:t xml:space="preserve">и личностные достижения, позволяет </w:t>
      </w:r>
      <w:r>
        <w:t>достаточно полно и всесторонне оценивать как 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110E90" w:rsidRDefault="0007444D">
      <w:pPr>
        <w:pStyle w:val="a3"/>
        <w:spacing w:line="276" w:lineRule="auto"/>
        <w:ind w:right="306" w:firstLine="54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</w:t>
      </w:r>
      <w:r>
        <w:rPr>
          <w:spacing w:val="-57"/>
        </w:rPr>
        <w:t xml:space="preserve"> </w:t>
      </w:r>
      <w:r>
        <w:t>пре</w:t>
      </w:r>
      <w:r>
        <w:t>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носителях.</w:t>
      </w:r>
    </w:p>
    <w:p w:rsidR="00110E90" w:rsidRDefault="0007444D">
      <w:pPr>
        <w:pStyle w:val="a3"/>
        <w:spacing w:line="276" w:lineRule="auto"/>
        <w:ind w:right="307" w:firstLine="540"/>
      </w:pP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(формируется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классного руководителя).</w:t>
      </w:r>
    </w:p>
    <w:p w:rsidR="00110E90" w:rsidRDefault="0007444D">
      <w:pPr>
        <w:pStyle w:val="1"/>
        <w:spacing w:before="113" w:line="240" w:lineRule="auto"/>
        <w:ind w:left="1613"/>
        <w:jc w:val="both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учащихся</w:t>
      </w:r>
    </w:p>
    <w:p w:rsidR="00110E90" w:rsidRDefault="00110E90">
      <w:pPr>
        <w:pStyle w:val="a3"/>
        <w:spacing w:before="6"/>
        <w:ind w:left="0"/>
        <w:jc w:val="left"/>
        <w:rPr>
          <w:b/>
          <w:sz w:val="26"/>
        </w:rPr>
      </w:pPr>
    </w:p>
    <w:p w:rsidR="00110E90" w:rsidRDefault="0007444D">
      <w:pPr>
        <w:pStyle w:val="a3"/>
        <w:spacing w:line="237" w:lineRule="auto"/>
        <w:ind w:right="310" w:firstLine="540"/>
      </w:pPr>
      <w:r>
        <w:t>Результаты накопленной оценки, полученной в ходе текущего и промежуточного оценивания,</w:t>
      </w:r>
      <w:r>
        <w:rPr>
          <w:spacing w:val="1"/>
        </w:rPr>
        <w:t xml:space="preserve"> </w:t>
      </w:r>
      <w:r>
        <w:t>фиксируются в электронном журна</w:t>
      </w:r>
      <w:r>
        <w:t>ле, а также в форме портфеля достижений и учитываются при</w:t>
      </w:r>
      <w:r>
        <w:rPr>
          <w:spacing w:val="1"/>
        </w:rPr>
        <w:t xml:space="preserve"> </w:t>
      </w:r>
      <w:r>
        <w:t>определении итоговой оценки. Алгоритм оценочной деятельности учителя в конкретном классе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№2</w:t>
      </w:r>
    </w:p>
    <w:p w:rsidR="00110E90" w:rsidRDefault="0007444D">
      <w:pPr>
        <w:pStyle w:val="a3"/>
        <w:ind w:left="833"/>
      </w:pPr>
      <w:r>
        <w:t>Портфель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учащихся</w:t>
      </w:r>
    </w:p>
    <w:p w:rsidR="00110E90" w:rsidRDefault="0007444D">
      <w:pPr>
        <w:pStyle w:val="a3"/>
        <w:spacing w:before="2" w:line="237" w:lineRule="auto"/>
        <w:ind w:right="304" w:firstLine="8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внедрения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отслеживание,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создание индивидуального образовательного рейтинга учащегося, в котором отражены реальные</w:t>
      </w:r>
      <w:r>
        <w:rPr>
          <w:spacing w:val="1"/>
        </w:rPr>
        <w:t xml:space="preserve"> </w:t>
      </w:r>
      <w:r>
        <w:t>достижения каждого</w:t>
      </w:r>
      <w:r>
        <w:rPr>
          <w:spacing w:val="1"/>
        </w:rPr>
        <w:t xml:space="preserve"> </w:t>
      </w:r>
      <w:r>
        <w:t>ученика, весь спектр его способностей,</w:t>
      </w:r>
      <w:r>
        <w:rPr>
          <w:spacing w:val="1"/>
        </w:rPr>
        <w:t xml:space="preserve"> </w:t>
      </w:r>
      <w:r>
        <w:t>интересов, склонностей, знаний и</w:t>
      </w:r>
      <w:r>
        <w:rPr>
          <w:spacing w:val="1"/>
        </w:rPr>
        <w:t xml:space="preserve"> </w:t>
      </w:r>
      <w:r>
        <w:t>умений.</w:t>
      </w:r>
    </w:p>
    <w:p w:rsidR="00110E90" w:rsidRDefault="0007444D">
      <w:pPr>
        <w:pStyle w:val="a3"/>
        <w:spacing w:before="2" w:line="237" w:lineRule="auto"/>
        <w:ind w:right="307" w:firstLine="820"/>
      </w:pPr>
      <w:r>
        <w:t>В состав портфеля достижений включаются результаты, достигнутые учеником не только в</w:t>
      </w:r>
      <w:r>
        <w:rPr>
          <w:spacing w:val="1"/>
        </w:rPr>
        <w:t xml:space="preserve"> </w:t>
      </w:r>
      <w:r>
        <w:t>ходе учебной и внеурочной деятельности, но и в иных формах активности: творческой, социальной,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физкультурно-оздор</w:t>
      </w:r>
      <w:r>
        <w:t>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 школьной практики,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пределами.</w:t>
      </w:r>
    </w:p>
    <w:p w:rsidR="00110E90" w:rsidRDefault="0007444D">
      <w:pPr>
        <w:pStyle w:val="a3"/>
        <w:spacing w:before="4" w:line="237" w:lineRule="auto"/>
        <w:ind w:right="306" w:firstLine="739"/>
      </w:pPr>
      <w:r>
        <w:t>Работа с портфелем достижений предполагает организацию деловых игр, дискуссий, бесед,</w:t>
      </w:r>
      <w:r>
        <w:rPr>
          <w:spacing w:val="1"/>
        </w:rPr>
        <w:t xml:space="preserve"> </w:t>
      </w:r>
      <w:r>
        <w:t xml:space="preserve">коллективных творческих дел, тренингов общения и т.п., </w:t>
      </w:r>
      <w:r>
        <w:t>самостоятельную работу учащиесяегося и</w:t>
      </w:r>
      <w:r>
        <w:rPr>
          <w:spacing w:val="1"/>
        </w:rPr>
        <w:t xml:space="preserve"> </w:t>
      </w:r>
      <w:r>
        <w:t>индивидуальную работу с педагогом. К работе с портфелем достижений привлекаются родители,</w:t>
      </w:r>
      <w:r>
        <w:rPr>
          <w:spacing w:val="1"/>
        </w:rPr>
        <w:t xml:space="preserve"> </w:t>
      </w:r>
      <w:r>
        <w:rPr>
          <w:spacing w:val="-1"/>
        </w:rPr>
        <w:t>учителя-предметники,</w:t>
      </w:r>
      <w:r>
        <w:rPr>
          <w:spacing w:val="-14"/>
        </w:rPr>
        <w:t xml:space="preserve"> </w:t>
      </w:r>
      <w:r>
        <w:rPr>
          <w:spacing w:val="-1"/>
        </w:rPr>
        <w:t>педагоги</w:t>
      </w:r>
      <w:r>
        <w:rPr>
          <w:spacing w:val="-11"/>
        </w:rPr>
        <w:t xml:space="preserve"> </w:t>
      </w:r>
      <w:r>
        <w:rPr>
          <w:spacing w:val="-1"/>
        </w:rPr>
        <w:t>дополнительного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психолог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логопед</w:t>
      </w:r>
      <w:r>
        <w:rPr>
          <w:spacing w:val="-11"/>
        </w:rPr>
        <w:t xml:space="preserve"> </w:t>
      </w:r>
      <w:r>
        <w:t>школы.</w:t>
      </w:r>
      <w:r>
        <w:rPr>
          <w:spacing w:val="-14"/>
        </w:rPr>
        <w:t xml:space="preserve"> </w:t>
      </w:r>
      <w:r>
        <w:t>Курирует</w:t>
      </w:r>
      <w:r>
        <w:rPr>
          <w:spacing w:val="-57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руководитель.</w:t>
      </w:r>
    </w:p>
    <w:p w:rsidR="00110E90" w:rsidRDefault="0007444D">
      <w:pPr>
        <w:pStyle w:val="a3"/>
        <w:spacing w:before="2" w:line="275" w:lineRule="exact"/>
        <w:ind w:left="1032"/>
      </w:pP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являются: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41"/>
        </w:tabs>
        <w:spacing w:before="2" w:line="237" w:lineRule="auto"/>
        <w:ind w:left="293" w:right="311" w:firstLine="0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возможностях;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1052"/>
        </w:tabs>
        <w:spacing w:line="275" w:lineRule="exact"/>
        <w:ind w:left="1051" w:hanging="358"/>
      </w:pP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1033"/>
        </w:tabs>
        <w:spacing w:before="2" w:line="237" w:lineRule="auto"/>
        <w:ind w:left="1032" w:right="1991" w:hanging="339"/>
      </w:pPr>
      <w:r>
        <w:rPr>
          <w:sz w:val="24"/>
        </w:rPr>
        <w:t xml:space="preserve">развитие познавательных </w:t>
      </w:r>
      <w:r>
        <w:rPr>
          <w:sz w:val="24"/>
        </w:rPr>
        <w:t>интересов учащихся и формирование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541"/>
        </w:tabs>
        <w:spacing w:before="1" w:line="237" w:lineRule="auto"/>
        <w:ind w:left="293" w:right="313" w:firstLine="0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1052"/>
        </w:tabs>
        <w:spacing w:line="274" w:lineRule="exact"/>
        <w:ind w:left="1051" w:hanging="358"/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1033"/>
        </w:tabs>
        <w:ind w:left="1032" w:right="1063" w:hanging="339"/>
      </w:pPr>
      <w:r>
        <w:rPr>
          <w:sz w:val="24"/>
        </w:rPr>
        <w:t>приобретени</w:t>
      </w:r>
      <w:r>
        <w:rPr>
          <w:sz w:val="24"/>
        </w:rPr>
        <w:t>е навыков рефлексии, формирование умения анализировать собственные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с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1033"/>
        </w:tabs>
        <w:spacing w:line="237" w:lineRule="auto"/>
        <w:ind w:left="1032" w:right="3066" w:hanging="339"/>
      </w:pPr>
      <w:r>
        <w:rPr>
          <w:sz w:val="24"/>
        </w:rPr>
        <w:t>формирование жизненных идеалов, стимулирование стремления к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1052"/>
        </w:tabs>
        <w:spacing w:line="273" w:lineRule="exact"/>
        <w:ind w:left="1051" w:hanging="358"/>
      </w:pP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учащегося.</w:t>
      </w:r>
    </w:p>
    <w:p w:rsidR="00110E90" w:rsidRDefault="0007444D">
      <w:pPr>
        <w:pStyle w:val="a3"/>
        <w:ind w:right="310" w:firstLine="739"/>
      </w:pPr>
      <w:r>
        <w:t>Участниками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школы.</w:t>
      </w:r>
    </w:p>
    <w:p w:rsidR="00110E90" w:rsidRDefault="0007444D">
      <w:pPr>
        <w:pStyle w:val="2"/>
        <w:spacing w:line="270" w:lineRule="exact"/>
        <w:ind w:left="1032"/>
        <w:jc w:val="both"/>
      </w:pPr>
      <w:r>
        <w:t>Обязанности</w:t>
      </w:r>
      <w:r>
        <w:rPr>
          <w:spacing w:val="-6"/>
        </w:rPr>
        <w:t xml:space="preserve"> </w:t>
      </w:r>
      <w:r>
        <w:t>учащегося:</w:t>
      </w:r>
    </w:p>
    <w:p w:rsidR="00110E90" w:rsidRDefault="0007444D">
      <w:pPr>
        <w:pStyle w:val="a3"/>
        <w:spacing w:line="237" w:lineRule="auto"/>
        <w:ind w:right="308" w:firstLine="739"/>
      </w:pPr>
      <w:r>
        <w:t>Оформляет портфолио в соответст</w:t>
      </w:r>
      <w:r>
        <w:t>вии с принятой в школе структурой. Все записи ведет</w:t>
      </w:r>
      <w:r>
        <w:rPr>
          <w:spacing w:val="1"/>
        </w:rPr>
        <w:t xml:space="preserve"> </w:t>
      </w:r>
      <w:r>
        <w:t>аккуратно,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систематически.</w:t>
      </w:r>
      <w:r>
        <w:rPr>
          <w:spacing w:val="-10"/>
        </w:rPr>
        <w:t xml:space="preserve"> </w:t>
      </w:r>
      <w:r>
        <w:t>Ученик</w:t>
      </w:r>
      <w:r>
        <w:rPr>
          <w:spacing w:val="-8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накопительную</w:t>
      </w:r>
      <w:r>
        <w:rPr>
          <w:spacing w:val="-7"/>
        </w:rPr>
        <w:t xml:space="preserve"> </w:t>
      </w:r>
      <w:r>
        <w:t>папку</w:t>
      </w:r>
      <w:r>
        <w:rPr>
          <w:spacing w:val="-58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разделы,</w:t>
      </w:r>
      <w:r>
        <w:rPr>
          <w:spacing w:val="-4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оформления,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индивидуальность.</w:t>
      </w:r>
    </w:p>
    <w:p w:rsidR="00110E90" w:rsidRDefault="0007444D">
      <w:pPr>
        <w:pStyle w:val="2"/>
        <w:ind w:left="1032"/>
        <w:jc w:val="both"/>
      </w:pPr>
      <w:r>
        <w:t>Обязанности</w:t>
      </w:r>
      <w:r>
        <w:rPr>
          <w:spacing w:val="-7"/>
        </w:rPr>
        <w:t xml:space="preserve"> </w:t>
      </w:r>
      <w:r>
        <w:t>родителей:</w:t>
      </w:r>
    </w:p>
    <w:p w:rsidR="00110E90" w:rsidRDefault="0007444D">
      <w:pPr>
        <w:pStyle w:val="a3"/>
        <w:spacing w:before="37"/>
        <w:ind w:left="1032"/>
      </w:pPr>
      <w:r>
        <w:t>Помогают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3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осуществляют</w:t>
      </w:r>
      <w:r>
        <w:rPr>
          <w:spacing w:val="2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пополнением</w:t>
      </w:r>
      <w:r>
        <w:rPr>
          <w:spacing w:val="1"/>
        </w:rPr>
        <w:t xml:space="preserve"> </w:t>
      </w:r>
      <w:r>
        <w:t>портфолио.</w:t>
      </w:r>
    </w:p>
    <w:p w:rsidR="00110E90" w:rsidRDefault="0007444D">
      <w:pPr>
        <w:pStyle w:val="2"/>
        <w:spacing w:before="45" w:line="240" w:lineRule="auto"/>
        <w:ind w:left="1032"/>
        <w:jc w:val="both"/>
      </w:pPr>
      <w:r>
        <w:t>Обязанности</w:t>
      </w:r>
      <w:r>
        <w:rPr>
          <w:spacing w:val="-6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руководителя:</w:t>
      </w:r>
    </w:p>
    <w:p w:rsidR="00110E90" w:rsidRDefault="00110E90">
      <w:pPr>
        <w:jc w:val="both"/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1" w:firstLine="739"/>
      </w:pPr>
      <w:r>
        <w:lastRenderedPageBreak/>
        <w:t>Является консультантом и помощником, в основе деятельности которого - сотрудничество,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направленно</w:t>
      </w:r>
      <w:r>
        <w:t>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портфолио;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 xml:space="preserve">предметниками и педагогами </w:t>
      </w:r>
      <w:r>
        <w:t>дополнительного образования. Осуществляет контроль пополнения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оформляет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сертифицированных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достоверность информации</w:t>
      </w:r>
      <w:r>
        <w:t>,</w:t>
      </w:r>
      <w:r>
        <w:rPr>
          <w:spacing w:val="-3"/>
        </w:rPr>
        <w:t xml:space="preserve"> </w:t>
      </w:r>
      <w:r>
        <w:t>представленной в</w:t>
      </w:r>
      <w:r>
        <w:rPr>
          <w:spacing w:val="-3"/>
        </w:rPr>
        <w:t xml:space="preserve"> </w:t>
      </w:r>
      <w:r>
        <w:t>итоговом документе.</w:t>
      </w:r>
    </w:p>
    <w:p w:rsidR="00110E90" w:rsidRDefault="0007444D">
      <w:pPr>
        <w:pStyle w:val="2"/>
        <w:spacing w:before="4"/>
        <w:ind w:left="1032"/>
        <w:jc w:val="both"/>
      </w:pPr>
      <w:r>
        <w:t>Обязанности</w:t>
      </w:r>
      <w:r>
        <w:rPr>
          <w:spacing w:val="-6"/>
        </w:rPr>
        <w:t xml:space="preserve"> </w:t>
      </w:r>
      <w:r>
        <w:t>учителей-предметников,</w:t>
      </w:r>
      <w:r>
        <w:rPr>
          <w:spacing w:val="-8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образования:</w:t>
      </w:r>
    </w:p>
    <w:p w:rsidR="00110E90" w:rsidRDefault="0007444D">
      <w:pPr>
        <w:pStyle w:val="a3"/>
        <w:spacing w:before="1" w:line="237" w:lineRule="auto"/>
        <w:ind w:right="303" w:firstLine="739"/>
      </w:pPr>
      <w:r>
        <w:t>Проводят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 xml:space="preserve">портфолио. Предоставляют учащимся места деятельности для накопления </w:t>
      </w:r>
      <w:r>
        <w:t>материалов. Организуют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rPr>
          <w:spacing w:val="-1"/>
        </w:rPr>
        <w:t>Разрабатывают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внедряют</w:t>
      </w:r>
      <w:r>
        <w:rPr>
          <w:spacing w:val="-9"/>
        </w:rPr>
        <w:t xml:space="preserve"> </w:t>
      </w:r>
      <w:r>
        <w:rPr>
          <w:spacing w:val="-1"/>
        </w:rPr>
        <w:t>систему</w:t>
      </w:r>
      <w:r>
        <w:rPr>
          <w:spacing w:val="-17"/>
        </w:rPr>
        <w:t xml:space="preserve"> </w:t>
      </w:r>
      <w:r>
        <w:rPr>
          <w:spacing w:val="-1"/>
        </w:rPr>
        <w:t>поощрений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урочную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предмету.</w:t>
      </w:r>
      <w:r>
        <w:rPr>
          <w:spacing w:val="-57"/>
        </w:rPr>
        <w:t xml:space="preserve"> </w:t>
      </w:r>
      <w:r>
        <w:t xml:space="preserve">Проводят экспертизу представленных работ по предмету и </w:t>
      </w:r>
      <w:r>
        <w:t>пишут рецензии, отзывы на учебные</w:t>
      </w:r>
      <w:r>
        <w:rPr>
          <w:spacing w:val="1"/>
        </w:rPr>
        <w:t xml:space="preserve"> </w:t>
      </w:r>
      <w:r>
        <w:t>работы.</w:t>
      </w:r>
    </w:p>
    <w:p w:rsidR="00110E90" w:rsidRDefault="0007444D">
      <w:pPr>
        <w:pStyle w:val="2"/>
        <w:spacing w:before="2"/>
        <w:ind w:left="1032"/>
        <w:jc w:val="both"/>
      </w:pPr>
      <w:r>
        <w:t>Обязанности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заведения:</w:t>
      </w:r>
    </w:p>
    <w:p w:rsidR="00110E90" w:rsidRDefault="0007444D">
      <w:pPr>
        <w:pStyle w:val="a3"/>
        <w:spacing w:before="2" w:line="237" w:lineRule="auto"/>
        <w:ind w:right="307" w:firstLine="739"/>
      </w:pPr>
      <w:r>
        <w:rPr>
          <w:b/>
          <w:i/>
        </w:rPr>
        <w:t>Директор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заведения</w:t>
      </w:r>
      <w:r>
        <w:rPr>
          <w:b/>
          <w:i/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нормативно-правовую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по данному направлению деятельности. Создает условия для мотивации</w:t>
      </w:r>
      <w:r>
        <w:rPr>
          <w:spacing w:val="-57"/>
        </w:rPr>
        <w:t xml:space="preserve"> </w:t>
      </w:r>
      <w:r>
        <w:t>педагогов к работе по новой системе оценивания и осуществляет общее руководство деятельностью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</w:t>
      </w:r>
      <w:r>
        <w:t>ике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школы.</w:t>
      </w:r>
    </w:p>
    <w:p w:rsidR="00110E90" w:rsidRDefault="0007444D">
      <w:pPr>
        <w:pStyle w:val="a3"/>
        <w:spacing w:before="4" w:line="237" w:lineRule="auto"/>
        <w:ind w:right="307" w:firstLine="739"/>
      </w:pPr>
      <w:r>
        <w:rPr>
          <w:i/>
        </w:rPr>
        <w:t>Заместитель</w:t>
      </w:r>
      <w:r>
        <w:rPr>
          <w:i/>
          <w:spacing w:val="1"/>
        </w:rPr>
        <w:t xml:space="preserve"> </w:t>
      </w:r>
      <w:r>
        <w:rPr>
          <w:i/>
        </w:rPr>
        <w:t>директора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учебно-воспитательной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 контроль за деятельностью педагогического коллектива по реализации технологии</w:t>
      </w:r>
      <w:r>
        <w:rPr>
          <w:spacing w:val="1"/>
        </w:rPr>
        <w:t xml:space="preserve"> </w:t>
      </w:r>
      <w:r>
        <w:t>портфолио в образовательном процессе школы и несёт ответственность за дос</w:t>
      </w:r>
      <w:r>
        <w:t>товерность сведений,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портфолио.</w:t>
      </w:r>
    </w:p>
    <w:p w:rsidR="00110E90" w:rsidRDefault="0007444D">
      <w:pPr>
        <w:pStyle w:val="a3"/>
        <w:spacing w:before="4" w:line="237" w:lineRule="auto"/>
        <w:ind w:right="304" w:firstLine="739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13"/>
        </w:rPr>
        <w:t xml:space="preserve"> </w:t>
      </w:r>
      <w:r>
        <w:t>результатов</w:t>
      </w:r>
      <w:r>
        <w:rPr>
          <w:spacing w:val="112"/>
        </w:rPr>
        <w:t xml:space="preserve"> </w:t>
      </w:r>
      <w:r>
        <w:t>основного</w:t>
      </w:r>
      <w:r>
        <w:rPr>
          <w:spacing w:val="112"/>
        </w:rPr>
        <w:t xml:space="preserve"> </w:t>
      </w:r>
      <w:r>
        <w:t>общего</w:t>
      </w:r>
      <w:r>
        <w:rPr>
          <w:spacing w:val="111"/>
        </w:rPr>
        <w:t xml:space="preserve"> </w:t>
      </w:r>
      <w:r>
        <w:t>образования,</w:t>
      </w:r>
      <w:r>
        <w:rPr>
          <w:spacing w:val="111"/>
        </w:rPr>
        <w:t xml:space="preserve"> </w:t>
      </w:r>
      <w:r>
        <w:t>имеет</w:t>
      </w:r>
      <w:r>
        <w:rPr>
          <w:spacing w:val="115"/>
        </w:rPr>
        <w:t xml:space="preserve"> </w:t>
      </w:r>
      <w:r>
        <w:t>четыре</w:t>
      </w:r>
      <w:r>
        <w:rPr>
          <w:spacing w:val="113"/>
        </w:rPr>
        <w:t xml:space="preserve"> </w:t>
      </w:r>
      <w:r>
        <w:t>основных</w:t>
      </w:r>
      <w:r>
        <w:rPr>
          <w:spacing w:val="114"/>
        </w:rPr>
        <w:t xml:space="preserve"> </w:t>
      </w:r>
      <w:r>
        <w:t>раздела:</w:t>
      </w:r>
    </w:p>
    <w:p w:rsidR="00110E90" w:rsidRDefault="0007444D">
      <w:pPr>
        <w:pStyle w:val="a3"/>
        <w:spacing w:line="274" w:lineRule="exact"/>
      </w:pPr>
      <w:r>
        <w:rPr>
          <w:spacing w:val="-1"/>
        </w:rPr>
        <w:t>«Портрет»,</w:t>
      </w:r>
      <w:r>
        <w:rPr>
          <w:spacing w:val="-4"/>
        </w:rPr>
        <w:t xml:space="preserve"> </w:t>
      </w:r>
      <w:r>
        <w:rPr>
          <w:spacing w:val="-1"/>
        </w:rPr>
        <w:t>«Социально-личностное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rPr>
          <w:spacing w:val="-1"/>
        </w:rPr>
        <w:t>ученика»,</w:t>
      </w:r>
      <w:r>
        <w:rPr>
          <w:spacing w:val="-6"/>
        </w:rPr>
        <w:t xml:space="preserve"> </w:t>
      </w:r>
      <w:r>
        <w:rPr>
          <w:spacing w:val="-1"/>
        </w:rPr>
        <w:t>«Учебно-познавательное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ученика»,</w:t>
      </w:r>
    </w:p>
    <w:p w:rsidR="00110E90" w:rsidRDefault="0007444D">
      <w:pPr>
        <w:pStyle w:val="a3"/>
        <w:spacing w:line="274" w:lineRule="exact"/>
      </w:pPr>
      <w:r>
        <w:t>«Физическое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ученика», «Духовно-нравственное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ученика».</w:t>
      </w:r>
    </w:p>
    <w:p w:rsidR="00110E90" w:rsidRDefault="0007444D">
      <w:pPr>
        <w:pStyle w:val="a3"/>
        <w:ind w:right="312" w:firstLine="739"/>
      </w:pPr>
      <w:r>
        <w:t>Каждый раздел 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несколько рубрик. Их</w:t>
      </w:r>
      <w:r>
        <w:rPr>
          <w:spacing w:val="1"/>
        </w:rPr>
        <w:t xml:space="preserve"> </w:t>
      </w:r>
      <w:r>
        <w:t>можно вы</w:t>
      </w:r>
      <w:r>
        <w:t>брать</w:t>
      </w:r>
      <w:r>
        <w:rPr>
          <w:spacing w:val="1"/>
        </w:rPr>
        <w:t xml:space="preserve"> </w:t>
      </w:r>
      <w:r>
        <w:t>по желанию из</w:t>
      </w:r>
      <w:r>
        <w:rPr>
          <w:spacing w:val="1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перечня:</w:t>
      </w:r>
    </w:p>
    <w:p w:rsidR="00110E90" w:rsidRDefault="0007444D">
      <w:pPr>
        <w:pStyle w:val="a3"/>
        <w:spacing w:line="272" w:lineRule="exact"/>
        <w:ind w:left="1032"/>
      </w:pPr>
      <w:r>
        <w:t>«Резюме»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себя</w:t>
      </w:r>
    </w:p>
    <w:p w:rsidR="00110E90" w:rsidRDefault="0007444D">
      <w:pPr>
        <w:pStyle w:val="a3"/>
        <w:spacing w:line="274" w:lineRule="exact"/>
        <w:ind w:left="1032"/>
      </w:pPr>
      <w:r>
        <w:t>«Мои</w:t>
      </w:r>
      <w:r>
        <w:rPr>
          <w:spacing w:val="-2"/>
        </w:rPr>
        <w:t xml:space="preserve"> </w:t>
      </w:r>
      <w:r>
        <w:t>достижения»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дипломы,</w:t>
      </w:r>
      <w:r>
        <w:rPr>
          <w:spacing w:val="-1"/>
        </w:rPr>
        <w:t xml:space="preserve"> </w:t>
      </w:r>
      <w:r>
        <w:t>грамоты,</w:t>
      </w:r>
      <w:r>
        <w:rPr>
          <w:spacing w:val="-1"/>
        </w:rPr>
        <w:t xml:space="preserve"> </w:t>
      </w:r>
      <w:r>
        <w:t>свидетельства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10E90" w:rsidRDefault="0007444D">
      <w:pPr>
        <w:pStyle w:val="a3"/>
        <w:spacing w:line="237" w:lineRule="auto"/>
        <w:ind w:right="308" w:firstLine="739"/>
      </w:pPr>
      <w:r>
        <w:t>«Самостоятельные работы» - эта рубрика представляет собой подборку контрольных работ,</w:t>
      </w:r>
      <w:r>
        <w:rPr>
          <w:spacing w:val="1"/>
        </w:rPr>
        <w:t xml:space="preserve"> </w:t>
      </w:r>
      <w:r>
        <w:t xml:space="preserve">эссе на разные темы, исследовательских </w:t>
      </w:r>
      <w:r>
        <w:t>работ в разной степени готовности, которая демонстрирует</w:t>
      </w:r>
      <w:r>
        <w:rPr>
          <w:spacing w:val="-57"/>
        </w:rPr>
        <w:t xml:space="preserve"> </w:t>
      </w:r>
      <w:r>
        <w:t>нарастающую</w:t>
      </w:r>
      <w:r>
        <w:rPr>
          <w:spacing w:val="4"/>
        </w:rPr>
        <w:t xml:space="preserve"> </w:t>
      </w:r>
      <w:r>
        <w:t>успешность,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высоких</w:t>
      </w:r>
      <w:r>
        <w:rPr>
          <w:spacing w:val="4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рассуждений.</w:t>
      </w:r>
    </w:p>
    <w:p w:rsidR="00110E90" w:rsidRDefault="0007444D">
      <w:pPr>
        <w:pStyle w:val="a3"/>
        <w:spacing w:before="3" w:line="237" w:lineRule="auto"/>
        <w:ind w:right="309" w:firstLine="739"/>
      </w:pPr>
      <w:r>
        <w:t>«Это интересно» - эта рубрика может включать в себя вопросы, тезисы и высказывания,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-2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у</w:t>
      </w:r>
      <w:r>
        <w:t>чебной</w:t>
      </w:r>
      <w:r>
        <w:rPr>
          <w:spacing w:val="-1"/>
        </w:rPr>
        <w:t xml:space="preserve"> </w:t>
      </w:r>
      <w:r>
        <w:t>дисциплины.</w:t>
      </w:r>
    </w:p>
    <w:p w:rsidR="00110E90" w:rsidRDefault="0007444D">
      <w:pPr>
        <w:pStyle w:val="a3"/>
        <w:spacing w:before="1" w:line="237" w:lineRule="auto"/>
        <w:ind w:right="308" w:firstLine="739"/>
      </w:pPr>
      <w:r>
        <w:t>«Тирада цитат» - в этой рубрике собираются высказывания великих людей об изучаемой</w:t>
      </w:r>
      <w:r>
        <w:rPr>
          <w:spacing w:val="1"/>
        </w:rPr>
        <w:t xml:space="preserve"> </w:t>
      </w:r>
      <w:r>
        <w:t>науке. Важно не торопиться включать сюда только понравившиеся высказывания; может быть, те</w:t>
      </w:r>
      <w:r>
        <w:rPr>
          <w:spacing w:val="1"/>
        </w:rPr>
        <w:t xml:space="preserve"> </w:t>
      </w:r>
      <w:r>
        <w:t>изречения,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согласиться,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обо</w:t>
      </w:r>
      <w:r>
        <w:t>сновать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зрения.</w:t>
      </w:r>
    </w:p>
    <w:p w:rsidR="00110E90" w:rsidRDefault="0007444D">
      <w:pPr>
        <w:pStyle w:val="a3"/>
        <w:spacing w:before="5" w:line="237" w:lineRule="auto"/>
        <w:ind w:right="318" w:firstLine="739"/>
      </w:pPr>
      <w:r>
        <w:t>«Голоса» - в эту рубрику помещаются вырезки или ксерокопии статей из журналов, газет и</w:t>
      </w:r>
      <w:r>
        <w:rPr>
          <w:spacing w:val="1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изучения выбранного</w:t>
      </w:r>
      <w:r>
        <w:rPr>
          <w:spacing w:val="1"/>
        </w:rPr>
        <w:t xml:space="preserve"> </w:t>
      </w:r>
      <w:r>
        <w:t>учебного предмета.</w:t>
      </w:r>
    </w:p>
    <w:p w:rsidR="00110E90" w:rsidRDefault="0007444D">
      <w:pPr>
        <w:pStyle w:val="a3"/>
        <w:spacing w:line="237" w:lineRule="auto"/>
        <w:ind w:right="309" w:firstLine="739"/>
      </w:pPr>
      <w:r>
        <w:t>«Полезные</w:t>
      </w:r>
      <w:r>
        <w:rPr>
          <w:spacing w:val="1"/>
        </w:rPr>
        <w:t xml:space="preserve"> </w:t>
      </w:r>
      <w:r>
        <w:t>советы»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рубрике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пригодиться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разносить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отделам:</w:t>
      </w:r>
      <w:r>
        <w:rPr>
          <w:spacing w:val="1"/>
        </w:rPr>
        <w:t xml:space="preserve"> </w:t>
      </w:r>
      <w:r>
        <w:t>«Всегда»</w:t>
      </w:r>
      <w:r>
        <w:rPr>
          <w:spacing w:val="1"/>
        </w:rPr>
        <w:t xml:space="preserve"> </w:t>
      </w:r>
      <w:r>
        <w:t>(использовать)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«Никогда»</w:t>
      </w:r>
      <w:r>
        <w:rPr>
          <w:spacing w:val="-6"/>
        </w:rPr>
        <w:t xml:space="preserve"> </w:t>
      </w:r>
      <w:r>
        <w:t>(не использовать).</w:t>
      </w:r>
    </w:p>
    <w:p w:rsidR="00110E90" w:rsidRDefault="0007444D">
      <w:pPr>
        <w:pStyle w:val="a3"/>
        <w:ind w:right="308" w:firstLine="739"/>
      </w:pPr>
      <w:r>
        <w:t>«Графический организатор» - планы, алгоритмы и модели выполнения заданий, написания</w:t>
      </w:r>
      <w:r>
        <w:rPr>
          <w:spacing w:val="1"/>
        </w:rPr>
        <w:t xml:space="preserve"> </w:t>
      </w:r>
      <w:r>
        <w:t>различных творческих работ, задания повышенн</w:t>
      </w:r>
      <w:r>
        <w:t>ого уровня, листы с вопросами по саморефлексии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деятельности.</w:t>
      </w:r>
    </w:p>
    <w:p w:rsidR="00110E90" w:rsidRDefault="0007444D">
      <w:pPr>
        <w:pStyle w:val="a3"/>
        <w:spacing w:line="237" w:lineRule="auto"/>
        <w:ind w:right="305" w:firstLine="739"/>
      </w:pPr>
      <w:r>
        <w:t>«Мои впечатления» - здесь собраны вопросы, возникающие в процессе 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результаты саморефлексии конкретной деятельности.</w:t>
      </w:r>
    </w:p>
    <w:p w:rsidR="00110E90" w:rsidRDefault="0007444D">
      <w:pPr>
        <w:pStyle w:val="a3"/>
        <w:spacing w:before="24"/>
        <w:ind w:left="1032"/>
      </w:pPr>
      <w:r>
        <w:t>«Мое</w:t>
      </w:r>
      <w:r>
        <w:rPr>
          <w:spacing w:val="-3"/>
        </w:rPr>
        <w:t xml:space="preserve"> </w:t>
      </w:r>
      <w:r>
        <w:t>творчество»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помещаются</w:t>
      </w:r>
      <w:r>
        <w:rPr>
          <w:spacing w:val="-2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фото.</w:t>
      </w:r>
    </w:p>
    <w:p w:rsidR="00110E90" w:rsidRDefault="0007444D">
      <w:pPr>
        <w:pStyle w:val="a3"/>
        <w:spacing w:before="36"/>
        <w:ind w:left="1032"/>
      </w:pPr>
      <w:r>
        <w:t>Портфолио</w:t>
      </w:r>
      <w:r>
        <w:rPr>
          <w:spacing w:val="17"/>
        </w:rPr>
        <w:t xml:space="preserve"> </w:t>
      </w:r>
      <w:r>
        <w:t>оформляется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принятой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школе</w:t>
      </w:r>
      <w:r>
        <w:rPr>
          <w:spacing w:val="76"/>
        </w:rPr>
        <w:t xml:space="preserve"> </w:t>
      </w:r>
      <w:r>
        <w:t>структурой,</w:t>
      </w:r>
      <w:r>
        <w:rPr>
          <w:spacing w:val="81"/>
        </w:rPr>
        <w:t xml:space="preserve"> </w:t>
      </w:r>
      <w:r>
        <w:t>указанной</w:t>
      </w:r>
      <w:r>
        <w:rPr>
          <w:spacing w:val="77"/>
        </w:rPr>
        <w:t xml:space="preserve"> </w:t>
      </w:r>
      <w:r>
        <w:t>в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68" w:line="271" w:lineRule="auto"/>
        <w:ind w:right="309"/>
      </w:pPr>
      <w:r>
        <w:lastRenderedPageBreak/>
        <w:t>утвержденном Положении самим учеником в папке-накопителе с файлами на бумажных носителях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 виде.</w:t>
      </w:r>
    </w:p>
    <w:p w:rsidR="00110E90" w:rsidRDefault="0007444D">
      <w:pPr>
        <w:pStyle w:val="a3"/>
        <w:spacing w:line="271" w:lineRule="auto"/>
        <w:ind w:right="306" w:firstLine="739"/>
      </w:pPr>
      <w:r>
        <w:t>По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взрослых:</w:t>
      </w:r>
      <w:r>
        <w:rPr>
          <w:spacing w:val="1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которых устанавливается</w:t>
      </w:r>
      <w:r>
        <w:rPr>
          <w:spacing w:val="-5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контроль и</w:t>
      </w:r>
      <w:r>
        <w:rPr>
          <w:spacing w:val="-1"/>
        </w:rPr>
        <w:t xml:space="preserve"> </w:t>
      </w:r>
      <w:r>
        <w:t>ответственность.</w:t>
      </w:r>
    </w:p>
    <w:p w:rsidR="00110E90" w:rsidRDefault="0007444D">
      <w:pPr>
        <w:pStyle w:val="a3"/>
        <w:spacing w:line="247" w:lineRule="exact"/>
        <w:ind w:left="1032"/>
      </w:pPr>
      <w:r>
        <w:t>Учащийся</w:t>
      </w:r>
      <w:r>
        <w:rPr>
          <w:spacing w:val="37"/>
        </w:rPr>
        <w:t xml:space="preserve"> </w:t>
      </w:r>
      <w:r>
        <w:t>имеет</w:t>
      </w:r>
      <w:r>
        <w:rPr>
          <w:spacing w:val="97"/>
        </w:rPr>
        <w:t xml:space="preserve"> </w:t>
      </w:r>
      <w:r>
        <w:t>право</w:t>
      </w:r>
      <w:r>
        <w:rPr>
          <w:spacing w:val="96"/>
        </w:rPr>
        <w:t xml:space="preserve"> </w:t>
      </w:r>
      <w:r>
        <w:t>включать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портфолио</w:t>
      </w:r>
      <w:r>
        <w:rPr>
          <w:spacing w:val="97"/>
        </w:rPr>
        <w:t xml:space="preserve"> </w:t>
      </w:r>
      <w:r>
        <w:t>дополнительные</w:t>
      </w:r>
      <w:r>
        <w:rPr>
          <w:spacing w:val="92"/>
        </w:rPr>
        <w:t xml:space="preserve"> </w:t>
      </w:r>
      <w:r>
        <w:t>материалы,</w:t>
      </w:r>
      <w:r>
        <w:rPr>
          <w:spacing w:val="96"/>
        </w:rPr>
        <w:t xml:space="preserve"> </w:t>
      </w:r>
      <w:r>
        <w:t>элементы</w:t>
      </w:r>
    </w:p>
    <w:p w:rsidR="00110E90" w:rsidRDefault="0007444D">
      <w:pPr>
        <w:pStyle w:val="a3"/>
        <w:spacing w:line="274" w:lineRule="exact"/>
      </w:pPr>
      <w:r>
        <w:t>оформления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индивидуальности.</w:t>
      </w:r>
    </w:p>
    <w:p w:rsidR="00110E90" w:rsidRDefault="0007444D">
      <w:pPr>
        <w:pStyle w:val="a3"/>
        <w:spacing w:before="1" w:line="237" w:lineRule="auto"/>
        <w:ind w:right="518" w:firstLine="739"/>
        <w:jc w:val="left"/>
      </w:pPr>
      <w:r>
        <w:t>Анализ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портфолио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исчисление</w:t>
      </w:r>
      <w:r>
        <w:rPr>
          <w:spacing w:val="41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проводится</w:t>
      </w:r>
      <w:r>
        <w:rPr>
          <w:spacing w:val="41"/>
        </w:rPr>
        <w:t xml:space="preserve"> </w:t>
      </w:r>
      <w:r>
        <w:t>классным</w:t>
      </w:r>
      <w:r>
        <w:rPr>
          <w:spacing w:val="-57"/>
        </w:rPr>
        <w:t xml:space="preserve"> </w:t>
      </w:r>
      <w:r>
        <w:t>руководителем.</w:t>
      </w:r>
    </w:p>
    <w:p w:rsidR="00110E90" w:rsidRDefault="0007444D">
      <w:pPr>
        <w:pStyle w:val="a3"/>
        <w:spacing w:before="1" w:line="237" w:lineRule="auto"/>
        <w:ind w:right="518" w:firstLine="739"/>
        <w:jc w:val="left"/>
      </w:pPr>
      <w:r>
        <w:t>Система</w:t>
      </w:r>
      <w:r>
        <w:rPr>
          <w:spacing w:val="8"/>
        </w:rPr>
        <w:t xml:space="preserve"> </w:t>
      </w:r>
      <w:r>
        <w:t>оценивания</w:t>
      </w:r>
      <w:r>
        <w:rPr>
          <w:spacing w:val="7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учащихся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материалам</w:t>
      </w:r>
      <w:r>
        <w:rPr>
          <w:spacing w:val="9"/>
        </w:rPr>
        <w:t xml:space="preserve"> </w:t>
      </w:r>
      <w:r>
        <w:t>портфолио</w:t>
      </w:r>
      <w:r>
        <w:rPr>
          <w:spacing w:val="9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положением.</w:t>
      </w:r>
    </w:p>
    <w:p w:rsidR="00110E90" w:rsidRDefault="0007444D">
      <w:pPr>
        <w:pStyle w:val="a3"/>
        <w:spacing w:before="34" w:line="276" w:lineRule="auto"/>
        <w:ind w:right="373" w:firstLine="739"/>
        <w:jc w:val="left"/>
      </w:pPr>
      <w:r>
        <w:t>По результатам оценки портфолио учащихся проводится годовой образовательный рейтинг,</w:t>
      </w:r>
      <w:r>
        <w:rPr>
          <w:spacing w:val="-57"/>
        </w:rPr>
        <w:t xml:space="preserve"> </w:t>
      </w:r>
      <w:r>
        <w:t>выявляются учащиеся,</w:t>
      </w:r>
      <w:r>
        <w:rPr>
          <w:spacing w:val="1"/>
        </w:rPr>
        <w:t xml:space="preserve"> </w:t>
      </w:r>
      <w:r>
        <w:t>набравшие</w:t>
      </w:r>
      <w:r>
        <w:rPr>
          <w:spacing w:val="-2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параллели,</w:t>
      </w:r>
      <w:r>
        <w:rPr>
          <w:spacing w:val="-1"/>
        </w:rPr>
        <w:t xml:space="preserve"> </w:t>
      </w:r>
      <w:r>
        <w:t>школе.</w:t>
      </w:r>
    </w:p>
    <w:p w:rsidR="00110E90" w:rsidRDefault="0007444D">
      <w:pPr>
        <w:pStyle w:val="a3"/>
        <w:spacing w:line="275" w:lineRule="exact"/>
        <w:jc w:val="left"/>
      </w:pPr>
      <w:r>
        <w:t>Победители</w:t>
      </w:r>
      <w:r>
        <w:rPr>
          <w:spacing w:val="-4"/>
        </w:rPr>
        <w:t xml:space="preserve"> </w:t>
      </w:r>
      <w:r>
        <w:t>поощряются.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30"/>
        </w:rPr>
      </w:pPr>
    </w:p>
    <w:p w:rsidR="00110E90" w:rsidRDefault="0007444D">
      <w:pPr>
        <w:pStyle w:val="1"/>
        <w:spacing w:line="280" w:lineRule="auto"/>
        <w:ind w:right="518"/>
      </w:pPr>
      <w:r>
        <w:t>II.</w:t>
      </w:r>
      <w:r>
        <w:rPr>
          <w:spacing w:val="22"/>
        </w:rPr>
        <w:t xml:space="preserve"> </w:t>
      </w:r>
      <w:r>
        <w:t>Содержательный</w:t>
      </w:r>
      <w:r>
        <w:rPr>
          <w:spacing w:val="23"/>
        </w:rPr>
        <w:t xml:space="preserve"> </w:t>
      </w:r>
      <w:r>
        <w:t>раздел.</w:t>
      </w:r>
      <w:r>
        <w:rPr>
          <w:spacing w:val="22"/>
        </w:rPr>
        <w:t xml:space="preserve"> </w:t>
      </w:r>
      <w:r>
        <w:t>Адаптированная</w:t>
      </w:r>
      <w:r>
        <w:rPr>
          <w:spacing w:val="21"/>
        </w:rPr>
        <w:t xml:space="preserve"> </w:t>
      </w:r>
      <w:r>
        <w:t>общеобразовательная</w:t>
      </w:r>
      <w:r>
        <w:rPr>
          <w:spacing w:val="21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</w:t>
      </w:r>
    </w:p>
    <w:p w:rsidR="00110E90" w:rsidRDefault="00110E90">
      <w:pPr>
        <w:pStyle w:val="a3"/>
        <w:spacing w:before="5"/>
        <w:ind w:left="0"/>
        <w:jc w:val="left"/>
        <w:rPr>
          <w:b/>
          <w:sz w:val="20"/>
        </w:rPr>
      </w:pPr>
    </w:p>
    <w:p w:rsidR="00110E90" w:rsidRDefault="0007444D">
      <w:pPr>
        <w:pStyle w:val="a5"/>
        <w:numPr>
          <w:ilvl w:val="1"/>
          <w:numId w:val="37"/>
        </w:numPr>
        <w:tabs>
          <w:tab w:val="left" w:pos="783"/>
        </w:tabs>
        <w:ind w:right="684" w:firstLine="0"/>
        <w:rPr>
          <w:b/>
        </w:rPr>
      </w:pPr>
      <w:r>
        <w:rPr>
          <w:b/>
          <w:sz w:val="24"/>
        </w:rPr>
        <w:t>Программа развития универсальных учебных действий, включающая 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 обучающихся в области использования информационно-коммуникационных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учебно-исследовательской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проектной деятельности.</w:t>
      </w:r>
    </w:p>
    <w:p w:rsidR="00110E90" w:rsidRDefault="00110E90">
      <w:pPr>
        <w:pStyle w:val="a3"/>
        <w:spacing w:before="8"/>
        <w:ind w:left="0"/>
        <w:jc w:val="left"/>
        <w:rPr>
          <w:b/>
          <w:sz w:val="21"/>
        </w:rPr>
      </w:pPr>
    </w:p>
    <w:p w:rsidR="00110E90" w:rsidRDefault="0007444D">
      <w:pPr>
        <w:pStyle w:val="1"/>
        <w:spacing w:line="275" w:lineRule="exact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110E90" w:rsidRDefault="0007444D">
      <w:pPr>
        <w:pStyle w:val="a3"/>
        <w:spacing w:before="1" w:line="237" w:lineRule="auto"/>
        <w:ind w:right="302" w:firstLine="379"/>
      </w:pPr>
      <w:r>
        <w:rPr>
          <w:b/>
        </w:rPr>
        <w:t xml:space="preserve">Целью </w:t>
      </w:r>
      <w:r>
        <w:t>Программы развития универсальных учебных действий является обеспечение 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у</w:t>
      </w:r>
      <w:r>
        <w:t>читься,</w:t>
      </w:r>
      <w:r>
        <w:rPr>
          <w:spacing w:val="-7"/>
        </w:rPr>
        <w:t xml:space="preserve"> </w:t>
      </w:r>
      <w:r>
        <w:t>дальнейшее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самосовершенствованию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саморазвитию,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1"/>
        <w:spacing w:line="276" w:lineRule="exact"/>
        <w:ind w:left="1054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60"/>
          <w:tab w:val="left" w:pos="661"/>
        </w:tabs>
        <w:spacing w:before="3" w:line="237" w:lineRule="auto"/>
        <w:ind w:left="672" w:right="346" w:hanging="380"/>
        <w:jc w:val="left"/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школы;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60"/>
          <w:tab w:val="left" w:pos="661"/>
        </w:tabs>
        <w:spacing w:line="237" w:lineRule="auto"/>
        <w:ind w:left="672" w:right="570" w:hanging="380"/>
        <w:jc w:val="left"/>
      </w:pPr>
      <w:r>
        <w:rPr>
          <w:sz w:val="24"/>
        </w:rPr>
        <w:t>разработать управленческий механизм подготовки учителя к формированию УУД у учащихся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 школы;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60"/>
          <w:tab w:val="left" w:pos="661"/>
        </w:tabs>
        <w:spacing w:before="1" w:line="237" w:lineRule="auto"/>
        <w:ind w:left="672" w:right="1014" w:hanging="380"/>
        <w:jc w:val="left"/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 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60"/>
          <w:tab w:val="left" w:pos="661"/>
        </w:tabs>
        <w:spacing w:before="3" w:line="237" w:lineRule="auto"/>
        <w:ind w:left="672" w:right="800" w:hanging="380"/>
        <w:jc w:val="left"/>
      </w:pPr>
      <w:r>
        <w:rPr>
          <w:sz w:val="24"/>
        </w:rPr>
        <w:t>разработать методический «банк» заданий, направленных на формирование УУД на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предметах;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60"/>
          <w:tab w:val="left" w:pos="661"/>
        </w:tabs>
        <w:spacing w:line="275" w:lineRule="exact"/>
        <w:ind w:left="660" w:hanging="368"/>
        <w:jc w:val="left"/>
      </w:pPr>
      <w:r>
        <w:rPr>
          <w:sz w:val="24"/>
        </w:rPr>
        <w:t>спроектировать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  <w:spacing w:before="1" w:line="270" w:lineRule="exact"/>
        <w:ind w:left="672"/>
      </w:pPr>
      <w:r>
        <w:t>Программа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определяет: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052"/>
        </w:tabs>
        <w:spacing w:line="242" w:lineRule="auto"/>
        <w:ind w:left="1054" w:right="310" w:hanging="382"/>
      </w:pPr>
      <w:r>
        <w:rPr>
          <w:sz w:val="24"/>
        </w:rPr>
        <w:t>цели и задачи взаимодействия педагогов и учащихся по развитию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усвоение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учащимися,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взаимосвязи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052"/>
        </w:tabs>
        <w:spacing w:line="242" w:lineRule="auto"/>
        <w:ind w:left="1054" w:right="309" w:hanging="382"/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действий,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ими,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052"/>
        </w:tabs>
        <w:spacing w:line="242" w:lineRule="auto"/>
        <w:ind w:left="1054" w:right="307" w:hanging="382"/>
      </w:pPr>
      <w:r>
        <w:rPr>
          <w:sz w:val="24"/>
        </w:rPr>
        <w:t>ценностные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действий: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052"/>
        </w:tabs>
        <w:ind w:left="1054" w:right="307" w:hanging="382"/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</w:p>
    <w:p w:rsidR="00110E90" w:rsidRDefault="00110E90">
      <w:pPr>
        <w:jc w:val="both"/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/>
        <w:ind w:left="1054"/>
      </w:pPr>
      <w:r>
        <w:lastRenderedPageBreak/>
        <w:t>деятельности</w:t>
      </w:r>
      <w:r>
        <w:rPr>
          <w:spacing w:val="-1"/>
        </w:rPr>
        <w:t xml:space="preserve"> </w:t>
      </w:r>
      <w:r>
        <w:t>учащихся;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052"/>
        </w:tabs>
        <w:spacing w:before="2"/>
        <w:ind w:left="1051" w:hanging="380"/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1052"/>
        </w:tabs>
        <w:spacing w:before="3" w:line="237" w:lineRule="auto"/>
        <w:ind w:left="1054" w:right="659" w:hanging="382"/>
      </w:pPr>
      <w:r>
        <w:rPr>
          <w:sz w:val="24"/>
        </w:rPr>
        <w:t>преемственность программы развития универсальных учебных действий при переходе от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110E90" w:rsidRDefault="0007444D">
      <w:pPr>
        <w:pStyle w:val="a3"/>
        <w:spacing w:before="1" w:line="237" w:lineRule="auto"/>
        <w:ind w:right="305" w:firstLine="379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 личности, осуществляется с учетом возрастных особенностей</w:t>
      </w:r>
      <w:r>
        <w:t xml:space="preserve"> развития личностной и</w:t>
      </w:r>
      <w:r>
        <w:rPr>
          <w:spacing w:val="1"/>
        </w:rPr>
        <w:t xml:space="preserve"> </w:t>
      </w:r>
      <w:r>
        <w:t>познавательной сфер подростка. Универсальные учебные действия представляют собой целостную</w:t>
      </w:r>
      <w:r>
        <w:rPr>
          <w:spacing w:val="1"/>
        </w:rPr>
        <w:t xml:space="preserve"> </w:t>
      </w:r>
      <w:r>
        <w:t>систему, в которой происхождение и развитие каждого вида учебного действия определяется 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</w:t>
      </w:r>
      <w:r>
        <w:t>ей</w:t>
      </w:r>
      <w:r>
        <w:rPr>
          <w:spacing w:val="-1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110E90" w:rsidRDefault="0007444D">
      <w:pPr>
        <w:pStyle w:val="a3"/>
        <w:spacing w:before="4" w:line="237" w:lineRule="auto"/>
        <w:ind w:right="306" w:firstLine="37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 как</w:t>
      </w:r>
      <w:r>
        <w:rPr>
          <w:spacing w:val="1"/>
        </w:rPr>
        <w:t xml:space="preserve"> </w:t>
      </w:r>
      <w:r>
        <w:t>систему представлений о себе, отношений к себе. Именно п</w:t>
      </w:r>
      <w:r>
        <w:t>оэтому особое внимание в 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110E90" w:rsidRDefault="0007444D">
      <w:pPr>
        <w:pStyle w:val="a3"/>
        <w:spacing w:before="5" w:line="237" w:lineRule="auto"/>
        <w:ind w:right="428" w:firstLine="319"/>
        <w:jc w:val="left"/>
      </w:pPr>
      <w:r>
        <w:t>По мере формирования личностных действий ученика (смыслообразование и самоопределение,</w:t>
      </w:r>
      <w:r>
        <w:rPr>
          <w:spacing w:val="-57"/>
        </w:rPr>
        <w:t xml:space="preserve"> </w:t>
      </w:r>
      <w:r>
        <w:t xml:space="preserve">нравственно-этическая </w:t>
      </w:r>
      <w:r>
        <w:t>ориентация) функционирование и развитие универсальных учебных</w:t>
      </w:r>
      <w:r>
        <w:rPr>
          <w:spacing w:val="1"/>
        </w:rPr>
        <w:t xml:space="preserve"> </w:t>
      </w:r>
      <w:r>
        <w:t>действий (коммуникативных, познавательных и регулятивных) в основной школе претерпевает</w:t>
      </w:r>
      <w:r>
        <w:rPr>
          <w:spacing w:val="1"/>
        </w:rPr>
        <w:t xml:space="preserve"> </w:t>
      </w:r>
      <w:r>
        <w:t>значительные изменения. Регуляция общения, кооперации и сотрудничества проектирует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подростка,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вторично</w:t>
      </w:r>
      <w:r>
        <w:rPr>
          <w:spacing w:val="-3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изменению</w:t>
      </w:r>
      <w:r>
        <w:rPr>
          <w:spacing w:val="-5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общения и 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концепции.</w:t>
      </w:r>
    </w:p>
    <w:p w:rsidR="00110E90" w:rsidRDefault="0007444D">
      <w:pPr>
        <w:pStyle w:val="a3"/>
        <w:spacing w:before="5" w:line="237" w:lineRule="auto"/>
        <w:ind w:right="353" w:firstLine="319"/>
        <w:jc w:val="left"/>
      </w:pPr>
      <w:r>
        <w:t>Исходя из того, что в подростковом возрасте ведущей становится деятельность межличностного</w:t>
      </w:r>
      <w:r>
        <w:rPr>
          <w:spacing w:val="-57"/>
        </w:rPr>
        <w:t xml:space="preserve"> </w:t>
      </w:r>
      <w:r>
        <w:t>общения, приоритетное значение в развитии универсальных учебных дей</w:t>
      </w:r>
      <w:r>
        <w:t>ствий в этот 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смысле</w:t>
      </w:r>
      <w:r>
        <w:rPr>
          <w:spacing w:val="-3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школы:</w:t>
      </w:r>
      <w:r>
        <w:rPr>
          <w:spacing w:val="-5"/>
        </w:rPr>
        <w:t xml:space="preserve"> </w:t>
      </w:r>
      <w:r>
        <w:t>«учить</w:t>
      </w:r>
      <w:r>
        <w:rPr>
          <w:spacing w:val="-57"/>
        </w:rPr>
        <w:t xml:space="preserve"> </w:t>
      </w:r>
      <w:r>
        <w:t>ученика учиться» должна быть трансформирована в новую задачу для основной школы 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2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общении».</w:t>
      </w:r>
    </w:p>
    <w:p w:rsidR="00110E90" w:rsidRDefault="0007444D">
      <w:pPr>
        <w:pStyle w:val="a3"/>
        <w:spacing w:before="2" w:line="275" w:lineRule="exact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110E90" w:rsidRDefault="0007444D">
      <w:pPr>
        <w:pStyle w:val="a3"/>
        <w:spacing w:before="1" w:line="237" w:lineRule="auto"/>
        <w:ind w:right="518" w:firstLine="319"/>
        <w:jc w:val="left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 деятельности у выпускников основной школы будут сформированы 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</w:t>
      </w:r>
      <w:r>
        <w:t>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110E90" w:rsidRDefault="00110E90">
      <w:pPr>
        <w:pStyle w:val="a3"/>
        <w:spacing w:before="10"/>
        <w:ind w:left="0"/>
        <w:jc w:val="left"/>
        <w:rPr>
          <w:sz w:val="20"/>
        </w:rPr>
      </w:pPr>
    </w:p>
    <w:p w:rsidR="00110E90" w:rsidRDefault="0007444D">
      <w:pPr>
        <w:pStyle w:val="2"/>
        <w:spacing w:line="240" w:lineRule="auto"/>
      </w:pPr>
      <w:r>
        <w:t>Характеристика</w:t>
      </w:r>
      <w:r>
        <w:rPr>
          <w:spacing w:val="-4"/>
        </w:rPr>
        <w:t xml:space="preserve"> </w:t>
      </w:r>
      <w:r>
        <w:t>УУД</w:t>
      </w:r>
    </w:p>
    <w:p w:rsidR="00110E90" w:rsidRDefault="00110E90">
      <w:pPr>
        <w:pStyle w:val="a3"/>
        <w:spacing w:before="1"/>
        <w:ind w:left="0"/>
        <w:jc w:val="left"/>
        <w:rPr>
          <w:b/>
          <w:i/>
          <w:sz w:val="22"/>
        </w:rPr>
      </w:pPr>
    </w:p>
    <w:p w:rsidR="00110E90" w:rsidRDefault="0007444D">
      <w:pPr>
        <w:spacing w:line="275" w:lineRule="exact"/>
        <w:ind w:left="293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110E90" w:rsidRDefault="0007444D">
      <w:pPr>
        <w:spacing w:line="274" w:lineRule="exact"/>
        <w:ind w:left="612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когнитивного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4"/>
        </w:tabs>
        <w:spacing w:before="1" w:line="237" w:lineRule="auto"/>
        <w:ind w:left="773" w:right="306" w:hanging="480"/>
      </w:pPr>
      <w:r>
        <w:tab/>
      </w:r>
      <w:r>
        <w:rPr>
          <w:sz w:val="24"/>
        </w:rPr>
        <w:t xml:space="preserve">историко-географический образ, включая </w:t>
      </w:r>
      <w:r>
        <w:rPr>
          <w:sz w:val="24"/>
        </w:rPr>
        <w:t>представление о территории и границах России, ее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8"/>
          <w:sz w:val="24"/>
        </w:rPr>
        <w:t xml:space="preserve"> </w:t>
      </w:r>
      <w:r>
        <w:rPr>
          <w:sz w:val="24"/>
        </w:rPr>
        <w:t>края,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4" w:line="237" w:lineRule="auto"/>
        <w:ind w:left="773" w:right="307" w:hanging="480"/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73" w:right="306" w:hanging="480"/>
        <w:jc w:val="left"/>
      </w:pPr>
      <w:r>
        <w:rPr>
          <w:sz w:val="24"/>
        </w:rPr>
        <w:t>знание положений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прав и обязанностей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государственно-общественных отношений;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73" w:right="311" w:hanging="480"/>
        <w:jc w:val="left"/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3" w:lineRule="exact"/>
        <w:ind w:left="638" w:hanging="346"/>
        <w:jc w:val="left"/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73" w:right="311" w:hanging="480"/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73" w:right="305" w:hanging="480"/>
      </w:pPr>
      <w:r>
        <w:rPr>
          <w:sz w:val="24"/>
        </w:rPr>
        <w:t>основы социально-критического мышления, ориентация в особенностях социальных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73" w:right="304" w:hanging="480"/>
      </w:pPr>
      <w:r>
        <w:rPr>
          <w:sz w:val="24"/>
        </w:rPr>
        <w:t>экологическое сознание, признание высокой ценности жизни во всех ее проявлениях;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принципов и правил отношения к природе, знание основ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хнологий;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spacing w:before="79" w:line="275" w:lineRule="exact"/>
        <w:ind w:left="61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компоненто в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5"/>
          <w:tab w:val="left" w:pos="836"/>
        </w:tabs>
        <w:spacing w:before="1" w:line="237" w:lineRule="auto"/>
        <w:ind w:left="773" w:right="311" w:hanging="480"/>
        <w:jc w:val="left"/>
      </w:pPr>
      <w:r>
        <w:tab/>
      </w:r>
      <w:r>
        <w:rPr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5"/>
          <w:tab w:val="left" w:pos="836"/>
          <w:tab w:val="left" w:pos="3164"/>
        </w:tabs>
        <w:ind w:left="773" w:right="308" w:hanging="480"/>
        <w:jc w:val="left"/>
      </w:pPr>
      <w:r>
        <w:tab/>
      </w:r>
      <w:r>
        <w:rPr>
          <w:sz w:val="24"/>
        </w:rPr>
        <w:t xml:space="preserve">уважение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5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 к 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готовность противостоять им;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73" w:right="314" w:hanging="480"/>
        <w:jc w:val="left"/>
      </w:pPr>
      <w:r>
        <w:rPr>
          <w:sz w:val="24"/>
        </w:rPr>
        <w:t>уважение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мира;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3" w:lineRule="exact"/>
        <w:ind w:left="638" w:hanging="346"/>
        <w:jc w:val="left"/>
      </w:pP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</w:t>
      </w:r>
      <w:r>
        <w:rPr>
          <w:sz w:val="24"/>
        </w:rPr>
        <w:t>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73" w:right="306" w:hanging="480"/>
        <w:jc w:val="left"/>
      </w:pPr>
      <w:r>
        <w:rPr>
          <w:sz w:val="24"/>
        </w:rPr>
        <w:t>позитивная</w:t>
      </w:r>
      <w:r>
        <w:rPr>
          <w:spacing w:val="50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49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 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нарушении.</w:t>
      </w:r>
    </w:p>
    <w:p w:rsidR="00110E90" w:rsidRDefault="0007444D">
      <w:pPr>
        <w:spacing w:line="275" w:lineRule="exact"/>
        <w:ind w:left="61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(поведенческого)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компонента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2" w:line="237" w:lineRule="auto"/>
        <w:ind w:left="754" w:right="313" w:hanging="461"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(дежурство в школе и классе, участие в детских и молодежных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16" w:hanging="461"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3" w:line="237" w:lineRule="auto"/>
        <w:ind w:left="754" w:right="313" w:hanging="461"/>
      </w:pPr>
      <w:r>
        <w:rPr>
          <w:sz w:val="24"/>
        </w:rPr>
        <w:t>умение вести диалог на основе равноправных отношений и взаимного уважения и принятия;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5" w:hanging="461"/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 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вотношении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1" w:line="237" w:lineRule="auto"/>
        <w:ind w:left="754" w:right="1684" w:hanging="461"/>
        <w:jc w:val="left"/>
      </w:pPr>
      <w:r>
        <w:rPr>
          <w:sz w:val="24"/>
        </w:rPr>
        <w:t>потребность в участии в общественной жизни ближайшегосоциального 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before="3" w:line="237" w:lineRule="auto"/>
        <w:ind w:left="754" w:right="1858" w:hanging="461"/>
        <w:jc w:val="left"/>
      </w:pPr>
      <w:r>
        <w:rPr>
          <w:sz w:val="24"/>
        </w:rPr>
        <w:t>умение строить жизненные</w:t>
      </w:r>
      <w:r>
        <w:rPr>
          <w:sz w:val="24"/>
        </w:rPr>
        <w:t xml:space="preserve"> планы с учетом конкретных 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1937" w:hanging="461"/>
        <w:jc w:val="left"/>
      </w:pPr>
      <w:r>
        <w:rPr>
          <w:sz w:val="24"/>
        </w:rPr>
        <w:t>устойчивый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истановление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смыслообразующей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0" w:lineRule="exact"/>
        <w:ind w:left="638" w:hanging="346"/>
        <w:jc w:val="left"/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10E90" w:rsidRDefault="0007444D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</w:t>
      </w:r>
      <w:r>
        <w:t>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9" w:hanging="461"/>
      </w:pPr>
      <w:r>
        <w:rPr>
          <w:sz w:val="24"/>
        </w:rPr>
        <w:t>морального сознания на конвенциональном уровне, способности к решению моральных дилемм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учета позиций участников дилеммы, ориентации на их мотивы и чувства; устойчивое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ребованиям;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14" w:hanging="461"/>
      </w:pP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110E90" w:rsidRDefault="0007444D">
      <w:pPr>
        <w:pStyle w:val="2"/>
        <w:spacing w:line="237" w:lineRule="auto"/>
        <w:ind w:right="5461"/>
        <w:jc w:val="both"/>
      </w:pPr>
      <w:r>
        <w:t>Регулятивные универсальные учебные 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12" w:hanging="461"/>
        <w:jc w:val="left"/>
      </w:pPr>
      <w:r>
        <w:rPr>
          <w:sz w:val="24"/>
        </w:rPr>
        <w:t>целеполаганию,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20"/>
          <w:sz w:val="24"/>
        </w:rPr>
        <w:t xml:space="preserve"> </w:t>
      </w:r>
      <w:r>
        <w:rPr>
          <w:sz w:val="24"/>
        </w:rPr>
        <w:t>новых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5" w:hanging="461"/>
        <w:jc w:val="left"/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цели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учета</w:t>
      </w:r>
      <w:r>
        <w:rPr>
          <w:spacing w:val="6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3" w:lineRule="exact"/>
        <w:ind w:left="638" w:hanging="346"/>
        <w:jc w:val="left"/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4" w:lineRule="exact"/>
        <w:ind w:left="638" w:hanging="346"/>
        <w:jc w:val="left"/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5" w:lineRule="exact"/>
        <w:ind w:left="638" w:hanging="346"/>
        <w:jc w:val="left"/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37" w:lineRule="auto"/>
        <w:ind w:left="754" w:right="312" w:hanging="461"/>
        <w:jc w:val="left"/>
      </w:pP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актуальный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ind w:left="754" w:right="308" w:hanging="461"/>
        <w:jc w:val="left"/>
      </w:pPr>
      <w:r>
        <w:rPr>
          <w:sz w:val="24"/>
        </w:rPr>
        <w:t>адекватно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исполнение,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8"/>
          <w:tab w:val="left" w:pos="639"/>
        </w:tabs>
        <w:spacing w:line="272" w:lineRule="exact"/>
        <w:ind w:left="638" w:hanging="346"/>
        <w:jc w:val="left"/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110E90" w:rsidRDefault="00110E90">
      <w:pPr>
        <w:spacing w:line="272" w:lineRule="exact"/>
        <w:sectPr w:rsidR="00110E90">
          <w:footerReference w:type="default" r:id="rId12"/>
          <w:pgSz w:w="11900" w:h="16850"/>
          <w:pgMar w:top="440" w:right="140" w:bottom="1160" w:left="840" w:header="0" w:footer="969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79" w:line="275" w:lineRule="exact"/>
        <w:ind w:left="638" w:hanging="346"/>
      </w:pPr>
      <w:r>
        <w:rPr>
          <w:sz w:val="24"/>
        </w:rPr>
        <w:lastRenderedPageBreak/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перспективе.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before="1" w:line="237" w:lineRule="auto"/>
        <w:ind w:left="754" w:right="308" w:hanging="461"/>
      </w:pPr>
      <w:r>
        <w:rPr>
          <w:sz w:val="24"/>
        </w:rPr>
        <w:t xml:space="preserve">при планировании </w:t>
      </w:r>
      <w:r>
        <w:rPr>
          <w:sz w:val="24"/>
        </w:rPr>
        <w:t>достижения целей самостоятельно, полно и адекватно учитывать условия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74" w:lineRule="exact"/>
        <w:ind w:left="638" w:hanging="346"/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ind w:left="754" w:right="305" w:hanging="461"/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своим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13" w:hanging="461"/>
      </w:pPr>
      <w:r>
        <w:rPr>
          <w:sz w:val="24"/>
        </w:rPr>
        <w:t>осуществлять учебную и познавательную деятельность как «поленезависимую», устойчивую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помех;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39"/>
        </w:tabs>
        <w:spacing w:line="237" w:lineRule="auto"/>
        <w:ind w:left="754" w:right="314" w:hanging="461"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ind w:right="313" w:hanging="341"/>
        <w:jc w:val="left"/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37" w:lineRule="auto"/>
        <w:ind w:right="310" w:hanging="341"/>
        <w:jc w:val="left"/>
      </w:pPr>
      <w:r>
        <w:rPr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74" w:lineRule="exact"/>
        <w:ind w:left="778" w:hanging="306"/>
        <w:jc w:val="left"/>
      </w:pPr>
      <w:r>
        <w:rPr>
          <w:sz w:val="24"/>
        </w:rPr>
        <w:t>овладению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74" w:lineRule="exact"/>
        <w:ind w:left="778" w:hanging="306"/>
        <w:jc w:val="left"/>
      </w:pPr>
      <w:r>
        <w:rPr>
          <w:sz w:val="24"/>
        </w:rPr>
        <w:t>прилагать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целей.</w:t>
      </w:r>
    </w:p>
    <w:p w:rsidR="00110E90" w:rsidRDefault="0007444D">
      <w:pPr>
        <w:pStyle w:val="2"/>
        <w:spacing w:line="240" w:lineRule="auto"/>
        <w:ind w:right="4928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72" w:lineRule="exact"/>
        <w:ind w:left="778" w:hanging="306"/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37" w:lineRule="auto"/>
        <w:ind w:right="311" w:hanging="341"/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ind w:right="313" w:hanging="341"/>
        <w:jc w:val="left"/>
      </w:pPr>
      <w:r>
        <w:rPr>
          <w:sz w:val="24"/>
        </w:rPr>
        <w:t>уметь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3"/>
          <w:sz w:val="24"/>
        </w:rPr>
        <w:t xml:space="preserve"> </w:t>
      </w:r>
      <w:r>
        <w:rPr>
          <w:sz w:val="24"/>
        </w:rPr>
        <w:t>точки</w:t>
      </w:r>
      <w:r>
        <w:rPr>
          <w:spacing w:val="4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прежде,</w:t>
      </w:r>
      <w:r>
        <w:rPr>
          <w:spacing w:val="45"/>
          <w:sz w:val="24"/>
        </w:rPr>
        <w:t xml:space="preserve"> </w:t>
      </w:r>
      <w:r>
        <w:rPr>
          <w:sz w:val="24"/>
        </w:rPr>
        <w:t>чем</w:t>
      </w:r>
      <w:r>
        <w:rPr>
          <w:spacing w:val="4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 выборы;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37" w:lineRule="auto"/>
        <w:ind w:right="312" w:hanging="341"/>
        <w:jc w:val="left"/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враждебным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оппонентов образом.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37" w:lineRule="auto"/>
        <w:ind w:right="305" w:hanging="341"/>
        <w:jc w:val="left"/>
      </w:pP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  <w:tab w:val="left" w:pos="1586"/>
        </w:tabs>
        <w:ind w:right="1426" w:hanging="341"/>
        <w:jc w:val="left"/>
      </w:pPr>
      <w:r>
        <w:rPr>
          <w:sz w:val="24"/>
        </w:rPr>
        <w:t>уметь</w:t>
      </w:r>
      <w:r>
        <w:rPr>
          <w:sz w:val="24"/>
        </w:rPr>
        <w:tab/>
        <w:t>задавать вопросы необходимые для организациисобственной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  <w:tab w:val="left" w:pos="1586"/>
        </w:tabs>
        <w:spacing w:line="237" w:lineRule="auto"/>
        <w:ind w:right="1313" w:hanging="341"/>
        <w:jc w:val="left"/>
      </w:pPr>
      <w:r>
        <w:rPr>
          <w:sz w:val="24"/>
        </w:rPr>
        <w:t>уметь</w:t>
      </w:r>
      <w:r>
        <w:rPr>
          <w:sz w:val="24"/>
        </w:rPr>
        <w:tab/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 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всотрудничестве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73" w:lineRule="exact"/>
        <w:ind w:left="778" w:hanging="306"/>
        <w:jc w:val="left"/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  <w:tab w:val="left" w:pos="1586"/>
          <w:tab w:val="left" w:pos="8496"/>
          <w:tab w:val="left" w:pos="10482"/>
        </w:tabs>
        <w:spacing w:line="237" w:lineRule="auto"/>
        <w:ind w:right="305" w:hanging="341"/>
        <w:jc w:val="left"/>
      </w:pPr>
      <w:r>
        <w:rPr>
          <w:sz w:val="24"/>
        </w:rPr>
        <w:t>уметь</w:t>
      </w:r>
      <w:r>
        <w:rPr>
          <w:sz w:val="24"/>
        </w:rPr>
        <w:tab/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организациисобственной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  <w:tab w:val="left" w:pos="1586"/>
        </w:tabs>
        <w:spacing w:line="237" w:lineRule="auto"/>
        <w:ind w:right="1311" w:hanging="341"/>
        <w:jc w:val="left"/>
      </w:pPr>
      <w:r>
        <w:rPr>
          <w:sz w:val="24"/>
        </w:rPr>
        <w:t>уметь</w:t>
      </w:r>
      <w:r>
        <w:rPr>
          <w:sz w:val="24"/>
        </w:rPr>
        <w:tab/>
        <w:t>осуще</w:t>
      </w:r>
      <w:r>
        <w:rPr>
          <w:sz w:val="24"/>
        </w:rPr>
        <w:t>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 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7"/>
          <w:tab w:val="left" w:pos="779"/>
        </w:tabs>
        <w:spacing w:line="274" w:lineRule="exact"/>
        <w:ind w:left="778" w:hanging="306"/>
        <w:jc w:val="left"/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37" w:lineRule="auto"/>
        <w:ind w:right="314" w:hanging="341"/>
      </w:pPr>
      <w:r>
        <w:rPr>
          <w:sz w:val="24"/>
        </w:rPr>
        <w:t>адекватно использовать речевые средства для решения различных коммуникативных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ind w:right="312" w:hanging="341"/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37" w:lineRule="auto"/>
        <w:ind w:right="309" w:hanging="341"/>
      </w:pP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коррекцию, 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58"/>
          <w:sz w:val="24"/>
        </w:rPr>
        <w:t xml:space="preserve"> </w:t>
      </w:r>
      <w:r>
        <w:rPr>
          <w:sz w:val="24"/>
        </w:rPr>
        <w:t>уметь</w:t>
      </w:r>
      <w:r>
        <w:rPr>
          <w:spacing w:val="5"/>
          <w:sz w:val="24"/>
        </w:rPr>
        <w:t xml:space="preserve"> </w:t>
      </w:r>
      <w:r>
        <w:rPr>
          <w:sz w:val="24"/>
        </w:rPr>
        <w:t>убеждать;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ind w:right="310" w:hanging="341"/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 продуктивной кооперации; интегрироваться в группу</w:t>
      </w:r>
      <w:r>
        <w:rPr>
          <w:sz w:val="24"/>
        </w:rPr>
        <w:t xml:space="preserve"> сверстников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взрослыми;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70" w:lineRule="exact"/>
        <w:ind w:left="778" w:hanging="306"/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37" w:lineRule="auto"/>
        <w:ind w:right="309" w:hanging="341"/>
      </w:pPr>
      <w:r>
        <w:rPr>
          <w:sz w:val="24"/>
        </w:rPr>
        <w:t>использовать адекватные языковые средства для отображения своих чувств, мыслей, мотивов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потребностей;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9"/>
        </w:tabs>
        <w:spacing w:line="237" w:lineRule="auto"/>
        <w:ind w:right="314" w:hanging="341"/>
      </w:pPr>
      <w:r>
        <w:rPr>
          <w:sz w:val="24"/>
        </w:rPr>
        <w:t>отображать в речи (описание,</w:t>
      </w:r>
      <w:r>
        <w:rPr>
          <w:sz w:val="24"/>
        </w:rPr>
        <w:t xml:space="preserve"> объяснение) содержания совершаемых действий как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громкой социализированной речи;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1160" w:left="840" w:header="0" w:footer="969" w:gutter="0"/>
          <w:cols w:space="720"/>
        </w:sectPr>
      </w:pP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before="81" w:line="237" w:lineRule="auto"/>
        <w:ind w:left="672" w:right="314" w:hanging="380"/>
        <w:jc w:val="left"/>
      </w:pPr>
      <w:r>
        <w:rPr>
          <w:sz w:val="24"/>
        </w:rPr>
        <w:lastRenderedPageBreak/>
        <w:t>учитывать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9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73" w:lineRule="exact"/>
        <w:ind w:left="672" w:hanging="380"/>
        <w:jc w:val="left"/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 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2"/>
          <w:tab w:val="left" w:pos="673"/>
        </w:tabs>
        <w:spacing w:line="274" w:lineRule="exact"/>
        <w:ind w:left="672" w:hanging="380"/>
        <w:jc w:val="left"/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672" w:right="315" w:hanging="380"/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 и приходить к общему решению в совместной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2" w:line="275" w:lineRule="exact"/>
        <w:ind w:left="672" w:hanging="380"/>
      </w:pP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лидерство);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672" w:right="304" w:hanging="380"/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672" w:right="315" w:hanging="380"/>
      </w:pPr>
      <w:r>
        <w:rPr>
          <w:sz w:val="24"/>
        </w:rPr>
        <w:t>осуществлять коммуникативную рефлексию как осознание оснований действий, как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3" w:line="237" w:lineRule="auto"/>
        <w:ind w:left="672" w:right="311" w:hanging="380"/>
      </w:pPr>
      <w:r>
        <w:rPr>
          <w:sz w:val="24"/>
        </w:rPr>
        <w:t>в процессе коммуникации достаточно точно, последовательно и пол</w:t>
      </w:r>
      <w:r>
        <w:rPr>
          <w:sz w:val="24"/>
        </w:rPr>
        <w:t>но передавать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партнеру как ориентиры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действия;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1" w:line="237" w:lineRule="auto"/>
        <w:ind w:left="672" w:right="313" w:hanging="380"/>
      </w:pPr>
      <w:r>
        <w:rPr>
          <w:sz w:val="24"/>
        </w:rPr>
        <w:t>вступать в диалог, а также участвовать в коллективном обсуждении проблем,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дискуссии и аргументации своей позиции, владение монологической и диалогической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2" w:line="237" w:lineRule="auto"/>
        <w:ind w:left="672" w:right="308" w:hanging="380"/>
      </w:pPr>
      <w:r>
        <w:rPr>
          <w:sz w:val="24"/>
        </w:rPr>
        <w:t>следовать морально-этическим и психологическим принципам общения и сотрудничества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восприятия, готовности адекватно реагировать на нужды других,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помощь и эмоциональную поддержку партнерам в процессе достижения общей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4" w:line="237" w:lineRule="auto"/>
        <w:ind w:left="672" w:right="311" w:hanging="380"/>
      </w:pPr>
      <w:r>
        <w:rPr>
          <w:sz w:val="24"/>
        </w:rPr>
        <w:t>уметь устраивать эффективные групповые обсуждения и обе</w:t>
      </w:r>
      <w:r>
        <w:rPr>
          <w:sz w:val="24"/>
        </w:rPr>
        <w:t>спечивать обмен знаниями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73"/>
        </w:tabs>
        <w:spacing w:before="3" w:line="237" w:lineRule="auto"/>
        <w:ind w:left="672" w:right="313" w:hanging="380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собственную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энергию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целей.</w:t>
      </w:r>
    </w:p>
    <w:p w:rsidR="00110E90" w:rsidRDefault="00110E90">
      <w:pPr>
        <w:pStyle w:val="a3"/>
        <w:spacing w:before="11"/>
        <w:ind w:left="0"/>
        <w:jc w:val="left"/>
        <w:rPr>
          <w:sz w:val="20"/>
        </w:rPr>
      </w:pPr>
    </w:p>
    <w:p w:rsidR="00110E90" w:rsidRDefault="0007444D">
      <w:pPr>
        <w:pStyle w:val="2"/>
        <w:spacing w:line="237" w:lineRule="auto"/>
        <w:ind w:right="5173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10E90" w:rsidRDefault="0007444D">
      <w:pPr>
        <w:pStyle w:val="a3"/>
        <w:spacing w:line="273" w:lineRule="exact"/>
        <w:jc w:val="left"/>
      </w:pPr>
      <w:r>
        <w:t>основам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5" w:lineRule="exact"/>
        <w:ind w:left="773" w:hanging="301"/>
        <w:jc w:val="left"/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2" w:line="237" w:lineRule="auto"/>
        <w:ind w:right="561" w:hanging="341"/>
        <w:jc w:val="left"/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3" w:lineRule="exact"/>
        <w:ind w:left="773" w:hanging="301"/>
        <w:jc w:val="left"/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2" w:line="237" w:lineRule="auto"/>
        <w:ind w:right="1228" w:hanging="341"/>
        <w:jc w:val="left"/>
      </w:pPr>
      <w:r>
        <w:rPr>
          <w:sz w:val="24"/>
        </w:rPr>
        <w:t>осуществлять выбор наиболее эффективных способов решения задач в зависимости от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5" w:lineRule="exact"/>
        <w:ind w:left="773" w:hanging="301"/>
        <w:jc w:val="left"/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5" w:lineRule="exact"/>
        <w:ind w:left="773" w:hanging="301"/>
        <w:jc w:val="left"/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1" w:line="237" w:lineRule="auto"/>
        <w:ind w:right="804" w:hanging="341"/>
        <w:jc w:val="left"/>
      </w:pPr>
      <w:r>
        <w:rPr>
          <w:sz w:val="24"/>
        </w:rPr>
        <w:t>осуществлять логическую операцию установления родо-видовых отношений, ограничение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1" w:line="237" w:lineRule="auto"/>
        <w:ind w:right="799" w:hanging="341"/>
        <w:jc w:val="left"/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видовых 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понятию,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понятию 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ind w:right="662" w:hanging="341"/>
        <w:jc w:val="left"/>
      </w:pPr>
      <w:r>
        <w:rPr>
          <w:sz w:val="24"/>
        </w:rPr>
        <w:t>осуще</w:t>
      </w:r>
      <w:r>
        <w:rPr>
          <w:sz w:val="24"/>
        </w:rPr>
        <w:t>ствлять сравнение, сериацию и классификацию, самостоятельно выбирая основания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2" w:lineRule="exact"/>
        <w:ind w:left="773" w:hanging="301"/>
        <w:jc w:val="left"/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отрицания);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4" w:lineRule="exact"/>
        <w:ind w:left="773" w:hanging="301"/>
        <w:jc w:val="left"/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4" w:lineRule="exact"/>
        <w:ind w:left="773" w:hanging="301"/>
        <w:jc w:val="left"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4" w:lineRule="exact"/>
        <w:ind w:left="773" w:hanging="301"/>
        <w:jc w:val="left"/>
      </w:pP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изучающего, усваивающего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ind w:right="577" w:hanging="341"/>
        <w:jc w:val="left"/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</w:t>
      </w:r>
      <w:r>
        <w:rPr>
          <w:sz w:val="24"/>
        </w:rPr>
        <w:t>ростепенное,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идею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описываемых событий,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37" w:lineRule="auto"/>
        <w:ind w:right="1234" w:hanging="341"/>
        <w:jc w:val="left"/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метафорами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скрытом уподоблении,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сближении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5" w:lineRule="exact"/>
        <w:ind w:left="773" w:hanging="301"/>
        <w:jc w:val="left"/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рефлексивного чтения;</w:t>
      </w:r>
    </w:p>
    <w:p w:rsidR="00110E90" w:rsidRDefault="00110E90">
      <w:pPr>
        <w:spacing w:line="275" w:lineRule="exact"/>
        <w:sectPr w:rsidR="00110E90">
          <w:footerReference w:type="default" r:id="rId13"/>
          <w:pgSz w:w="11900" w:h="16850"/>
          <w:pgMar w:top="440" w:right="140" w:bottom="78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79" w:line="275" w:lineRule="exact"/>
        <w:ind w:left="773" w:hanging="301"/>
        <w:jc w:val="left"/>
      </w:pPr>
      <w:r>
        <w:rPr>
          <w:sz w:val="24"/>
        </w:rPr>
        <w:lastRenderedPageBreak/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1" w:line="237" w:lineRule="auto"/>
        <w:ind w:right="1205" w:hanging="341"/>
        <w:jc w:val="left"/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4" w:lineRule="exact"/>
        <w:ind w:left="773" w:hanging="301"/>
        <w:jc w:val="left"/>
      </w:pPr>
      <w:r>
        <w:rPr>
          <w:sz w:val="24"/>
        </w:rPr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line="274" w:lineRule="exact"/>
        <w:ind w:left="773" w:hanging="301"/>
        <w:jc w:val="left"/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гипотез;</w:t>
      </w:r>
    </w:p>
    <w:p w:rsidR="00110E90" w:rsidRDefault="0007444D">
      <w:pPr>
        <w:pStyle w:val="a5"/>
        <w:numPr>
          <w:ilvl w:val="1"/>
          <w:numId w:val="24"/>
        </w:numPr>
        <w:tabs>
          <w:tab w:val="left" w:pos="773"/>
          <w:tab w:val="left" w:pos="774"/>
        </w:tabs>
        <w:spacing w:before="1" w:line="237" w:lineRule="auto"/>
        <w:ind w:left="293" w:right="1140" w:firstLine="180"/>
        <w:jc w:val="left"/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10E90" w:rsidRDefault="0007444D">
      <w:pPr>
        <w:pStyle w:val="a3"/>
        <w:spacing w:before="3" w:line="237" w:lineRule="auto"/>
        <w:ind w:left="672" w:hanging="380"/>
        <w:jc w:val="left"/>
      </w:pPr>
      <w:r>
        <w:t>(ПРИЛОЖЕНИЕ</w:t>
      </w:r>
      <w:r>
        <w:rPr>
          <w:spacing w:val="37"/>
        </w:rPr>
        <w:t xml:space="preserve"> </w:t>
      </w:r>
      <w:r>
        <w:t>№3)Взаимосвязь</w:t>
      </w:r>
      <w:r>
        <w:rPr>
          <w:spacing w:val="38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урочной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внеурочной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</w:p>
    <w:p w:rsidR="00110E90" w:rsidRDefault="0007444D">
      <w:pPr>
        <w:pStyle w:val="a3"/>
        <w:spacing w:before="1" w:line="237" w:lineRule="auto"/>
        <w:ind w:right="304" w:firstLine="760"/>
      </w:pP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учебно-воспитательн</w:t>
      </w:r>
      <w:r>
        <w:t>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систематический контроль процесса и результатов учебно-познавательной деятельности учащихся.</w:t>
      </w:r>
      <w:r>
        <w:rPr>
          <w:spacing w:val="1"/>
        </w:rPr>
        <w:t xml:space="preserve"> </w:t>
      </w:r>
      <w:r>
        <w:t>Для создания оптимальных условий для реализации творческого потенциала учащихся и учителей,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 занятия, спортивные мероприятия, в ходе которых они научатся изобретать, понимать и</w:t>
      </w:r>
      <w:r>
        <w:rPr>
          <w:spacing w:val="-57"/>
        </w:rPr>
        <w:t xml:space="preserve"> </w:t>
      </w:r>
      <w:r>
        <w:t>осваивать новое, быть открытыми и способными выражать собственные мысли, уметь 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помогать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другу.</w:t>
      </w:r>
    </w:p>
    <w:p w:rsidR="00110E90" w:rsidRDefault="0007444D">
      <w:pPr>
        <w:pStyle w:val="a3"/>
        <w:spacing w:before="6" w:line="237" w:lineRule="auto"/>
        <w:ind w:right="311" w:firstLine="760"/>
      </w:pPr>
      <w:r>
        <w:t>Усп</w:t>
      </w:r>
      <w:r>
        <w:t>ешная реализация вышеперечисленных позиций достижима при взаимосвязи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ориентирует</w:t>
      </w:r>
      <w:r>
        <w:rPr>
          <w:spacing w:val="-8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систематический</w:t>
      </w:r>
      <w:r>
        <w:rPr>
          <w:spacing w:val="-8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поиск форм и способов совместной деятельности, продуктивное сотрудничество, взаимод</w:t>
      </w:r>
      <w:r>
        <w:t>оверие и</w:t>
      </w:r>
      <w:r>
        <w:rPr>
          <w:spacing w:val="1"/>
        </w:rPr>
        <w:t xml:space="preserve"> </w:t>
      </w:r>
      <w:r>
        <w:t>взаимоуважение. Внеурочная работа создает позитивные условия сотворчества в 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учителей,</w:t>
      </w:r>
      <w:r>
        <w:rPr>
          <w:spacing w:val="2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родителей.</w:t>
      </w:r>
    </w:p>
    <w:p w:rsidR="00110E90" w:rsidRDefault="0007444D">
      <w:pPr>
        <w:pStyle w:val="a3"/>
        <w:spacing w:before="4" w:line="237" w:lineRule="auto"/>
        <w:ind w:right="312"/>
      </w:pPr>
      <w:r>
        <w:t>Взаимодействие урочных и внеурочных занятий осуществляется посредством информационных,</w:t>
      </w:r>
      <w:r>
        <w:rPr>
          <w:spacing w:val="1"/>
        </w:rPr>
        <w:t xml:space="preserve"> </w:t>
      </w:r>
      <w:r>
        <w:t>вещественных 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</w:t>
      </w:r>
      <w:r>
        <w:t>ей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(личностных).</w:t>
      </w:r>
    </w:p>
    <w:p w:rsidR="00110E90" w:rsidRDefault="0007444D">
      <w:pPr>
        <w:pStyle w:val="a3"/>
        <w:spacing w:before="1" w:line="237" w:lineRule="auto"/>
        <w:ind w:right="298" w:firstLine="760"/>
      </w:pPr>
      <w:r>
        <w:rPr>
          <w:u w:val="single"/>
        </w:rPr>
        <w:t>Информационные связи</w:t>
      </w:r>
      <w:r>
        <w:t xml:space="preserve"> данных видов занятий реализуются через получение, передачу и</w:t>
      </w:r>
      <w:r>
        <w:rPr>
          <w:spacing w:val="1"/>
        </w:rPr>
        <w:t xml:space="preserve"> </w:t>
      </w:r>
      <w:r>
        <w:t>обмен информацией участниками педагогического процесса в ходе совместной деятельности. По</w:t>
      </w:r>
      <w:r>
        <w:rPr>
          <w:spacing w:val="1"/>
        </w:rPr>
        <w:t xml:space="preserve"> </w:t>
      </w:r>
      <w:r>
        <w:t xml:space="preserve">своему характеру информация может быть учебной, </w:t>
      </w:r>
      <w:r>
        <w:t>научной, познавательной, организационно-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коммуникативной, этической.</w:t>
      </w:r>
    </w:p>
    <w:p w:rsidR="00110E90" w:rsidRDefault="0007444D">
      <w:pPr>
        <w:pStyle w:val="a3"/>
        <w:spacing w:before="4" w:line="237" w:lineRule="auto"/>
        <w:ind w:right="309" w:firstLine="760"/>
      </w:pPr>
      <w:r>
        <w:rPr>
          <w:spacing w:val="-1"/>
          <w:u w:val="single"/>
        </w:rPr>
        <w:t>Вещественные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связи</w:t>
      </w:r>
      <w:r>
        <w:rPr>
          <w:spacing w:val="-1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урочных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внеурочных</w:t>
      </w:r>
      <w:r>
        <w:rPr>
          <w:spacing w:val="-12"/>
        </w:rPr>
        <w:t xml:space="preserve"> </w:t>
      </w:r>
      <w:r>
        <w:t>занятий,</w:t>
      </w:r>
      <w:r>
        <w:rPr>
          <w:spacing w:val="-13"/>
        </w:rPr>
        <w:t xml:space="preserve"> </w:t>
      </w:r>
      <w:r>
        <w:t>реализуемые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обмена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 педагога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110E90" w:rsidRDefault="0007444D">
      <w:pPr>
        <w:pStyle w:val="a3"/>
        <w:spacing w:before="1" w:line="237" w:lineRule="auto"/>
        <w:ind w:right="304" w:firstLine="760"/>
      </w:pPr>
      <w:r>
        <w:t>Эти связи м</w:t>
      </w:r>
      <w:r>
        <w:t>огут быть представлены через использование на уроках</w:t>
      </w:r>
      <w:r>
        <w:rPr>
          <w:spacing w:val="1"/>
        </w:rPr>
        <w:t xml:space="preserve"> </w:t>
      </w:r>
      <w:r>
        <w:t>изготовленных или</w:t>
      </w:r>
      <w:r>
        <w:rPr>
          <w:spacing w:val="1"/>
        </w:rPr>
        <w:t xml:space="preserve"> </w:t>
      </w:r>
      <w:r>
        <w:t>отремонтированных школьниками на внеурочных занятиях приборов, конструкций, выполнение</w:t>
      </w:r>
      <w:r>
        <w:rPr>
          <w:spacing w:val="1"/>
        </w:rPr>
        <w:t xml:space="preserve"> </w:t>
      </w:r>
      <w:r>
        <w:t>внеурочной работы по оборудованию и ремонту школьного учебного кабинета, что способствует</w:t>
      </w:r>
      <w:r>
        <w:rPr>
          <w:spacing w:val="1"/>
        </w:rPr>
        <w:t xml:space="preserve"> </w:t>
      </w:r>
      <w:r>
        <w:t>повышени</w:t>
      </w:r>
      <w:r>
        <w:t>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конструкторское,</w:t>
      </w:r>
      <w:r>
        <w:rPr>
          <w:spacing w:val="1"/>
        </w:rPr>
        <w:t xml:space="preserve"> </w:t>
      </w:r>
      <w:r>
        <w:t>исследовательское</w:t>
      </w:r>
      <w:r>
        <w:rPr>
          <w:spacing w:val="1"/>
        </w:rPr>
        <w:t xml:space="preserve"> </w:t>
      </w:r>
      <w:r>
        <w:t>внеурочное</w:t>
      </w:r>
      <w:r>
        <w:rPr>
          <w:spacing w:val="-12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полученное</w:t>
      </w:r>
      <w:r>
        <w:rPr>
          <w:spacing w:val="-9"/>
        </w:rPr>
        <w:t xml:space="preserve"> </w:t>
      </w:r>
      <w:r>
        <w:t>учеником,</w:t>
      </w:r>
      <w:r>
        <w:rPr>
          <w:spacing w:val="-10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совместным</w:t>
      </w:r>
      <w:r>
        <w:rPr>
          <w:spacing w:val="-11"/>
        </w:rPr>
        <w:t xml:space="preserve"> </w:t>
      </w:r>
      <w:r>
        <w:t>творческим</w:t>
      </w:r>
      <w:r>
        <w:rPr>
          <w:spacing w:val="-11"/>
        </w:rPr>
        <w:t xml:space="preserve"> </w:t>
      </w:r>
      <w:r>
        <w:t>делом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родителей.</w:t>
      </w:r>
      <w:r>
        <w:rPr>
          <w:spacing w:val="-8"/>
        </w:rPr>
        <w:t xml:space="preserve"> </w:t>
      </w:r>
      <w:r>
        <w:t>Выполненное</w:t>
      </w:r>
      <w:r>
        <w:rPr>
          <w:spacing w:val="-7"/>
        </w:rPr>
        <w:t xml:space="preserve"> </w:t>
      </w:r>
      <w:r>
        <w:t>удачно,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задание</w:t>
      </w:r>
      <w:r>
        <w:rPr>
          <w:spacing w:val="-9"/>
        </w:rPr>
        <w:t xml:space="preserve"> </w:t>
      </w:r>
      <w:r>
        <w:t>позитивно</w:t>
      </w:r>
      <w:r>
        <w:rPr>
          <w:spacing w:val="-7"/>
        </w:rPr>
        <w:t xml:space="preserve"> </w:t>
      </w:r>
      <w:r>
        <w:t>влияет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успеваемость,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сферу</w:t>
      </w:r>
      <w:r>
        <w:rPr>
          <w:spacing w:val="-11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школьника,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родителями,</w:t>
      </w:r>
      <w:r>
        <w:rPr>
          <w:spacing w:val="-6"/>
        </w:rPr>
        <w:t xml:space="preserve"> </w:t>
      </w:r>
      <w:r>
        <w:t>улучшая</w:t>
      </w:r>
      <w:r>
        <w:rPr>
          <w:spacing w:val="-57"/>
        </w:rPr>
        <w:t xml:space="preserve"> </w:t>
      </w:r>
      <w:r>
        <w:t>морально-психологическую</w:t>
      </w:r>
      <w:r>
        <w:rPr>
          <w:spacing w:val="-1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110E90" w:rsidRDefault="0007444D">
      <w:pPr>
        <w:pStyle w:val="a3"/>
        <w:spacing w:before="8" w:line="237" w:lineRule="auto"/>
        <w:ind w:right="302" w:firstLine="760"/>
      </w:pPr>
      <w:r>
        <w:rPr>
          <w:u w:val="single"/>
        </w:rPr>
        <w:t>Связи развития личности (личностные)</w:t>
      </w:r>
      <w:r>
        <w:t xml:space="preserve"> - это связи взаимодействия урочных и 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реа</w:t>
      </w:r>
      <w:r>
        <w:t>лизуемые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учащегося,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качеств, отношений,</w:t>
      </w:r>
      <w:r>
        <w:rPr>
          <w:spacing w:val="-3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110E90" w:rsidRDefault="0007444D">
      <w:pPr>
        <w:pStyle w:val="a3"/>
        <w:spacing w:line="275" w:lineRule="exact"/>
        <w:ind w:left="979"/>
      </w:pPr>
      <w:r>
        <w:t>Результаты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учащегося.</w:t>
      </w:r>
    </w:p>
    <w:p w:rsidR="00110E90" w:rsidRDefault="00110E90">
      <w:pPr>
        <w:pStyle w:val="a3"/>
        <w:spacing w:before="7"/>
        <w:ind w:left="0"/>
        <w:jc w:val="left"/>
        <w:rPr>
          <w:sz w:val="20"/>
        </w:rPr>
      </w:pPr>
    </w:p>
    <w:p w:rsidR="00110E90" w:rsidRDefault="0007444D">
      <w:pPr>
        <w:pStyle w:val="2"/>
        <w:spacing w:before="1" w:line="240" w:lineRule="auto"/>
        <w:jc w:val="both"/>
      </w:pPr>
      <w:r>
        <w:t>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110E90" w:rsidRDefault="0007444D">
      <w:pPr>
        <w:pStyle w:val="a3"/>
        <w:spacing w:before="2" w:line="237" w:lineRule="auto"/>
        <w:ind w:right="303" w:firstLine="319"/>
      </w:pPr>
      <w:r>
        <w:t>Также как и в начальной школе в основе развития УУД в основной школе лежит системно-</w:t>
      </w:r>
      <w:r>
        <w:rPr>
          <w:spacing w:val="1"/>
        </w:rPr>
        <w:t xml:space="preserve"> </w:t>
      </w:r>
      <w:r>
        <w:t>деятельностный подход. В соответствии с ним именно активность учащегося признается основой</w:t>
      </w:r>
      <w:r>
        <w:rPr>
          <w:spacing w:val="1"/>
        </w:rPr>
        <w:t xml:space="preserve"> </w:t>
      </w:r>
      <w:r>
        <w:t>достижения развивающих целей образования - знания</w:t>
      </w:r>
      <w:r>
        <w:t xml:space="preserve"> не передаются в готовом виде, а добываются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отмечается переход от обучения как презентации системы знаний к активной работе учащихся над</w:t>
      </w:r>
      <w:r>
        <w:rPr>
          <w:spacing w:val="1"/>
        </w:rPr>
        <w:t xml:space="preserve"> </w:t>
      </w:r>
      <w:r>
        <w:t>заданиями, непосредственно связанны</w:t>
      </w:r>
      <w:r>
        <w:t>ми с проблемами реальной жизни. Признание активной роли</w:t>
      </w:r>
      <w:r>
        <w:rPr>
          <w:spacing w:val="1"/>
        </w:rPr>
        <w:t xml:space="preserve"> </w:t>
      </w:r>
      <w:r>
        <w:t>учащегося в учении приводит к изменению представлений о содержании взаимодействия ученика с</w:t>
      </w:r>
      <w:r>
        <w:rPr>
          <w:spacing w:val="1"/>
        </w:rPr>
        <w:t xml:space="preserve"> </w:t>
      </w:r>
      <w:r>
        <w:t>учителем и одноклассниками. Оно принимает характер сотрудничества. Единоличное 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</w:t>
      </w:r>
      <w:r>
        <w:t>трудничестве</w:t>
      </w:r>
      <w:r>
        <w:rPr>
          <w:spacing w:val="1"/>
        </w:rPr>
        <w:t xml:space="preserve"> </w:t>
      </w:r>
      <w:r>
        <w:t>замещается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 Все это придает особую актуальность задаче развития в основной школе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110E90" w:rsidRDefault="0007444D">
      <w:pPr>
        <w:pStyle w:val="a3"/>
        <w:spacing w:before="5"/>
        <w:ind w:left="612"/>
      </w:pPr>
      <w:r>
        <w:t>Развитие</w:t>
      </w:r>
      <w:r>
        <w:rPr>
          <w:spacing w:val="118"/>
        </w:rPr>
        <w:t xml:space="preserve"> </w:t>
      </w:r>
      <w:r>
        <w:t>универсальных</w:t>
      </w:r>
      <w:r>
        <w:rPr>
          <w:spacing w:val="63"/>
        </w:rPr>
        <w:t xml:space="preserve"> </w:t>
      </w:r>
      <w:r>
        <w:t>учебных</w:t>
      </w:r>
      <w:r>
        <w:rPr>
          <w:spacing w:val="118"/>
        </w:rPr>
        <w:t xml:space="preserve"> </w:t>
      </w:r>
      <w:r>
        <w:t>действий</w:t>
      </w:r>
      <w:r>
        <w:rPr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основной</w:t>
      </w:r>
      <w:r>
        <w:rPr>
          <w:spacing w:val="119"/>
        </w:rPr>
        <w:t xml:space="preserve"> </w:t>
      </w:r>
      <w:r>
        <w:t>школе</w:t>
      </w:r>
      <w:r>
        <w:rPr>
          <w:spacing w:val="116"/>
        </w:rPr>
        <w:t xml:space="preserve"> </w:t>
      </w:r>
      <w:r>
        <w:t>целесообразно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рамках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использования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как: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5"/>
        </w:tabs>
        <w:spacing w:before="1" w:line="237" w:lineRule="auto"/>
        <w:ind w:left="754" w:right="310" w:hanging="461"/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5"/>
        </w:tabs>
        <w:spacing w:before="1" w:line="237" w:lineRule="auto"/>
        <w:ind w:left="754" w:right="304" w:hanging="461"/>
      </w:pPr>
      <w:r>
        <w:rPr>
          <w:sz w:val="24"/>
        </w:rPr>
        <w:t>инструмента познания, за счет формирования навыков исследовательской деятельности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исследовательских работ учеников и учителей, </w:t>
      </w:r>
      <w:r>
        <w:rPr>
          <w:sz w:val="24"/>
        </w:rPr>
        <w:t>возможностей оперативной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экспериментальной деятельности;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5"/>
        </w:tabs>
        <w:spacing w:before="4" w:line="237" w:lineRule="auto"/>
        <w:ind w:left="754" w:right="315" w:hanging="461"/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3"/>
        </w:tabs>
        <w:spacing w:line="273" w:lineRule="exact"/>
        <w:ind w:left="612" w:hanging="320"/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</w:t>
      </w:r>
      <w:r>
        <w:rPr>
          <w:sz w:val="24"/>
        </w:rPr>
        <w:t>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3"/>
        </w:tabs>
        <w:spacing w:line="274" w:lineRule="exact"/>
        <w:ind w:left="612" w:hanging="320"/>
      </w:pP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3"/>
        <w:spacing w:before="1" w:line="237" w:lineRule="auto"/>
        <w:ind w:right="301" w:firstLine="739"/>
      </w:pPr>
      <w:r>
        <w:t>Решение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 рамках надпредметных программ курсов и дисциплин (факультативов, кружков, элективов). 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образоват</w:t>
      </w:r>
      <w:r>
        <w:t>ельный процесс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110E90" w:rsidRDefault="0007444D">
      <w:pPr>
        <w:pStyle w:val="1"/>
        <w:spacing w:before="123" w:line="280" w:lineRule="auto"/>
        <w:ind w:right="303"/>
        <w:jc w:val="both"/>
      </w:pPr>
      <w:r>
        <w:t>Суть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1"/>
        </w:rPr>
        <w:t xml:space="preserve"> </w:t>
      </w:r>
      <w:r>
        <w:t>аспекте:</w:t>
      </w:r>
    </w:p>
    <w:p w:rsidR="00110E90" w:rsidRDefault="0007444D">
      <w:pPr>
        <w:pStyle w:val="a5"/>
        <w:numPr>
          <w:ilvl w:val="0"/>
          <w:numId w:val="38"/>
        </w:numPr>
        <w:tabs>
          <w:tab w:val="left" w:pos="613"/>
        </w:tabs>
        <w:spacing w:before="122" w:line="237" w:lineRule="auto"/>
        <w:ind w:right="303"/>
        <w:jc w:val="both"/>
        <w:rPr>
          <w:sz w:val="24"/>
        </w:rPr>
      </w:pPr>
      <w:r>
        <w:rPr>
          <w:b/>
          <w:i/>
          <w:sz w:val="24"/>
        </w:rPr>
        <w:t xml:space="preserve">Осуществление целеполагающей деятельности </w:t>
      </w:r>
      <w:r>
        <w:rPr>
          <w:sz w:val="24"/>
        </w:rPr>
        <w:t>учащихся и организация этой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(цели),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учебных задач. Постепенно ученик развивает способность ставить 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все более сложные задачи. Позже он развивает способность ставить себе учебную задачу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а) собствен</w:t>
      </w:r>
      <w:r>
        <w:rPr>
          <w:sz w:val="24"/>
        </w:rPr>
        <w:t>ными способностями; б) достижением долговременных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</w:p>
    <w:p w:rsidR="00110E90" w:rsidRDefault="0007444D">
      <w:pPr>
        <w:pStyle w:val="a5"/>
        <w:numPr>
          <w:ilvl w:val="0"/>
          <w:numId w:val="38"/>
        </w:numPr>
        <w:tabs>
          <w:tab w:val="left" w:pos="613"/>
        </w:tabs>
        <w:spacing w:before="5" w:line="237" w:lineRule="auto"/>
        <w:ind w:right="304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Проектирование </w:t>
      </w:r>
      <w:r>
        <w:rPr>
          <w:sz w:val="24"/>
        </w:rPr>
        <w:t xml:space="preserve">учеником собственной учебной и познавательной </w:t>
      </w:r>
      <w:r>
        <w:rPr>
          <w:b/>
          <w:i/>
          <w:sz w:val="24"/>
        </w:rPr>
        <w:t xml:space="preserve">деятельности.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относительно законченные этапы, разбивка этапов на шаги. Прогнозирование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индивидуальный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траектория,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образовательная программа).</w:t>
      </w:r>
    </w:p>
    <w:p w:rsidR="00110E90" w:rsidRDefault="0007444D">
      <w:pPr>
        <w:pStyle w:val="a5"/>
        <w:numPr>
          <w:ilvl w:val="0"/>
          <w:numId w:val="38"/>
        </w:numPr>
        <w:tabs>
          <w:tab w:val="left" w:pos="613"/>
        </w:tabs>
        <w:spacing w:before="5" w:line="237" w:lineRule="auto"/>
        <w:ind w:right="304"/>
        <w:jc w:val="both"/>
        <w:rPr>
          <w:b/>
          <w:i/>
          <w:sz w:val="24"/>
        </w:rPr>
      </w:pPr>
      <w:r>
        <w:rPr>
          <w:sz w:val="24"/>
        </w:rPr>
        <w:t>Неуклонное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наращивание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sz w:val="24"/>
        </w:rPr>
        <w:t>и снижение объемов репродуктивной деятельности. Из этого сразу же вытекает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индивидуализации образовательного процесса. Расширение возможности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(переход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«предметного»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«способному»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материала; расширение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пространства социальной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деятельности).</w:t>
      </w:r>
    </w:p>
    <w:p w:rsidR="00110E90" w:rsidRDefault="0007444D">
      <w:pPr>
        <w:pStyle w:val="a5"/>
        <w:numPr>
          <w:ilvl w:val="0"/>
          <w:numId w:val="38"/>
        </w:numPr>
        <w:tabs>
          <w:tab w:val="left" w:pos="613"/>
        </w:tabs>
        <w:spacing w:before="4" w:line="237" w:lineRule="auto"/>
        <w:ind w:right="305"/>
        <w:jc w:val="both"/>
        <w:rPr>
          <w:b/>
          <w:i/>
          <w:sz w:val="24"/>
        </w:rPr>
      </w:pPr>
      <w:r>
        <w:rPr>
          <w:b/>
          <w:i/>
          <w:sz w:val="24"/>
        </w:rPr>
        <w:t>Способность ученика самому вычленить проблему, сформулировать и продиагностировать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ее,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вкладывая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смыслы.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(области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развиваются способности к конструированию, а также реконструкции алгоритмов,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z w:val="24"/>
        </w:rPr>
        <w:t>ся</w:t>
      </w:r>
      <w:r>
        <w:rPr>
          <w:spacing w:val="-11"/>
          <w:sz w:val="24"/>
        </w:rPr>
        <w:t xml:space="preserve"> </w:t>
      </w:r>
      <w:r>
        <w:rPr>
          <w:sz w:val="24"/>
        </w:rPr>
        <w:t>гипотетическое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мышление.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проблем. Ученик приобретает умение организовать целенаправленный поиск, отбор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информации, необходимой ему для решения проблемы (</w:t>
      </w:r>
      <w:r>
        <w:rPr>
          <w:b/>
          <w:i/>
          <w:sz w:val="24"/>
        </w:rPr>
        <w:t>компетентность решения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задач, информационная компетентность).</w:t>
      </w:r>
    </w:p>
    <w:p w:rsidR="00110E90" w:rsidRDefault="0007444D">
      <w:pPr>
        <w:pStyle w:val="a5"/>
        <w:numPr>
          <w:ilvl w:val="0"/>
          <w:numId w:val="38"/>
        </w:numPr>
        <w:tabs>
          <w:tab w:val="left" w:pos="577"/>
        </w:tabs>
        <w:spacing w:before="6" w:line="237" w:lineRule="auto"/>
        <w:ind w:right="305"/>
        <w:jc w:val="both"/>
        <w:rPr>
          <w:sz w:val="24"/>
        </w:rPr>
      </w:pP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построить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кооперации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происходит усвоение тонкостей и особенностей распределения внутригрупповых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-58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бесценный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</w:t>
      </w:r>
      <w:r>
        <w:rPr>
          <w:sz w:val="24"/>
        </w:rPr>
        <w:t>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коммуникативная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компетентность</w:t>
      </w:r>
      <w:r>
        <w:rPr>
          <w:sz w:val="24"/>
        </w:rPr>
        <w:t>).</w:t>
      </w:r>
    </w:p>
    <w:p w:rsidR="00110E90" w:rsidRDefault="00110E90">
      <w:pPr>
        <w:spacing w:line="237" w:lineRule="auto"/>
        <w:jc w:val="both"/>
        <w:rPr>
          <w:sz w:val="24"/>
        </w:rPr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38"/>
        </w:numPr>
        <w:tabs>
          <w:tab w:val="left" w:pos="582"/>
        </w:tabs>
        <w:spacing w:before="81" w:line="237" w:lineRule="auto"/>
        <w:ind w:right="308"/>
        <w:jc w:val="both"/>
        <w:rPr>
          <w:sz w:val="24"/>
        </w:rPr>
      </w:pPr>
      <w:r>
        <w:rPr>
          <w:sz w:val="24"/>
        </w:rPr>
        <w:lastRenderedPageBreak/>
        <w:t xml:space="preserve">Необходимое действие — </w:t>
      </w:r>
      <w:r>
        <w:rPr>
          <w:b/>
          <w:i/>
          <w:sz w:val="24"/>
        </w:rPr>
        <w:t xml:space="preserve">самоконтроль </w:t>
      </w:r>
      <w:r>
        <w:rPr>
          <w:sz w:val="24"/>
        </w:rPr>
        <w:t xml:space="preserve">на этапе выполнения деятельности, итоговый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самооценка </w:t>
      </w:r>
      <w:r>
        <w:rPr>
          <w:sz w:val="24"/>
        </w:rPr>
        <w:t>по выполнению деятельности. Когда у ученика сформирован внутренний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деятельности, то в ходе ее выполнения ученик постоянно отслеживает внутренним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взором процесс выполнения, сверяя его с уже имеющимся в сознании планом. </w:t>
      </w:r>
      <w:r>
        <w:rPr>
          <w:sz w:val="24"/>
        </w:rPr>
        <w:t>Только проверив</w:t>
      </w:r>
      <w:r>
        <w:rPr>
          <w:spacing w:val="1"/>
          <w:sz w:val="24"/>
        </w:rPr>
        <w:t xml:space="preserve"> </w:t>
      </w:r>
      <w:r>
        <w:rPr>
          <w:sz w:val="24"/>
        </w:rPr>
        <w:t>"про себя" еще раз весь ход выполнения деятельности, зафиксировав "точки сомнения", так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иначе, разрешив сомнения (или не разрешив, но по этой причине удерживая их в памяти до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подходящего для разрешения момента), сравнив свою деятельност</w:t>
      </w:r>
      <w:r>
        <w:rPr>
          <w:sz w:val="24"/>
        </w:rPr>
        <w:t>ь с внешним эталоном, он сам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успешность.</w:t>
      </w:r>
    </w:p>
    <w:p w:rsidR="00110E90" w:rsidRDefault="0007444D">
      <w:pPr>
        <w:pStyle w:val="a5"/>
        <w:numPr>
          <w:ilvl w:val="0"/>
          <w:numId w:val="38"/>
        </w:numPr>
        <w:tabs>
          <w:tab w:val="left" w:pos="582"/>
        </w:tabs>
        <w:spacing w:before="6" w:line="237" w:lineRule="auto"/>
        <w:ind w:right="303"/>
        <w:jc w:val="both"/>
        <w:rPr>
          <w:b/>
          <w:i/>
          <w:sz w:val="24"/>
        </w:rPr>
      </w:pPr>
      <w:r>
        <w:rPr>
          <w:sz w:val="24"/>
        </w:rPr>
        <w:t xml:space="preserve">Специально организуемая и постоянно проводимая </w:t>
      </w:r>
      <w:r>
        <w:rPr>
          <w:b/>
          <w:i/>
          <w:sz w:val="24"/>
        </w:rPr>
        <w:t xml:space="preserve">рефлексия собственной деятельности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отношений ученика (к себе, к задаче, к другим и т.п.) в конечном итоге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ученика как его важнейшее приобретение в контексте складывания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компетентностей.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Интеллектуальная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11"/>
          <w:sz w:val="24"/>
        </w:rPr>
        <w:t xml:space="preserve"> </w:t>
      </w:r>
      <w:r>
        <w:rPr>
          <w:sz w:val="24"/>
        </w:rPr>
        <w:t>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мыслит,</w:t>
      </w:r>
      <w:r>
        <w:rPr>
          <w:spacing w:val="-58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"западающие"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  <w:r>
        <w:rPr>
          <w:spacing w:val="-57"/>
          <w:sz w:val="24"/>
        </w:rPr>
        <w:t xml:space="preserve"> </w:t>
      </w:r>
      <w:r>
        <w:rPr>
          <w:sz w:val="24"/>
        </w:rPr>
        <w:t>Мощным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(организация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пространства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рефлексии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мыследеятельности).</w:t>
      </w:r>
    </w:p>
    <w:p w:rsidR="00110E90" w:rsidRDefault="0007444D">
      <w:pPr>
        <w:pStyle w:val="a3"/>
        <w:spacing w:before="6" w:line="237" w:lineRule="auto"/>
        <w:ind w:right="312" w:firstLine="319"/>
      </w:pPr>
      <w:r>
        <w:t xml:space="preserve">Итак, при освоении учащимися определённых видов </w:t>
      </w:r>
      <w:r>
        <w:t>социальной деятельности, через освоение</w:t>
      </w:r>
      <w:r>
        <w:rPr>
          <w:spacing w:val="1"/>
        </w:rPr>
        <w:t xml:space="preserve"> </w:t>
      </w:r>
      <w:r>
        <w:t>учебной деятельности и при соответствующей организации и отборе содержания 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задать определённую траекторию жизненного</w:t>
      </w:r>
      <w:r>
        <w:t xml:space="preserve"> пути. Категория деятельности при таком подходе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фундаментальной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смыслообразующей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обучения.</w:t>
      </w:r>
    </w:p>
    <w:p w:rsidR="00110E90" w:rsidRDefault="0007444D">
      <w:pPr>
        <w:pStyle w:val="a3"/>
        <w:spacing w:before="4" w:line="237" w:lineRule="auto"/>
        <w:ind w:right="308" w:firstLine="319"/>
      </w:pPr>
      <w:r>
        <w:t>Приоритетными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ста</w:t>
      </w:r>
      <w:r>
        <w:t>новятся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2"/>
        </w:rPr>
        <w:t xml:space="preserve"> </w:t>
      </w:r>
      <w:r>
        <w:t>типа: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spacing w:line="272" w:lineRule="exact"/>
        <w:ind w:hanging="433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ind w:hanging="433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ind w:hanging="433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ind w:hanging="433"/>
        <w:jc w:val="left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ind w:hanging="433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spacing w:before="1"/>
        <w:ind w:hanging="433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ind w:hanging="433"/>
        <w:jc w:val="left"/>
        <w:rPr>
          <w:sz w:val="24"/>
        </w:rPr>
      </w:pPr>
      <w:r>
        <w:rPr>
          <w:sz w:val="24"/>
        </w:rPr>
        <w:t>Проблемно-диалогическая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spacing w:line="256" w:lineRule="exact"/>
        <w:ind w:hanging="433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spacing w:line="228" w:lineRule="exact"/>
        <w:ind w:hanging="46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</w:p>
    <w:p w:rsidR="00110E90" w:rsidRDefault="0007444D">
      <w:pPr>
        <w:pStyle w:val="a5"/>
        <w:numPr>
          <w:ilvl w:val="1"/>
          <w:numId w:val="38"/>
        </w:numPr>
        <w:tabs>
          <w:tab w:val="left" w:pos="1745"/>
          <w:tab w:val="left" w:pos="1746"/>
        </w:tabs>
        <w:spacing w:line="241" w:lineRule="exact"/>
        <w:ind w:hanging="46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110E90" w:rsidRDefault="0007444D">
      <w:pPr>
        <w:pStyle w:val="a3"/>
        <w:spacing w:line="269" w:lineRule="exact"/>
        <w:ind w:left="576"/>
      </w:pPr>
      <w:r>
        <w:t>Формируемые</w:t>
      </w:r>
      <w:r>
        <w:rPr>
          <w:spacing w:val="-4"/>
        </w:rPr>
        <w:t xml:space="preserve"> </w:t>
      </w:r>
      <w:r>
        <w:t>УУ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9"/>
        </w:tabs>
        <w:ind w:right="712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способов 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4"/>
        </w:tabs>
        <w:ind w:right="713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источников).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9"/>
        </w:tabs>
        <w:ind w:right="702" w:firstLine="0"/>
        <w:rPr>
          <w:sz w:val="24"/>
        </w:rPr>
      </w:pPr>
      <w:r>
        <w:rPr>
          <w:sz w:val="24"/>
        </w:rPr>
        <w:t>коммуникативные УУД (организовывать взаимодействие в группе, предвидеть 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решений, оформлять свои мысли в устной и письменной речи,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аргументировать</w:t>
      </w:r>
    </w:p>
    <w:p w:rsidR="00110E90" w:rsidRDefault="0007444D">
      <w:pPr>
        <w:pStyle w:val="a3"/>
        <w:spacing w:line="274" w:lineRule="exact"/>
        <w:ind w:left="473"/>
        <w:jc w:val="left"/>
      </w:pPr>
      <w:r>
        <w:t>ее);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right="4624" w:firstLine="0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темы).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9"/>
        </w:tabs>
        <w:ind w:right="712" w:firstLine="0"/>
        <w:rPr>
          <w:sz w:val="24"/>
        </w:rPr>
      </w:pPr>
      <w:r>
        <w:rPr>
          <w:sz w:val="24"/>
        </w:rPr>
        <w:t>личностные УУД (формирование мотивационной основы учебной деятельности у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</w:t>
      </w:r>
      <w:r>
        <w:rPr>
          <w:sz w:val="24"/>
        </w:rPr>
        <w:t>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самооценке, 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9"/>
        </w:tabs>
        <w:ind w:right="709" w:firstLine="0"/>
        <w:rPr>
          <w:sz w:val="24"/>
        </w:rPr>
      </w:pPr>
      <w:r>
        <w:rPr>
          <w:sz w:val="24"/>
        </w:rPr>
        <w:t>регулятивные УУД (в сотрудничестве с учителем учиться ставить новые учебные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проблемный вопрос);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9"/>
        </w:tabs>
        <w:spacing w:before="1"/>
        <w:ind w:right="710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УУД</w:t>
      </w:r>
      <w:r>
        <w:rPr>
          <w:spacing w:val="-1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цель,</w:t>
      </w:r>
      <w:r>
        <w:rPr>
          <w:spacing w:val="25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left="473" w:right="708"/>
      </w:pPr>
      <w:r>
        <w:lastRenderedPageBreak/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 организовывать (систематизировать) информацию, представлять информацию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устного и</w:t>
      </w:r>
      <w:r>
        <w:rPr>
          <w:spacing w:val="-1"/>
        </w:rPr>
        <w:t xml:space="preserve"> </w:t>
      </w:r>
      <w:r>
        <w:t>письменного сообщения,</w:t>
      </w:r>
      <w:r>
        <w:rPr>
          <w:spacing w:val="-1"/>
        </w:rPr>
        <w:t xml:space="preserve"> </w:t>
      </w:r>
      <w:r>
        <w:t>рисунка, таблицы</w:t>
      </w:r>
      <w:r>
        <w:rPr>
          <w:spacing w:val="-1"/>
        </w:rPr>
        <w:t xml:space="preserve"> </w:t>
      </w:r>
      <w:r>
        <w:t>и т.п.);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23"/>
        </w:tabs>
        <w:ind w:right="707" w:firstLine="0"/>
        <w:rPr>
          <w:sz w:val="24"/>
        </w:rPr>
      </w:pPr>
      <w:r>
        <w:rPr>
          <w:sz w:val="24"/>
        </w:rPr>
        <w:t>коммуникативные УУД (умение работать в группе, умение слушать собеседника и вступать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ним в диалог, участвовать в коллективном обсуждении проблем, задавать вопросы,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свои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</w:p>
    <w:p w:rsidR="00110E90" w:rsidRDefault="0007444D">
      <w:pPr>
        <w:pStyle w:val="a3"/>
        <w:tabs>
          <w:tab w:val="left" w:pos="10137"/>
        </w:tabs>
        <w:spacing w:before="1"/>
        <w:ind w:left="473"/>
        <w:jc w:val="left"/>
      </w:pPr>
      <w:r>
        <w:t>со</w:t>
      </w:r>
      <w:r>
        <w:t>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 условиями</w:t>
      </w:r>
      <w:r>
        <w:rPr>
          <w:spacing w:val="-3"/>
        </w:rPr>
        <w:t xml:space="preserve"> </w:t>
      </w:r>
      <w:r>
        <w:t>коммуникации).</w:t>
      </w:r>
      <w:r>
        <w:rPr>
          <w:spacing w:val="-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10E90" w:rsidRDefault="0007444D">
      <w:pPr>
        <w:pStyle w:val="a3"/>
        <w:ind w:left="473" w:right="6690"/>
        <w:jc w:val="left"/>
      </w:pPr>
      <w:r>
        <w:t>Технология деятельностного метода</w:t>
      </w:r>
      <w:r>
        <w:rPr>
          <w:spacing w:val="-57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УУД: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9"/>
        </w:tabs>
        <w:ind w:right="711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самооценке, 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23"/>
        </w:tabs>
        <w:ind w:right="712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умение действовать по плану; умение контролировать процесс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отметки);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left="708" w:hanging="236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(поиск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23"/>
        </w:tabs>
        <w:ind w:right="704" w:firstLine="0"/>
        <w:rPr>
          <w:sz w:val="24"/>
        </w:rPr>
      </w:pPr>
      <w:r>
        <w:rPr>
          <w:sz w:val="24"/>
        </w:rPr>
        <w:t>коммуникативные УУД (умение работать в группе, умение слушать собеседника и вступать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ним в диалог, участвовать в коллективном обсуждении проблем, задавать вопросы,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свои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</w:p>
    <w:p w:rsidR="00110E90" w:rsidRDefault="0007444D">
      <w:pPr>
        <w:pStyle w:val="a3"/>
        <w:tabs>
          <w:tab w:val="left" w:pos="10137"/>
        </w:tabs>
        <w:ind w:left="473"/>
        <w:jc w:val="left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 условиями</w:t>
      </w:r>
      <w:r>
        <w:rPr>
          <w:spacing w:val="-3"/>
        </w:rPr>
        <w:t xml:space="preserve"> </w:t>
      </w:r>
      <w:r>
        <w:t>коммуникации).</w:t>
      </w:r>
      <w:r>
        <w:rPr>
          <w:spacing w:val="-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10E90" w:rsidRDefault="0007444D">
      <w:pPr>
        <w:pStyle w:val="a3"/>
        <w:ind w:left="473" w:right="6812"/>
        <w:jc w:val="left"/>
      </w:pPr>
      <w:r>
        <w:t>Технологии</w:t>
      </w:r>
      <w:r>
        <w:rPr>
          <w:spacing w:val="-8"/>
        </w:rPr>
        <w:t xml:space="preserve"> </w:t>
      </w:r>
      <w:r>
        <w:t>проблемного</w:t>
      </w:r>
      <w:r>
        <w:rPr>
          <w:spacing w:val="-6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УУД: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spacing w:before="1"/>
        <w:ind w:left="708" w:hanging="236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23"/>
        </w:tabs>
        <w:ind w:right="1682" w:firstLine="0"/>
        <w:jc w:val="left"/>
        <w:rPr>
          <w:sz w:val="24"/>
        </w:rPr>
      </w:pPr>
      <w:r>
        <w:rPr>
          <w:sz w:val="24"/>
        </w:rPr>
        <w:t>коммуникативные УУД (умение работать в группе, умение слушать собеседника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вступать с ним в диалог, участвовать в коллективном </w:t>
      </w:r>
      <w:r>
        <w:rPr>
          <w:sz w:val="24"/>
        </w:rPr>
        <w:t>обсуждении проблем,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умение выражать свои мысли в соответствии с задачами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right="1670" w:firstLine="0"/>
        <w:jc w:val="left"/>
        <w:rPr>
          <w:sz w:val="24"/>
        </w:rPr>
      </w:pPr>
      <w:r>
        <w:rPr>
          <w:sz w:val="24"/>
        </w:rPr>
        <w:t>познавательные УУД (умение извлекать информацию, делать логические выводы).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Проблемно-диалогическая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</w:t>
      </w:r>
    </w:p>
    <w:p w:rsidR="00110E90" w:rsidRDefault="0007444D">
      <w:pPr>
        <w:pStyle w:val="a3"/>
        <w:ind w:left="473"/>
        <w:jc w:val="left"/>
      </w:pPr>
      <w:r>
        <w:t>Формируемые</w:t>
      </w:r>
      <w:r>
        <w:rPr>
          <w:spacing w:val="-5"/>
        </w:rPr>
        <w:t xml:space="preserve"> </w:t>
      </w:r>
      <w:r>
        <w:t>УУД: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left="708" w:hanging="236"/>
        <w:jc w:val="left"/>
        <w:rPr>
          <w:sz w:val="24"/>
        </w:rPr>
      </w:pPr>
      <w:r>
        <w:rPr>
          <w:sz w:val="24"/>
        </w:rPr>
        <w:t>регулятивн</w:t>
      </w:r>
      <w:r>
        <w:rPr>
          <w:sz w:val="24"/>
        </w:rPr>
        <w:t>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left="708" w:hanging="236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right="1677" w:firstLine="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выводы).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</w:p>
    <w:p w:rsidR="00110E90" w:rsidRDefault="0007444D">
      <w:pPr>
        <w:pStyle w:val="a3"/>
        <w:ind w:left="473"/>
        <w:jc w:val="left"/>
      </w:pPr>
      <w:r>
        <w:t>Формируемые</w:t>
      </w:r>
      <w:r>
        <w:rPr>
          <w:spacing w:val="-4"/>
        </w:rPr>
        <w:t xml:space="preserve"> </w:t>
      </w:r>
      <w:r>
        <w:t>УУД: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left="708" w:hanging="236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4"/>
        </w:tabs>
        <w:ind w:right="712" w:firstLine="0"/>
        <w:jc w:val="left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свои выводы);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09"/>
        </w:tabs>
        <w:ind w:left="708" w:hanging="236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(толерантное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решениям).</w:t>
      </w:r>
    </w:p>
    <w:p w:rsidR="00110E90" w:rsidRDefault="0007444D">
      <w:pPr>
        <w:pStyle w:val="a3"/>
        <w:tabs>
          <w:tab w:val="left" w:pos="10136"/>
        </w:tabs>
        <w:ind w:left="473"/>
        <w:jc w:val="left"/>
      </w:pPr>
      <w:r>
        <w:t>Технология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10E90" w:rsidRDefault="0007444D">
      <w:pPr>
        <w:pStyle w:val="a3"/>
        <w:ind w:left="473"/>
        <w:jc w:val="left"/>
      </w:pPr>
      <w:r>
        <w:t>Формируемые</w:t>
      </w:r>
      <w:r>
        <w:rPr>
          <w:spacing w:val="-5"/>
        </w:rPr>
        <w:t xml:space="preserve"> </w:t>
      </w:r>
      <w:r>
        <w:t>УУД:</w:t>
      </w:r>
    </w:p>
    <w:p w:rsidR="00110E90" w:rsidRDefault="0007444D">
      <w:pPr>
        <w:pStyle w:val="a5"/>
        <w:numPr>
          <w:ilvl w:val="0"/>
          <w:numId w:val="39"/>
        </w:numPr>
        <w:tabs>
          <w:tab w:val="left" w:pos="714"/>
        </w:tabs>
        <w:spacing w:before="1"/>
        <w:ind w:right="71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(автора),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учебников)</w:t>
      </w:r>
    </w:p>
    <w:p w:rsidR="00110E90" w:rsidRDefault="0007444D">
      <w:pPr>
        <w:pStyle w:val="a3"/>
      </w:pPr>
      <w:r>
        <w:t>познавательные</w:t>
      </w:r>
      <w:r>
        <w:rPr>
          <w:spacing w:val="-6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(умение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</w:p>
    <w:p w:rsidR="00110E90" w:rsidRDefault="0007444D">
      <w:pPr>
        <w:pStyle w:val="a3"/>
        <w:ind w:right="312"/>
      </w:pPr>
      <w:r>
        <w:t xml:space="preserve">Среди </w:t>
      </w:r>
      <w:r>
        <w:t>технологий, методов и приемов развития УУД в основной школе особое место занимают</w:t>
      </w:r>
      <w:r>
        <w:rPr>
          <w:spacing w:val="1"/>
        </w:rPr>
        <w:t xml:space="preserve"> </w:t>
      </w:r>
      <w:r>
        <w:t>учебные ситуации, которые специализированы для развития определенных УУД. Они могут 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-1"/>
        </w:rPr>
        <w:t xml:space="preserve"> </w:t>
      </w:r>
      <w:r>
        <w:t>как на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надпредметный характер.</w:t>
      </w:r>
    </w:p>
    <w:p w:rsidR="00110E90" w:rsidRDefault="00110E90">
      <w:pPr>
        <w:pStyle w:val="a3"/>
        <w:spacing w:before="4"/>
        <w:ind w:left="0"/>
        <w:jc w:val="left"/>
        <w:rPr>
          <w:sz w:val="33"/>
        </w:rPr>
      </w:pPr>
    </w:p>
    <w:p w:rsidR="00110E90" w:rsidRDefault="0007444D">
      <w:pPr>
        <w:pStyle w:val="1"/>
        <w:spacing w:before="1" w:line="240" w:lineRule="auto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110E90" w:rsidRDefault="0007444D">
      <w:pPr>
        <w:pStyle w:val="a3"/>
        <w:spacing w:before="194" w:line="237" w:lineRule="auto"/>
        <w:ind w:right="311" w:firstLine="760"/>
      </w:pPr>
      <w:r>
        <w:t>Типовые задачи формирования универсальных учебных действий конструируются учителем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следующих</w:t>
      </w:r>
      <w:r>
        <w:rPr>
          <w:spacing w:val="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подходов:</w:t>
      </w:r>
    </w:p>
    <w:p w:rsidR="00110E90" w:rsidRDefault="0007444D">
      <w:pPr>
        <w:pStyle w:val="a5"/>
        <w:numPr>
          <w:ilvl w:val="0"/>
          <w:numId w:val="40"/>
        </w:numPr>
        <w:tabs>
          <w:tab w:val="left" w:pos="1366"/>
        </w:tabs>
        <w:spacing w:before="4" w:line="237" w:lineRule="auto"/>
        <w:ind w:right="309" w:firstLine="760"/>
        <w:jc w:val="both"/>
        <w:rPr>
          <w:sz w:val="24"/>
        </w:rPr>
      </w:pPr>
      <w:r>
        <w:rPr>
          <w:sz w:val="24"/>
        </w:rPr>
        <w:t>Структура задачи. Любая задача, предназначенная для развития и/или оценки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</w:t>
      </w:r>
      <w:r>
        <w:rPr>
          <w:sz w:val="24"/>
        </w:rPr>
        <w:t>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свёрнутом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развёрнутом</w:t>
      </w:r>
      <w:r>
        <w:rPr>
          <w:spacing w:val="16"/>
          <w:sz w:val="24"/>
        </w:rPr>
        <w:t xml:space="preserve"> </w:t>
      </w:r>
      <w:r>
        <w:rPr>
          <w:sz w:val="24"/>
        </w:rPr>
        <w:t>виде)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навыков:</w:t>
      </w:r>
    </w:p>
    <w:p w:rsidR="00110E90" w:rsidRDefault="00110E90">
      <w:pPr>
        <w:spacing w:line="237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ознакомление-понимание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применение-анализ-синтез-оценка.</w:t>
      </w:r>
    </w:p>
    <w:p w:rsidR="00110E90" w:rsidRDefault="0007444D">
      <w:pPr>
        <w:pStyle w:val="a3"/>
        <w:spacing w:before="1" w:line="237" w:lineRule="auto"/>
        <w:ind w:firstLine="760"/>
        <w:jc w:val="left"/>
      </w:pPr>
      <w:r>
        <w:t>В</w:t>
      </w:r>
      <w:r>
        <w:rPr>
          <w:spacing w:val="22"/>
        </w:rPr>
        <w:t xml:space="preserve"> </w:t>
      </w:r>
      <w:r>
        <w:t>общем</w:t>
      </w:r>
      <w:r>
        <w:rPr>
          <w:spacing w:val="24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задача</w:t>
      </w:r>
      <w:r>
        <w:rPr>
          <w:spacing w:val="26"/>
        </w:rPr>
        <w:t xml:space="preserve"> </w:t>
      </w:r>
      <w:r>
        <w:t>состоит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информационного</w:t>
      </w:r>
      <w:r>
        <w:rPr>
          <w:spacing w:val="25"/>
        </w:rPr>
        <w:t xml:space="preserve"> </w:t>
      </w:r>
      <w:r>
        <w:t>блока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серии</w:t>
      </w:r>
      <w:r>
        <w:rPr>
          <w:spacing w:val="25"/>
        </w:rPr>
        <w:t xml:space="preserve"> </w:t>
      </w:r>
      <w:r>
        <w:t>вопросов</w:t>
      </w:r>
      <w:r>
        <w:rPr>
          <w:spacing w:val="24"/>
        </w:rPr>
        <w:t xml:space="preserve"> </w:t>
      </w:r>
      <w:r>
        <w:t>(практических</w:t>
      </w:r>
      <w:r>
        <w:rPr>
          <w:spacing w:val="-57"/>
        </w:rPr>
        <w:t xml:space="preserve"> </w:t>
      </w:r>
      <w:r>
        <w:t>заданий)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нему.</w:t>
      </w:r>
    </w:p>
    <w:p w:rsidR="00110E90" w:rsidRDefault="0007444D">
      <w:pPr>
        <w:pStyle w:val="a5"/>
        <w:numPr>
          <w:ilvl w:val="0"/>
          <w:numId w:val="40"/>
        </w:numPr>
        <w:tabs>
          <w:tab w:val="left" w:pos="1342"/>
        </w:tabs>
        <w:ind w:right="310" w:firstLine="760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были валидными,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надёжными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объективными, 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9"/>
          <w:tab w:val="left" w:pos="611"/>
        </w:tabs>
        <w:spacing w:line="270" w:lineRule="exact"/>
        <w:ind w:left="610" w:hanging="318"/>
        <w:jc w:val="left"/>
      </w:pPr>
      <w:r>
        <w:rPr>
          <w:sz w:val="24"/>
        </w:rPr>
        <w:t>составлены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9"/>
          <w:tab w:val="left" w:pos="611"/>
        </w:tabs>
        <w:ind w:left="293" w:right="311" w:firstLine="0"/>
        <w:jc w:val="left"/>
      </w:pPr>
      <w:r>
        <w:rPr>
          <w:sz w:val="24"/>
        </w:rPr>
        <w:t>сформулированы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языке,</w:t>
      </w:r>
      <w:r>
        <w:rPr>
          <w:spacing w:val="46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50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47"/>
          <w:sz w:val="24"/>
        </w:rPr>
        <w:t xml:space="preserve"> </w:t>
      </w:r>
      <w:r>
        <w:rPr>
          <w:sz w:val="24"/>
        </w:rPr>
        <w:t>претендующего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9"/>
          <w:tab w:val="left" w:pos="611"/>
        </w:tabs>
        <w:spacing w:line="272" w:lineRule="exact"/>
        <w:ind w:left="610" w:hanging="318"/>
        <w:jc w:val="left"/>
      </w:pPr>
      <w:r>
        <w:rPr>
          <w:sz w:val="24"/>
        </w:rPr>
        <w:t>избыточными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4"/>
          <w:sz w:val="24"/>
        </w:rPr>
        <w:t xml:space="preserve"> </w:t>
      </w:r>
      <w:r>
        <w:rPr>
          <w:sz w:val="24"/>
        </w:rPr>
        <w:t>«зоны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развития»;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9"/>
          <w:tab w:val="left" w:pos="611"/>
        </w:tabs>
        <w:spacing w:line="237" w:lineRule="auto"/>
        <w:ind w:left="293" w:right="312" w:firstLine="0"/>
        <w:jc w:val="left"/>
      </w:pPr>
      <w:r>
        <w:rPr>
          <w:sz w:val="24"/>
        </w:rPr>
        <w:t>многоуровневыми,</w:t>
      </w:r>
      <w:r>
        <w:rPr>
          <w:spacing w:val="3"/>
          <w:sz w:val="24"/>
        </w:rPr>
        <w:t xml:space="preserve"> </w:t>
      </w:r>
      <w:r>
        <w:rPr>
          <w:sz w:val="24"/>
        </w:rPr>
        <w:t>т.е.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предполагающими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оценить: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стратегии;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09"/>
          <w:tab w:val="left" w:pos="611"/>
        </w:tabs>
        <w:spacing w:line="237" w:lineRule="auto"/>
        <w:ind w:left="293" w:right="314" w:firstLine="0"/>
        <w:jc w:val="left"/>
      </w:pPr>
      <w:r>
        <w:rPr>
          <w:sz w:val="24"/>
        </w:rPr>
        <w:t>«модульными»,</w:t>
      </w:r>
      <w:r>
        <w:rPr>
          <w:spacing w:val="14"/>
          <w:sz w:val="24"/>
        </w:rPr>
        <w:t xml:space="preserve"> </w:t>
      </w:r>
      <w:r>
        <w:rPr>
          <w:sz w:val="24"/>
        </w:rPr>
        <w:t>т.е.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предусматривающими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конструкт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менять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из её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2"/>
          <w:sz w:val="24"/>
        </w:rPr>
        <w:t xml:space="preserve"> </w:t>
      </w:r>
      <w:r>
        <w:rPr>
          <w:sz w:val="24"/>
        </w:rPr>
        <w:t>(ПРИЛОЖЕНИЕ №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</w:p>
    <w:p w:rsidR="00110E90" w:rsidRDefault="00110E90">
      <w:pPr>
        <w:pStyle w:val="a3"/>
        <w:spacing w:before="9"/>
        <w:ind w:left="0"/>
        <w:jc w:val="left"/>
        <w:rPr>
          <w:sz w:val="23"/>
        </w:rPr>
      </w:pPr>
    </w:p>
    <w:p w:rsidR="00110E90" w:rsidRDefault="0007444D">
      <w:pPr>
        <w:spacing w:line="275" w:lineRule="exact"/>
        <w:ind w:left="293"/>
        <w:jc w:val="both"/>
        <w:rPr>
          <w:sz w:val="24"/>
        </w:rPr>
      </w:pPr>
      <w:r>
        <w:rPr>
          <w:b/>
          <w:sz w:val="24"/>
        </w:rPr>
        <w:t>Типология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ситуаций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как: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1"/>
        </w:tabs>
        <w:ind w:left="754" w:right="309" w:hanging="461"/>
      </w:pPr>
      <w:r>
        <w:rPr>
          <w:b/>
          <w:i/>
          <w:sz w:val="24"/>
        </w:rPr>
        <w:t xml:space="preserve">ситуация-проблема </w:t>
      </w:r>
      <w:r>
        <w:rPr>
          <w:sz w:val="24"/>
        </w:rPr>
        <w:t>- прототип реальной проблемы, которая требует оперативного решения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вырабатывать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1"/>
        </w:tabs>
        <w:spacing w:line="237" w:lineRule="auto"/>
        <w:ind w:left="754" w:right="304" w:hanging="461"/>
      </w:pPr>
      <w:r>
        <w:rPr>
          <w:b/>
          <w:i/>
          <w:sz w:val="24"/>
        </w:rPr>
        <w:t xml:space="preserve">ситуация-иллюстрация - </w:t>
      </w:r>
      <w:r>
        <w:rPr>
          <w:sz w:val="24"/>
        </w:rPr>
        <w:t>прототип реальной ситуации, которая включается в качестве факта в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 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1"/>
        </w:tabs>
        <w:spacing w:before="1" w:line="237" w:lineRule="auto"/>
        <w:ind w:left="754" w:right="311" w:hanging="461"/>
      </w:pPr>
      <w:r>
        <w:rPr>
          <w:b/>
          <w:i/>
          <w:sz w:val="24"/>
        </w:rPr>
        <w:t xml:space="preserve">ситуация-оценка - </w:t>
      </w:r>
      <w:r>
        <w:rPr>
          <w:sz w:val="24"/>
        </w:rPr>
        <w:t>прототип реальной ситуации с готовым предполагаемым решением,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11"/>
        </w:tabs>
        <w:spacing w:before="1" w:line="237" w:lineRule="auto"/>
        <w:ind w:left="754" w:right="310" w:hanging="461"/>
      </w:pPr>
      <w:r>
        <w:rPr>
          <w:b/>
          <w:i/>
          <w:sz w:val="24"/>
        </w:rPr>
        <w:t xml:space="preserve">ситуация-тренинг </w:t>
      </w:r>
      <w:r>
        <w:rPr>
          <w:sz w:val="24"/>
        </w:rPr>
        <w:t>- прототип стандартной или другой ситуации (тренинг возможно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описанию 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решению).</w:t>
      </w:r>
    </w:p>
    <w:p w:rsidR="00110E90" w:rsidRDefault="0007444D">
      <w:pPr>
        <w:pStyle w:val="a3"/>
        <w:spacing w:before="3" w:line="237" w:lineRule="auto"/>
        <w:ind w:right="870" w:firstLine="319"/>
      </w:pPr>
      <w:r>
        <w:t>Наряду с учебными ситуациями для развития универсальных учебных действий в основной</w:t>
      </w:r>
      <w:r>
        <w:rPr>
          <w:spacing w:val="-58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типы задач</w:t>
      </w:r>
      <w:r>
        <w:t>.</w:t>
      </w:r>
    </w:p>
    <w:p w:rsidR="00110E90" w:rsidRDefault="0007444D">
      <w:pPr>
        <w:pStyle w:val="a3"/>
        <w:spacing w:line="274" w:lineRule="exact"/>
        <w:ind w:left="612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5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смыслообразование;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5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оценивание.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5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5" w:lineRule="exact"/>
        <w:ind w:left="610" w:hanging="318"/>
        <w:jc w:val="left"/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110E90" w:rsidRDefault="0007444D">
      <w:pPr>
        <w:pStyle w:val="a3"/>
        <w:spacing w:line="274" w:lineRule="exact"/>
        <w:ind w:left="61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09"/>
          <w:tab w:val="left" w:pos="611"/>
        </w:tabs>
        <w:spacing w:line="274" w:lineRule="exact"/>
        <w:ind w:left="610" w:hanging="3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5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5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19"/>
          <w:sz w:val="24"/>
        </w:rPr>
        <w:t xml:space="preserve"> </w:t>
      </w:r>
      <w:r>
        <w:rPr>
          <w:sz w:val="24"/>
        </w:rPr>
        <w:t>насмысловое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напланирование;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5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5" w:lineRule="exact"/>
        <w:ind w:left="710" w:hanging="418"/>
        <w:jc w:val="left"/>
      </w:pP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наориентировку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pacing w:val="-1"/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z w:val="24"/>
        </w:rPr>
        <w:t>прогнозирование;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pacing w:val="-1"/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z w:val="24"/>
        </w:rPr>
        <w:t>целеполагание;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pacing w:val="-1"/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z w:val="24"/>
        </w:rPr>
        <w:t>оценивание;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4" w:lineRule="exact"/>
        <w:ind w:left="710" w:hanging="418"/>
        <w:jc w:val="left"/>
      </w:pPr>
      <w:r>
        <w:rPr>
          <w:spacing w:val="-1"/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spacing w:line="275" w:lineRule="exact"/>
        <w:ind w:left="710" w:hanging="418"/>
        <w:jc w:val="left"/>
      </w:pPr>
      <w:r>
        <w:rPr>
          <w:spacing w:val="-1"/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z w:val="24"/>
        </w:rPr>
        <w:t>самоконтроль;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10"/>
          <w:tab w:val="left" w:pos="711"/>
        </w:tabs>
        <w:ind w:left="710" w:hanging="418"/>
        <w:jc w:val="left"/>
      </w:pPr>
      <w:r>
        <w:rPr>
          <w:spacing w:val="-1"/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z w:val="24"/>
        </w:rPr>
        <w:t>коррекцию.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5" w:firstLine="340"/>
      </w:pPr>
      <w:r>
        <w:lastRenderedPageBreak/>
        <w:t xml:space="preserve">Развитию регулятивных универсальных учебных </w:t>
      </w:r>
      <w:r>
        <w:t>действий способствует также использование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учащихся функциями</w:t>
      </w:r>
      <w:r>
        <w:rPr>
          <w:spacing w:val="1"/>
        </w:rPr>
        <w:t xml:space="preserve"> </w:t>
      </w:r>
      <w:r>
        <w:t>организации 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 этапов 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-12"/>
        </w:rPr>
        <w:t xml:space="preserve"> </w:t>
      </w:r>
      <w:r>
        <w:t>материалов,</w:t>
      </w:r>
      <w:r>
        <w:rPr>
          <w:spacing w:val="-12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ресурсов,</w:t>
      </w:r>
      <w:r>
        <w:rPr>
          <w:spacing w:val="-11"/>
        </w:rPr>
        <w:t xml:space="preserve"> </w:t>
      </w:r>
      <w:r>
        <w:t>распределения</w:t>
      </w:r>
      <w:r>
        <w:rPr>
          <w:spacing w:val="-12"/>
        </w:rPr>
        <w:t xml:space="preserve"> </w:t>
      </w:r>
      <w:r>
        <w:t>обязанностей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</w:t>
      </w:r>
      <w:r>
        <w:t>даний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-57"/>
        </w:rPr>
        <w:t xml:space="preserve"> </w:t>
      </w:r>
      <w:r>
        <w:t>выставки поделок и т.п.) для младших школьников; подготовка материалов для внутришкольного</w:t>
      </w:r>
      <w:r>
        <w:rPr>
          <w:spacing w:val="1"/>
        </w:rPr>
        <w:t xml:space="preserve"> </w:t>
      </w:r>
      <w:r>
        <w:t>сайта (стенгазеты, выставки и т.д.); ведение читательских дневников, дневников самонаблюдений,</w:t>
      </w:r>
      <w:r>
        <w:rPr>
          <w:spacing w:val="1"/>
        </w:rPr>
        <w:t xml:space="preserve"> </w:t>
      </w:r>
      <w:r>
        <w:t>дневн</w:t>
      </w:r>
      <w:r>
        <w:t>иков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наброска,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1"/>
        </w:rPr>
        <w:t xml:space="preserve"> </w:t>
      </w:r>
      <w:r>
        <w:t>версий,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 презентацию.</w:t>
      </w:r>
    </w:p>
    <w:p w:rsidR="00110E90" w:rsidRDefault="0007444D">
      <w:pPr>
        <w:pStyle w:val="a3"/>
        <w:spacing w:before="10" w:line="237" w:lineRule="auto"/>
        <w:ind w:right="305" w:firstLine="340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 освоение одних и тех же универсальных учебных действий и закрепление освоенного</w:t>
      </w:r>
      <w:r>
        <w:rPr>
          <w:spacing w:val="1"/>
        </w:rPr>
        <w:t xml:space="preserve"> </w:t>
      </w:r>
      <w:r>
        <w:t>может происходить в ходе занятий по разным предметам. Распределени</w:t>
      </w:r>
      <w:r>
        <w:t>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 временем</w:t>
      </w:r>
      <w:r>
        <w:rPr>
          <w:spacing w:val="1"/>
        </w:rPr>
        <w:t xml:space="preserve"> </w:t>
      </w:r>
      <w:r>
        <w:t>использования соответствующих действий. При этом особенно важно учитывать, что достижение</w:t>
      </w:r>
      <w:r>
        <w:rPr>
          <w:spacing w:val="1"/>
        </w:rPr>
        <w:t xml:space="preserve"> </w:t>
      </w:r>
      <w:r>
        <w:t xml:space="preserve">цели развития УУД в основной школе не является уделом </w:t>
      </w:r>
      <w:r>
        <w:t>отдельных предметов, а становится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10E90" w:rsidRDefault="00110E90">
      <w:pPr>
        <w:pStyle w:val="a3"/>
        <w:spacing w:before="2"/>
        <w:ind w:left="0"/>
        <w:jc w:val="left"/>
        <w:rPr>
          <w:sz w:val="21"/>
        </w:rPr>
      </w:pPr>
    </w:p>
    <w:p w:rsidR="00110E90" w:rsidRDefault="0007444D">
      <w:pPr>
        <w:pStyle w:val="1"/>
        <w:spacing w:before="1" w:line="240" w:lineRule="auto"/>
        <w:ind w:left="634"/>
      </w:pPr>
      <w:r>
        <w:t>Реализация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110E90" w:rsidRDefault="0007444D">
      <w:pPr>
        <w:pStyle w:val="a3"/>
        <w:spacing w:before="194" w:line="237" w:lineRule="auto"/>
        <w:ind w:right="301" w:firstLine="340"/>
      </w:pPr>
      <w:r>
        <w:rPr>
          <w:spacing w:val="-1"/>
        </w:rPr>
        <w:t>Одним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путей</w:t>
      </w:r>
      <w:r>
        <w:rPr>
          <w:spacing w:val="-11"/>
        </w:rPr>
        <w:t xml:space="preserve"> </w:t>
      </w:r>
      <w:r>
        <w:rPr>
          <w:spacing w:val="-1"/>
        </w:rPr>
        <w:t>повышения</w:t>
      </w:r>
      <w:r>
        <w:rPr>
          <w:spacing w:val="-11"/>
        </w:rPr>
        <w:t xml:space="preserve"> </w:t>
      </w:r>
      <w:r>
        <w:rPr>
          <w:spacing w:val="-1"/>
        </w:rPr>
        <w:t>мотивации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эффективности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58"/>
        </w:rPr>
        <w:t xml:space="preserve"> </w:t>
      </w:r>
      <w:r>
        <w:t>является включение учащихся в учебно-исследовательскую и проектную деятельность, имеющую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особенности:</w:t>
      </w:r>
    </w:p>
    <w:p w:rsidR="00110E90" w:rsidRDefault="0007444D">
      <w:pPr>
        <w:pStyle w:val="a5"/>
        <w:numPr>
          <w:ilvl w:val="0"/>
          <w:numId w:val="41"/>
        </w:numPr>
        <w:tabs>
          <w:tab w:val="left" w:pos="1007"/>
        </w:tabs>
        <w:spacing w:before="1" w:line="237" w:lineRule="auto"/>
        <w:ind w:right="307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мотивами, так и социальными. Это </w:t>
      </w:r>
      <w:r>
        <w:rPr>
          <w:sz w:val="24"/>
        </w:rPr>
        <w:t>означает, что такая деятельность должна быть направлена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на повышение компетентности подростков в предметной области определенных 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дисциплин,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5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110E90" w:rsidRDefault="0007444D">
      <w:pPr>
        <w:pStyle w:val="a5"/>
        <w:numPr>
          <w:ilvl w:val="0"/>
          <w:numId w:val="41"/>
        </w:numPr>
        <w:tabs>
          <w:tab w:val="left" w:pos="1007"/>
        </w:tabs>
        <w:spacing w:before="5" w:line="237" w:lineRule="auto"/>
        <w:ind w:right="306" w:firstLine="0"/>
        <w:jc w:val="both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референтными группами одноклассников, учителей и т.д. Строя различного рода отношений в ход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 поисковой, творческой и продуктивной деятельности, подростки 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взаимоотношений с разными людьми, умениями переходить от одного вида 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 w:rsidR="00110E90" w:rsidRDefault="0007444D">
      <w:pPr>
        <w:pStyle w:val="a5"/>
        <w:numPr>
          <w:ilvl w:val="0"/>
          <w:numId w:val="41"/>
        </w:numPr>
        <w:tabs>
          <w:tab w:val="left" w:pos="1005"/>
          <w:tab w:val="left" w:pos="1007"/>
        </w:tabs>
        <w:spacing w:before="3"/>
        <w:ind w:right="31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 различных видов познавательной деятельности. В этих видах деятельности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 практически любые способности подростков, р</w:t>
      </w:r>
      <w:r>
        <w:rPr>
          <w:sz w:val="24"/>
        </w:rPr>
        <w:t>еализованы личные пристрастия к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3"/>
        <w:spacing w:line="237" w:lineRule="auto"/>
        <w:ind w:right="332" w:firstLine="400"/>
        <w:jc w:val="left"/>
      </w:pPr>
      <w:r>
        <w:t>При построении учебно-исследовательского процесса учителю важно помнить: выбор темы</w:t>
      </w:r>
      <w:r>
        <w:rPr>
          <w:spacing w:val="1"/>
        </w:rPr>
        <w:t xml:space="preserve"> </w:t>
      </w:r>
      <w:r>
        <w:t>исследования, на самом деле интересной для ученика и совпадающей с кругом интереса учителя;</w:t>
      </w:r>
      <w:r>
        <w:rPr>
          <w:spacing w:val="1"/>
        </w:rPr>
        <w:t xml:space="preserve"> </w:t>
      </w:r>
      <w:r>
        <w:t>хорошее осозна</w:t>
      </w:r>
      <w:r>
        <w:t>ние учеником сути проблемы, иначе весь ход поиска ее решения будет бессмыслен,</w:t>
      </w:r>
      <w:r>
        <w:rPr>
          <w:spacing w:val="-57"/>
        </w:rPr>
        <w:t xml:space="preserve"> </w:t>
      </w:r>
      <w:r>
        <w:t>даже если он будет проведен учителем безукоризненно правильно; организация хода работы над</w:t>
      </w:r>
      <w:r>
        <w:rPr>
          <w:spacing w:val="1"/>
        </w:rPr>
        <w:t xml:space="preserve"> </w:t>
      </w:r>
      <w:r>
        <w:t>раскрытием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</w:t>
      </w:r>
      <w:r>
        <w:t>ника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перед другом;</w:t>
      </w:r>
    </w:p>
    <w:p w:rsidR="00110E90" w:rsidRDefault="0007444D">
      <w:pPr>
        <w:pStyle w:val="a3"/>
        <w:spacing w:line="237" w:lineRule="auto"/>
        <w:ind w:right="985"/>
        <w:jc w:val="left"/>
      </w:pPr>
      <w:r>
        <w:t>раскрытие проблемы в первую очередь должно приносить что-то новое ученику, а уже потом</w:t>
      </w:r>
      <w:r>
        <w:rPr>
          <w:spacing w:val="-57"/>
        </w:rPr>
        <w:t xml:space="preserve"> </w:t>
      </w:r>
      <w:r>
        <w:t>науке.</w:t>
      </w:r>
    </w:p>
    <w:p w:rsidR="00110E90" w:rsidRDefault="0007444D">
      <w:pPr>
        <w:pStyle w:val="a3"/>
        <w:ind w:right="518" w:firstLine="400"/>
        <w:jc w:val="left"/>
      </w:pPr>
      <w:r>
        <w:t>Учебно-исследовательская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57"/>
        </w:rPr>
        <w:t xml:space="preserve"> </w:t>
      </w:r>
      <w:r>
        <w:t>черты.</w:t>
      </w:r>
    </w:p>
    <w:p w:rsidR="00110E90" w:rsidRDefault="0007444D">
      <w:pPr>
        <w:spacing w:line="273" w:lineRule="exact"/>
        <w:ind w:left="694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общим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характеристикам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отнести:</w:t>
      </w:r>
    </w:p>
    <w:p w:rsidR="00110E90" w:rsidRDefault="0007444D">
      <w:pPr>
        <w:pStyle w:val="a5"/>
        <w:numPr>
          <w:ilvl w:val="1"/>
          <w:numId w:val="41"/>
        </w:numPr>
        <w:tabs>
          <w:tab w:val="left" w:pos="1133"/>
          <w:tab w:val="left" w:pos="1134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1"/>
          <w:numId w:val="41"/>
        </w:numPr>
        <w:tabs>
          <w:tab w:val="left" w:pos="1133"/>
          <w:tab w:val="left" w:pos="11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</w:p>
    <w:p w:rsidR="00110E90" w:rsidRDefault="00110E90">
      <w:pPr>
        <w:spacing w:line="275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tabs>
          <w:tab w:val="left" w:pos="2514"/>
          <w:tab w:val="left" w:pos="2808"/>
          <w:tab w:val="left" w:pos="3823"/>
          <w:tab w:val="left" w:pos="4598"/>
          <w:tab w:val="left" w:pos="5176"/>
          <w:tab w:val="left" w:pos="6841"/>
          <w:tab w:val="left" w:pos="9717"/>
          <w:tab w:val="left" w:pos="10491"/>
        </w:tabs>
        <w:spacing w:before="81" w:line="237" w:lineRule="auto"/>
        <w:ind w:left="1133" w:right="306"/>
        <w:jc w:val="left"/>
      </w:pPr>
      <w:r>
        <w:lastRenderedPageBreak/>
        <w:t>компоненты:</w:t>
      </w:r>
      <w:r>
        <w:tab/>
      </w:r>
      <w:r>
        <w:tab/>
        <w:t xml:space="preserve">анализ актуальности проводимого исследования; </w:t>
      </w:r>
      <w:r>
        <w:t>целеполагание,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5"/>
        </w:rPr>
        <w:t xml:space="preserve"> </w:t>
      </w:r>
      <w:r>
        <w:t>задач,</w:t>
      </w:r>
      <w:r>
        <w:rPr>
          <w:spacing w:val="22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следует</w:t>
      </w:r>
      <w:r>
        <w:rPr>
          <w:spacing w:val="21"/>
        </w:rPr>
        <w:t xml:space="preserve"> </w:t>
      </w:r>
      <w:r>
        <w:t>решить;</w:t>
      </w:r>
      <w:r>
        <w:rPr>
          <w:spacing w:val="20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методов,</w:t>
      </w:r>
      <w:r>
        <w:rPr>
          <w:spacing w:val="19"/>
        </w:rPr>
        <w:t xml:space="preserve"> </w:t>
      </w:r>
      <w:r>
        <w:t>адекватных</w:t>
      </w:r>
      <w:r>
        <w:rPr>
          <w:spacing w:val="-57"/>
        </w:rPr>
        <w:t xml:space="preserve"> </w:t>
      </w:r>
      <w:r>
        <w:t>поставленным</w:t>
      </w:r>
      <w:r>
        <w:rPr>
          <w:spacing w:val="17"/>
        </w:rPr>
        <w:t xml:space="preserve"> </w:t>
      </w:r>
      <w:r>
        <w:t>целям;</w:t>
      </w:r>
      <w:r>
        <w:rPr>
          <w:spacing w:val="18"/>
        </w:rPr>
        <w:t xml:space="preserve"> </w:t>
      </w:r>
      <w:r>
        <w:t>планирование,</w:t>
      </w:r>
      <w:r>
        <w:rPr>
          <w:spacing w:val="18"/>
        </w:rPr>
        <w:t xml:space="preserve"> </w:t>
      </w:r>
      <w:r>
        <w:t>определение</w:t>
      </w:r>
      <w:r>
        <w:rPr>
          <w:spacing w:val="17"/>
        </w:rPr>
        <w:t xml:space="preserve"> </w:t>
      </w:r>
      <w:r>
        <w:t>последовательности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сроков</w:t>
      </w:r>
      <w:r>
        <w:rPr>
          <w:spacing w:val="17"/>
        </w:rPr>
        <w:t xml:space="preserve"> </w:t>
      </w:r>
      <w:r>
        <w:t>работ;</w:t>
      </w:r>
      <w:r>
        <w:rPr>
          <w:spacing w:val="-57"/>
        </w:rPr>
        <w:t xml:space="preserve"> </w:t>
      </w:r>
      <w:r>
        <w:t>проведение</w:t>
      </w:r>
      <w:r>
        <w:tab/>
        <w:t>проектных</w:t>
      </w:r>
      <w:r>
        <w:tab/>
        <w:t>работ</w:t>
      </w:r>
      <w:r>
        <w:tab/>
        <w:t>или</w:t>
      </w:r>
      <w:r>
        <w:tab/>
        <w:t>исследования;</w:t>
      </w:r>
      <w:r>
        <w:tab/>
        <w:t xml:space="preserve">оформление  </w:t>
      </w:r>
      <w:r>
        <w:rPr>
          <w:spacing w:val="15"/>
        </w:rPr>
        <w:t xml:space="preserve"> </w:t>
      </w:r>
      <w:r>
        <w:t>результатов</w:t>
      </w:r>
      <w:r>
        <w:tab/>
        <w:t>работ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замыслом</w:t>
      </w:r>
      <w:r>
        <w:rPr>
          <w:spacing w:val="24"/>
        </w:rPr>
        <w:t xml:space="preserve"> </w:t>
      </w:r>
      <w:r>
        <w:t>проекта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целями</w:t>
      </w:r>
      <w:r>
        <w:rPr>
          <w:spacing w:val="26"/>
        </w:rPr>
        <w:t xml:space="preserve"> </w:t>
      </w:r>
      <w:r>
        <w:t>исследования;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использованию виде;</w:t>
      </w:r>
    </w:p>
    <w:p w:rsidR="00110E90" w:rsidRDefault="0007444D">
      <w:pPr>
        <w:pStyle w:val="a5"/>
        <w:numPr>
          <w:ilvl w:val="1"/>
          <w:numId w:val="41"/>
        </w:numPr>
        <w:tabs>
          <w:tab w:val="left" w:pos="1133"/>
          <w:tab w:val="left" w:pos="1134"/>
        </w:tabs>
        <w:spacing w:before="1"/>
        <w:ind w:right="695"/>
        <w:jc w:val="left"/>
        <w:rPr>
          <w:sz w:val="24"/>
        </w:rPr>
      </w:pPr>
      <w:r>
        <w:rPr>
          <w:sz w:val="24"/>
        </w:rPr>
        <w:t>компетентность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целеустремленность, высокую мотивацию.</w:t>
      </w:r>
    </w:p>
    <w:p w:rsidR="00110E90" w:rsidRDefault="0007444D">
      <w:pPr>
        <w:pStyle w:val="a3"/>
        <w:spacing w:line="237" w:lineRule="auto"/>
        <w:ind w:right="304" w:firstLine="400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</w:t>
      </w:r>
      <w:r>
        <w:t>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8"/>
        <w:ind w:left="0"/>
        <w:jc w:val="left"/>
        <w:rPr>
          <w:sz w:val="38"/>
        </w:rPr>
      </w:pPr>
    </w:p>
    <w:p w:rsidR="00110E90" w:rsidRDefault="0007444D">
      <w:pPr>
        <w:pStyle w:val="2"/>
        <w:spacing w:line="240" w:lineRule="auto"/>
      </w:pPr>
      <w:r>
        <w:t>Специфические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(различия)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деятельности:</w:t>
      </w:r>
    </w:p>
    <w:tbl>
      <w:tblPr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9"/>
        <w:gridCol w:w="4969"/>
      </w:tblGrid>
      <w:tr w:rsidR="00110E90">
        <w:trPr>
          <w:trHeight w:val="282"/>
        </w:trPr>
        <w:tc>
          <w:tcPr>
            <w:tcW w:w="5079" w:type="dxa"/>
          </w:tcPr>
          <w:p w:rsidR="00110E90" w:rsidRDefault="0007444D">
            <w:pPr>
              <w:pStyle w:val="TableParagraph"/>
              <w:spacing w:before="7" w:line="256" w:lineRule="exact"/>
              <w:ind w:left="1185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69" w:type="dxa"/>
          </w:tcPr>
          <w:p w:rsidR="00110E90" w:rsidRDefault="0007444D">
            <w:pPr>
              <w:pStyle w:val="TableParagraph"/>
              <w:spacing w:before="7" w:line="25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10E90">
        <w:trPr>
          <w:trHeight w:val="1377"/>
        </w:trPr>
        <w:tc>
          <w:tcPr>
            <w:tcW w:w="5079" w:type="dxa"/>
          </w:tcPr>
          <w:p w:rsidR="00110E90" w:rsidRDefault="0007444D">
            <w:pPr>
              <w:pStyle w:val="TableParagraph"/>
              <w:spacing w:line="237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</w:p>
          <w:p w:rsidR="00110E90" w:rsidRDefault="0007444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использования.</w:t>
            </w:r>
          </w:p>
        </w:tc>
        <w:tc>
          <w:tcPr>
            <w:tcW w:w="4969" w:type="dxa"/>
          </w:tcPr>
          <w:p w:rsidR="00110E90" w:rsidRDefault="0007444D">
            <w:pPr>
              <w:pStyle w:val="TableParagraph"/>
              <w:spacing w:line="242" w:lineRule="auto"/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тоже результат.</w:t>
            </w:r>
          </w:p>
        </w:tc>
      </w:tr>
      <w:tr w:rsidR="00110E90">
        <w:trPr>
          <w:trHeight w:val="1943"/>
        </w:trPr>
        <w:tc>
          <w:tcPr>
            <w:tcW w:w="5079" w:type="dxa"/>
          </w:tcPr>
          <w:p w:rsidR="00110E90" w:rsidRDefault="00110E90">
            <w:pPr>
              <w:pStyle w:val="TableParagraph"/>
              <w:spacing w:before="2"/>
              <w:rPr>
                <w:b/>
                <w:i/>
                <w:sz w:val="25"/>
              </w:rPr>
            </w:pPr>
          </w:p>
          <w:p w:rsidR="00110E90" w:rsidRDefault="0007444D">
            <w:pPr>
              <w:pStyle w:val="TableParagraph"/>
              <w:spacing w:line="237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создания продукта и реализации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</w:p>
          <w:p w:rsidR="00110E90" w:rsidRDefault="0007444D">
            <w:pPr>
              <w:pStyle w:val="TableParagraph"/>
              <w:spacing w:line="274" w:lineRule="exact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соотнесен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замысле.</w:t>
            </w:r>
          </w:p>
        </w:tc>
        <w:tc>
          <w:tcPr>
            <w:tcW w:w="4969" w:type="dxa"/>
          </w:tcPr>
          <w:p w:rsidR="00110E90" w:rsidRDefault="00110E90">
            <w:pPr>
              <w:pStyle w:val="TableParagraph"/>
              <w:spacing w:before="2"/>
              <w:rPr>
                <w:b/>
                <w:i/>
                <w:sz w:val="25"/>
              </w:rPr>
            </w:pPr>
          </w:p>
          <w:p w:rsidR="00110E90" w:rsidRDefault="0007444D">
            <w:pPr>
              <w:pStyle w:val="TableParagraph"/>
              <w:spacing w:line="237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исследования, выдвижение 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проблемы)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</w:p>
          <w:p w:rsidR="00110E90" w:rsidRDefault="0007444D">
            <w:pPr>
              <w:pStyle w:val="TableParagraph"/>
              <w:spacing w:line="27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предположений.</w:t>
            </w:r>
          </w:p>
        </w:tc>
      </w:tr>
    </w:tbl>
    <w:p w:rsidR="00110E90" w:rsidRDefault="00110E90">
      <w:pPr>
        <w:pStyle w:val="a3"/>
        <w:ind w:left="0"/>
        <w:jc w:val="left"/>
        <w:rPr>
          <w:b/>
          <w:i/>
          <w:sz w:val="26"/>
        </w:rPr>
      </w:pPr>
    </w:p>
    <w:p w:rsidR="00110E90" w:rsidRDefault="00110E90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spacing w:before="1" w:line="237" w:lineRule="auto"/>
        <w:ind w:right="303" w:firstLine="400"/>
      </w:pPr>
      <w:r>
        <w:t>В ходе развития универсальных учебных действий большое значение придается проектным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(задачу),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определенного продукта, межпредметных связей, соединения теории и практики, 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учащимися.</w:t>
      </w:r>
      <w:r>
        <w:rPr>
          <w:spacing w:val="-6"/>
        </w:rPr>
        <w:t xml:space="preserve"> </w:t>
      </w:r>
      <w:r>
        <w:t>Существенно,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решения задачи или создания продукта конкретные сведения или знания должны быть найдены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транслятора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 действительным организатором совместной работы с учениками, способству</w:t>
      </w:r>
      <w:r>
        <w:t>я переходу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реальному</w:t>
      </w:r>
      <w:r>
        <w:rPr>
          <w:spacing w:val="-5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овладения знаниями.</w:t>
      </w:r>
    </w:p>
    <w:p w:rsidR="00110E90" w:rsidRDefault="0007444D">
      <w:pPr>
        <w:pStyle w:val="a3"/>
        <w:spacing w:before="8" w:line="237" w:lineRule="auto"/>
        <w:ind w:right="302" w:firstLine="319"/>
      </w:pPr>
      <w:r>
        <w:t>При вовлечении учащихся в проектную деятельность учителю важно помнить, что проект - это</w:t>
      </w:r>
      <w:r>
        <w:rPr>
          <w:spacing w:val="1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учащихся,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13"/>
        </w:rPr>
        <w:t xml:space="preserve"> </w:t>
      </w:r>
      <w:r>
        <w:t>приемов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 xml:space="preserve">в их </w:t>
      </w:r>
      <w:r>
        <w:t>определенной последовательности, направленной на достижение поставленной цели - решения</w:t>
      </w:r>
      <w:r>
        <w:rPr>
          <w:spacing w:val="-57"/>
        </w:rPr>
        <w:t xml:space="preserve"> </w:t>
      </w:r>
      <w:r>
        <w:rPr>
          <w:spacing w:val="-1"/>
        </w:rPr>
        <w:t>определенной</w:t>
      </w:r>
      <w:r>
        <w:rPr>
          <w:spacing w:val="-16"/>
        </w:rPr>
        <w:t xml:space="preserve"> </w:t>
      </w:r>
      <w:r>
        <w:rPr>
          <w:spacing w:val="-1"/>
        </w:rPr>
        <w:t>проблемы,</w:t>
      </w:r>
      <w:r>
        <w:rPr>
          <w:spacing w:val="-15"/>
        </w:rPr>
        <w:t xml:space="preserve"> </w:t>
      </w:r>
      <w:r>
        <w:rPr>
          <w:spacing w:val="-1"/>
        </w:rPr>
        <w:t>значимой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учащихся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оформленной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6"/>
        </w:rPr>
        <w:t xml:space="preserve"> </w:t>
      </w:r>
      <w:r>
        <w:t>некоего</w:t>
      </w:r>
      <w:r>
        <w:rPr>
          <w:spacing w:val="-14"/>
        </w:rPr>
        <w:t xml:space="preserve"> </w:t>
      </w:r>
      <w:r>
        <w:t>конечного</w:t>
      </w:r>
      <w:r>
        <w:rPr>
          <w:spacing w:val="-15"/>
        </w:rPr>
        <w:t xml:space="preserve"> </w:t>
      </w:r>
      <w:r>
        <w:t>продукта.</w:t>
      </w:r>
      <w:r>
        <w:rPr>
          <w:spacing w:val="-57"/>
        </w:rPr>
        <w:t xml:space="preserve"> </w:t>
      </w:r>
      <w:r>
        <w:rPr>
          <w:b/>
          <w:i/>
        </w:rPr>
        <w:t xml:space="preserve">Типология форм организации проектной деятельности учащихся </w:t>
      </w:r>
      <w:r>
        <w:t>(проектов) в об</w:t>
      </w:r>
      <w:r>
        <w:t>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основаниям: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54"/>
        </w:tabs>
        <w:spacing w:before="5" w:line="237" w:lineRule="auto"/>
        <w:ind w:left="754" w:right="308" w:hanging="461"/>
      </w:pPr>
      <w:r>
        <w:rPr>
          <w:sz w:val="24"/>
        </w:rPr>
        <w:t>видам проектов (информационный (поисковый), исследовательский, творческий, 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(предполагающ</w:t>
      </w:r>
      <w:r>
        <w:rPr>
          <w:sz w:val="24"/>
        </w:rPr>
        <w:t>ий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внедрения);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815"/>
        </w:tabs>
        <w:ind w:left="754" w:right="307" w:hanging="461"/>
      </w:pPr>
      <w:r>
        <w:tab/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(монопредметный,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 относящийся к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55"/>
        </w:tabs>
        <w:spacing w:line="237" w:lineRule="auto"/>
        <w:ind w:left="754" w:right="305" w:hanging="461"/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парный,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(до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8"/>
          <w:sz w:val="24"/>
        </w:rPr>
        <w:t xml:space="preserve"> </w:t>
      </w:r>
      <w:r>
        <w:rPr>
          <w:sz w:val="24"/>
        </w:rPr>
        <w:t>(до</w:t>
      </w:r>
      <w:r>
        <w:rPr>
          <w:spacing w:val="30"/>
          <w:sz w:val="24"/>
        </w:rPr>
        <w:t xml:space="preserve"> </w:t>
      </w:r>
      <w:r>
        <w:rPr>
          <w:sz w:val="24"/>
        </w:rPr>
        <w:t>15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32"/>
          <w:sz w:val="24"/>
        </w:rPr>
        <w:t xml:space="preserve"> </w:t>
      </w:r>
      <w:r>
        <w:rPr>
          <w:sz w:val="24"/>
        </w:rPr>
        <w:t>(класс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более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31"/>
          <w:sz w:val="24"/>
        </w:rPr>
        <w:t xml:space="preserve"> </w:t>
      </w:r>
      <w:r>
        <w:rPr>
          <w:sz w:val="24"/>
        </w:rPr>
        <w:t>муниципальный,</w:t>
      </w:r>
      <w:r>
        <w:rPr>
          <w:spacing w:val="31"/>
          <w:sz w:val="24"/>
        </w:rPr>
        <w:t xml:space="preserve"> </w:t>
      </w:r>
      <w:r>
        <w:rPr>
          <w:sz w:val="24"/>
        </w:rPr>
        <w:t>городской,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4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left="754" w:right="313"/>
      </w:pPr>
      <w:r>
        <w:lastRenderedPageBreak/>
        <w:t>всероссийский, международный, сетевой (в рамках сложившейся партнерской сети, в т.ч. в</w:t>
      </w:r>
      <w:r>
        <w:rPr>
          <w:spacing w:val="1"/>
        </w:rPr>
        <w:t xml:space="preserve"> </w:t>
      </w:r>
      <w:r>
        <w:t>Интернет);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54"/>
        </w:tabs>
        <w:spacing w:before="1" w:line="237" w:lineRule="auto"/>
        <w:ind w:left="754" w:right="305" w:hanging="461"/>
      </w:pPr>
      <w:r>
        <w:rPr>
          <w:sz w:val="24"/>
        </w:rPr>
        <w:t>по длительно</w:t>
      </w:r>
      <w:r>
        <w:rPr>
          <w:sz w:val="24"/>
        </w:rPr>
        <w:t>сти (продолжительности) проекта (от проект-урок до вертикального многолетнего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54"/>
        </w:tabs>
        <w:spacing w:before="1" w:line="237" w:lineRule="auto"/>
        <w:ind w:left="754" w:right="309" w:hanging="461"/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обучении, 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110E90" w:rsidRDefault="0007444D">
      <w:pPr>
        <w:pStyle w:val="a3"/>
        <w:spacing w:before="4" w:line="237" w:lineRule="auto"/>
        <w:ind w:right="307" w:firstLine="319"/>
      </w:pPr>
      <w:r>
        <w:rPr>
          <w:spacing w:val="-1"/>
        </w:rPr>
        <w:t>Особое</w:t>
      </w:r>
      <w:r>
        <w:rPr>
          <w:spacing w:val="-1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персональный</w:t>
      </w:r>
      <w:r>
        <w:rPr>
          <w:spacing w:val="-13"/>
        </w:rPr>
        <w:t xml:space="preserve"> </w:t>
      </w:r>
      <w:r>
        <w:t>проект.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названные типы и виды проектов могут быть использованы как в урочной, так и во внеурочной</w:t>
      </w:r>
      <w:r>
        <w:rPr>
          <w:spacing w:val="1"/>
        </w:rPr>
        <w:t xml:space="preserve"> </w:t>
      </w:r>
      <w:r>
        <w:t xml:space="preserve">деятельности, </w:t>
      </w:r>
      <w:r>
        <w:t>то персональный проект следует рассматривать, прежде всего, как форму внеурочной</w:t>
      </w:r>
      <w:r>
        <w:rPr>
          <w:spacing w:val="-57"/>
        </w:rPr>
        <w:t xml:space="preserve"> </w:t>
      </w:r>
      <w:r>
        <w:t>деятельности по развитию 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110E90" w:rsidRDefault="0007444D">
      <w:pPr>
        <w:pStyle w:val="a3"/>
        <w:spacing w:before="1" w:line="237" w:lineRule="auto"/>
        <w:ind w:right="302" w:firstLine="319"/>
      </w:pPr>
      <w:r>
        <w:t>Персональный проект — это самостоятельная работа, осуществляемая учащимся на протяжении</w:t>
      </w:r>
      <w:r>
        <w:rPr>
          <w:spacing w:val="1"/>
        </w:rPr>
        <w:t xml:space="preserve"> </w:t>
      </w:r>
      <w:r>
        <w:t xml:space="preserve">длительного периода, возможно в течение </w:t>
      </w:r>
      <w:r>
        <w:t>всего учебного года. Приступая к такой работе, автор</w:t>
      </w:r>
      <w:r>
        <w:rPr>
          <w:spacing w:val="1"/>
        </w:rPr>
        <w:t xml:space="preserve"> </w:t>
      </w:r>
      <w:r>
        <w:t>проекта самостоятельно или с помощью педагога составляет план предстоящей работы. Умение</w:t>
      </w:r>
      <w:r>
        <w:rPr>
          <w:spacing w:val="1"/>
        </w:rPr>
        <w:t xml:space="preserve"> </w:t>
      </w:r>
      <w:r>
        <w:t>планировать и работать по плану — это важнейшие УУД, которым должен овладеть школьник.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</w:t>
      </w:r>
      <w:r>
        <w:t>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просчеты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4"/>
        </w:rPr>
        <w:t xml:space="preserve"> </w:t>
      </w:r>
      <w:r>
        <w:t>времени,</w:t>
      </w:r>
      <w:r>
        <w:rPr>
          <w:spacing w:val="-13"/>
        </w:rPr>
        <w:t xml:space="preserve"> </w:t>
      </w:r>
      <w:r>
        <w:t>неум</w:t>
      </w:r>
      <w:r>
        <w:t>ение</w:t>
      </w:r>
      <w:r>
        <w:rPr>
          <w:spacing w:val="-13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информацией,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обратиться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помощью),</w:t>
      </w:r>
      <w:r>
        <w:rPr>
          <w:spacing w:val="-13"/>
        </w:rPr>
        <w:t xml:space="preserve"> </w:t>
      </w:r>
      <w:r>
        <w:t>найти</w:t>
      </w:r>
      <w:r>
        <w:rPr>
          <w:spacing w:val="-58"/>
        </w:rPr>
        <w:t xml:space="preserve"> </w:t>
      </w:r>
      <w:r>
        <w:t>оптимальные способы их устранения, провести коррекцию и обеспечить достижение поставленной</w:t>
      </w:r>
      <w:r>
        <w:rPr>
          <w:spacing w:val="1"/>
        </w:rPr>
        <w:t xml:space="preserve"> </w:t>
      </w:r>
      <w:r>
        <w:t>цели. Такой опыт представляется очень важным, а его, к сожалению, часто не хватает не только</w:t>
      </w:r>
      <w:r>
        <w:rPr>
          <w:spacing w:val="1"/>
        </w:rPr>
        <w:t xml:space="preserve"> </w:t>
      </w:r>
      <w:r>
        <w:t>школьникам,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вполне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людям.</w:t>
      </w:r>
    </w:p>
    <w:p w:rsidR="00110E90" w:rsidRDefault="0007444D">
      <w:pPr>
        <w:pStyle w:val="a3"/>
        <w:spacing w:before="10" w:line="237" w:lineRule="auto"/>
        <w:ind w:right="302" w:firstLine="319"/>
      </w:pPr>
      <w:r>
        <w:t>Проектная форма сотрудничества предполагает совокупность способов, направленных не только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партнеров,</w:t>
      </w:r>
      <w:r>
        <w:rPr>
          <w:spacing w:val="-14"/>
        </w:rPr>
        <w:t xml:space="preserve"> </w:t>
      </w:r>
      <w:r>
        <w:t>ориентированной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удовлетвор</w:t>
      </w:r>
      <w:r>
        <w:t>ение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эмоционально-психологических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 соответствующих</w:t>
      </w:r>
      <w:r>
        <w:rPr>
          <w:spacing w:val="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before="1"/>
        <w:ind w:left="1001" w:hanging="709"/>
        <w:jc w:val="left"/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before="32"/>
        <w:ind w:left="1001" w:hanging="709"/>
        <w:jc w:val="left"/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before="41"/>
        <w:ind w:left="1001" w:hanging="709"/>
        <w:jc w:val="left"/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before="41"/>
        <w:ind w:left="1001" w:hanging="709"/>
        <w:jc w:val="left"/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before="40" w:line="276" w:lineRule="auto"/>
        <w:ind w:right="306" w:firstLine="0"/>
        <w:jc w:val="left"/>
      </w:pPr>
      <w:r>
        <w:rPr>
          <w:spacing w:val="-1"/>
          <w:sz w:val="24"/>
        </w:rPr>
        <w:t>обеспечивать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обмен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line="276" w:lineRule="auto"/>
        <w:ind w:right="317" w:firstLine="0"/>
        <w:jc w:val="left"/>
      </w:pPr>
      <w:r>
        <w:rPr>
          <w:sz w:val="24"/>
        </w:rPr>
        <w:t>четко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цели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43"/>
          <w:sz w:val="24"/>
        </w:rPr>
        <w:t xml:space="preserve"> </w:t>
      </w:r>
      <w:r>
        <w:rPr>
          <w:sz w:val="24"/>
        </w:rPr>
        <w:t>ее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1001"/>
          <w:tab w:val="left" w:pos="1002"/>
        </w:tabs>
        <w:spacing w:before="1"/>
        <w:ind w:left="1001" w:hanging="709"/>
        <w:jc w:val="left"/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110E90" w:rsidRDefault="0007444D">
      <w:pPr>
        <w:pStyle w:val="a3"/>
        <w:spacing w:before="9" w:line="237" w:lineRule="auto"/>
        <w:ind w:right="305" w:firstLine="319"/>
      </w:pP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самым</w:t>
      </w:r>
      <w:r>
        <w:rPr>
          <w:spacing w:val="-11"/>
        </w:rPr>
        <w:t xml:space="preserve"> </w:t>
      </w:r>
      <w:r>
        <w:t>важным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самым</w:t>
      </w:r>
      <w:r>
        <w:rPr>
          <w:spacing w:val="-11"/>
        </w:rPr>
        <w:t xml:space="preserve"> </w:t>
      </w:r>
      <w:r>
        <w:t>трудным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постановка</w:t>
      </w:r>
      <w:r>
        <w:rPr>
          <w:spacing w:val="-1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необходима,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постановки цели: </w:t>
      </w:r>
      <w:r>
        <w:t>необходимо помочь автору будущего проекта найти ответ на вопрос, зачем я</w:t>
      </w:r>
      <w:r>
        <w:rPr>
          <w:spacing w:val="1"/>
        </w:rPr>
        <w:t xml:space="preserve"> </w:t>
      </w:r>
      <w:r>
        <w:t>собираюсь делать этот проект. Ответив на этот вопрос, ученик определяет цель своей работы.Затем</w:t>
      </w:r>
      <w:r>
        <w:rPr>
          <w:spacing w:val="1"/>
        </w:rPr>
        <w:t xml:space="preserve"> </w:t>
      </w:r>
      <w:r>
        <w:t>возникает</w:t>
      </w:r>
      <w:r>
        <w:rPr>
          <w:spacing w:val="-3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следует сделать.</w:t>
      </w:r>
      <w:r>
        <w:rPr>
          <w:spacing w:val="-3"/>
        </w:rPr>
        <w:t xml:space="preserve"> </w:t>
      </w:r>
      <w:r>
        <w:t>Решив</w:t>
      </w:r>
      <w:r>
        <w:rPr>
          <w:spacing w:val="-3"/>
        </w:rPr>
        <w:t xml:space="preserve"> </w:t>
      </w:r>
      <w:r>
        <w:t>его, ученик увидит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110E90" w:rsidRDefault="0007444D">
      <w:pPr>
        <w:pStyle w:val="a3"/>
        <w:spacing w:before="3" w:line="237" w:lineRule="auto"/>
        <w:ind w:right="306" w:firstLine="379"/>
      </w:pPr>
      <w:r>
        <w:t>Следующий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делать.</w:t>
      </w:r>
      <w:r>
        <w:rPr>
          <w:spacing w:val="1"/>
        </w:rPr>
        <w:t xml:space="preserve"> </w:t>
      </w:r>
      <w:r>
        <w:t>Поняв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выберет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 при создании проекта. Также необходимо заранее решить, чего ты хочешь добиться в</w:t>
      </w:r>
      <w:r>
        <w:rPr>
          <w:spacing w:val="1"/>
        </w:rPr>
        <w:t xml:space="preserve"> </w:t>
      </w:r>
      <w:r>
        <w:t xml:space="preserve">итоге. Это поможет представить себе ожидаемый результат. Только продумав </w:t>
      </w:r>
      <w:r>
        <w:t>все эти вопросы,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 работе.</w:t>
      </w:r>
    </w:p>
    <w:p w:rsidR="00110E90" w:rsidRDefault="0007444D">
      <w:pPr>
        <w:pStyle w:val="a3"/>
        <w:spacing w:before="4" w:line="237" w:lineRule="auto"/>
        <w:ind w:right="304" w:firstLine="379"/>
      </w:pPr>
      <w:r>
        <w:t>Понятно, что ребенок, не имеющий опыта подобной работы, нуждается в помощи педагога</w:t>
      </w:r>
      <w:r>
        <w:rPr>
          <w:spacing w:val="1"/>
        </w:rPr>
        <w:t xml:space="preserve"> </w:t>
      </w:r>
      <w:r>
        <w:t>именно в этот момент. Для формирования такого алгоритма проектной работы подходят небольшие</w:t>
      </w:r>
      <w:r>
        <w:rPr>
          <w:spacing w:val="-57"/>
        </w:rPr>
        <w:t xml:space="preserve"> </w:t>
      </w:r>
      <w:r>
        <w:t>учебные проекты, которые можно предл</w:t>
      </w:r>
      <w:r>
        <w:t>агать ребятам уже с пятого класса. Кроме того, учебный</w:t>
      </w:r>
      <w:r>
        <w:rPr>
          <w:spacing w:val="1"/>
        </w:rPr>
        <w:t xml:space="preserve"> </w:t>
      </w:r>
      <w:r>
        <w:t>проект — прекрасный способ проверки знаний учащихся, контрольная работа по пройденной теме</w:t>
      </w:r>
      <w:r>
        <w:rPr>
          <w:spacing w:val="1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может проводиться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проекта.</w:t>
      </w:r>
    </w:p>
    <w:p w:rsidR="00110E90" w:rsidRDefault="0007444D">
      <w:pPr>
        <w:pStyle w:val="a3"/>
        <w:spacing w:before="4" w:line="237" w:lineRule="auto"/>
        <w:ind w:right="311" w:firstLine="379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 Я-концепции (опыт интересной работы и публичной демонстрации ее результатов);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 учебной деятельности помогают формировани</w:t>
      </w:r>
      <w:r>
        <w:t>ю у учащихся уважительного отношения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тактичность,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 и другие</w:t>
      </w:r>
      <w:r>
        <w:rPr>
          <w:spacing w:val="-1"/>
        </w:rPr>
        <w:t xml:space="preserve"> </w:t>
      </w:r>
      <w:r>
        <w:t>ценные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518" w:firstLine="379"/>
        <w:jc w:val="left"/>
      </w:pPr>
      <w:r>
        <w:lastRenderedPageBreak/>
        <w:t>Для</w:t>
      </w:r>
      <w:r>
        <w:rPr>
          <w:spacing w:val="39"/>
        </w:rPr>
        <w:t xml:space="preserve"> </w:t>
      </w:r>
      <w:r>
        <w:t>успешного</w:t>
      </w:r>
      <w:r>
        <w:rPr>
          <w:spacing w:val="37"/>
        </w:rPr>
        <w:t xml:space="preserve"> </w:t>
      </w:r>
      <w:r>
        <w:t>осуществления</w:t>
      </w:r>
      <w:r>
        <w:rPr>
          <w:spacing w:val="39"/>
        </w:rPr>
        <w:t xml:space="preserve"> </w:t>
      </w:r>
      <w:r>
        <w:t>учебно-исследовательской</w:t>
      </w:r>
      <w:r>
        <w:rPr>
          <w:spacing w:val="38"/>
        </w:rPr>
        <w:t xml:space="preserve"> </w:t>
      </w:r>
      <w:r>
        <w:t>дея</w:t>
      </w:r>
      <w:r>
        <w:t>тельности</w:t>
      </w:r>
      <w:r>
        <w:rPr>
          <w:spacing w:val="41"/>
        </w:rPr>
        <w:t xml:space="preserve"> </w:t>
      </w:r>
      <w:r>
        <w:t>учащиеся</w:t>
      </w:r>
      <w:r>
        <w:rPr>
          <w:spacing w:val="37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овладеть следующими</w:t>
      </w:r>
      <w:r>
        <w:rPr>
          <w:spacing w:val="3"/>
        </w:rPr>
        <w:t xml:space="preserve"> </w:t>
      </w:r>
      <w:r>
        <w:t>действиями: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3"/>
          <w:tab w:val="left" w:pos="834"/>
        </w:tabs>
        <w:spacing w:line="273" w:lineRule="exact"/>
        <w:ind w:left="833" w:hanging="541"/>
        <w:jc w:val="left"/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1005"/>
          <w:tab w:val="left" w:pos="1007"/>
          <w:tab w:val="left" w:pos="2714"/>
          <w:tab w:val="left" w:pos="3877"/>
          <w:tab w:val="left" w:pos="5491"/>
          <w:tab w:val="left" w:pos="5836"/>
          <w:tab w:val="left" w:pos="7129"/>
          <w:tab w:val="left" w:pos="8193"/>
          <w:tab w:val="left" w:pos="8493"/>
          <w:tab w:val="left" w:pos="9708"/>
        </w:tabs>
        <w:ind w:left="293" w:right="307" w:firstLine="0"/>
        <w:jc w:val="left"/>
      </w:pPr>
      <w:r>
        <w:rPr>
          <w:sz w:val="24"/>
        </w:rPr>
        <w:t>формулировка</w:t>
      </w:r>
      <w:r>
        <w:rPr>
          <w:sz w:val="24"/>
        </w:rPr>
        <w:tab/>
        <w:t>гипотезы</w:t>
      </w:r>
      <w:r>
        <w:rPr>
          <w:sz w:val="24"/>
        </w:rPr>
        <w:tab/>
        <w:t>исследования</w:t>
      </w:r>
      <w:r>
        <w:rPr>
          <w:sz w:val="24"/>
        </w:rPr>
        <w:tab/>
        <w:t>и</w:t>
      </w:r>
      <w:r>
        <w:rPr>
          <w:sz w:val="24"/>
        </w:rPr>
        <w:tab/>
        <w:t>раскрытие</w:t>
      </w:r>
      <w:r>
        <w:rPr>
          <w:sz w:val="24"/>
        </w:rPr>
        <w:tab/>
        <w:t>замысла</w:t>
      </w:r>
      <w:r>
        <w:rPr>
          <w:sz w:val="24"/>
        </w:rPr>
        <w:tab/>
        <w:t>-</w:t>
      </w:r>
      <w:r>
        <w:rPr>
          <w:sz w:val="24"/>
        </w:rPr>
        <w:tab/>
        <w:t>сущности</w:t>
      </w:r>
      <w:r>
        <w:rPr>
          <w:sz w:val="24"/>
        </w:rPr>
        <w:tab/>
      </w:r>
      <w:r>
        <w:rPr>
          <w:spacing w:val="-1"/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3"/>
          <w:tab w:val="left" w:pos="834"/>
        </w:tabs>
        <w:spacing w:line="270" w:lineRule="exact"/>
        <w:ind w:left="833" w:hanging="541"/>
        <w:jc w:val="left"/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1005"/>
          <w:tab w:val="left" w:pos="1007"/>
        </w:tabs>
        <w:ind w:left="293" w:right="312" w:firstLine="0"/>
        <w:jc w:val="left"/>
      </w:pPr>
      <w:r>
        <w:rPr>
          <w:sz w:val="24"/>
        </w:rPr>
        <w:t>собственно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833"/>
          <w:tab w:val="left" w:pos="834"/>
        </w:tabs>
        <w:spacing w:line="272" w:lineRule="exact"/>
        <w:ind w:left="833" w:hanging="541"/>
        <w:jc w:val="left"/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1005"/>
          <w:tab w:val="left" w:pos="1007"/>
        </w:tabs>
        <w:spacing w:line="237" w:lineRule="auto"/>
        <w:ind w:left="293" w:right="309" w:firstLine="0"/>
        <w:jc w:val="left"/>
      </w:pPr>
      <w:r>
        <w:rPr>
          <w:sz w:val="24"/>
        </w:rPr>
        <w:t>представление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ш</w:t>
      </w:r>
      <w:r>
        <w:rPr>
          <w:sz w:val="24"/>
        </w:rPr>
        <w:t>ирокому</w:t>
      </w:r>
      <w:r>
        <w:rPr>
          <w:spacing w:val="49"/>
          <w:sz w:val="24"/>
        </w:rPr>
        <w:t xml:space="preserve"> </w:t>
      </w:r>
      <w:r>
        <w:rPr>
          <w:sz w:val="24"/>
        </w:rPr>
        <w:t>кругу</w:t>
      </w:r>
      <w:r>
        <w:rPr>
          <w:spacing w:val="5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58"/>
          <w:sz w:val="24"/>
        </w:rPr>
        <w:t xml:space="preserve"> </w:t>
      </w:r>
      <w:r>
        <w:rPr>
          <w:sz w:val="24"/>
        </w:rPr>
        <w:t>лиц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110E90" w:rsidRDefault="0007444D">
      <w:pPr>
        <w:pStyle w:val="a3"/>
        <w:ind w:right="303" w:firstLine="379"/>
      </w:pPr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 может приобретать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формы.</w:t>
      </w:r>
    </w:p>
    <w:p w:rsidR="00110E90" w:rsidRDefault="0007444D">
      <w:pPr>
        <w:spacing w:line="237" w:lineRule="auto"/>
        <w:ind w:left="293" w:right="310"/>
        <w:jc w:val="both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учебно-исследовательской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занятиях.</w:t>
      </w:r>
    </w:p>
    <w:p w:rsidR="00110E90" w:rsidRDefault="0007444D">
      <w:pPr>
        <w:pStyle w:val="1"/>
        <w:ind w:left="672"/>
      </w:pPr>
      <w:r>
        <w:t>Уроки: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8"/>
          <w:tab w:val="left" w:pos="649"/>
        </w:tabs>
        <w:spacing w:line="274" w:lineRule="exact"/>
        <w:ind w:left="648" w:hanging="356"/>
        <w:jc w:val="left"/>
      </w:pPr>
      <w:r>
        <w:rPr>
          <w:sz w:val="24"/>
        </w:rPr>
        <w:t>урок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5"/>
          <w:sz w:val="24"/>
        </w:rPr>
        <w:t xml:space="preserve"> </w:t>
      </w:r>
      <w:r>
        <w:rPr>
          <w:sz w:val="24"/>
        </w:rPr>
        <w:t>урок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лаборатория,</w:t>
      </w:r>
      <w:r>
        <w:rPr>
          <w:spacing w:val="7"/>
          <w:sz w:val="24"/>
        </w:rPr>
        <w:t xml:space="preserve"> </w:t>
      </w:r>
      <w:r>
        <w:rPr>
          <w:sz w:val="24"/>
        </w:rPr>
        <w:t>урок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отчёт,</w:t>
      </w:r>
      <w:r>
        <w:rPr>
          <w:spacing w:val="6"/>
          <w:sz w:val="24"/>
        </w:rPr>
        <w:t xml:space="preserve"> </w:t>
      </w:r>
      <w:r>
        <w:rPr>
          <w:sz w:val="24"/>
        </w:rPr>
        <w:t>урок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4"/>
          <w:sz w:val="24"/>
        </w:rPr>
        <w:t xml:space="preserve"> </w:t>
      </w:r>
      <w:r>
        <w:rPr>
          <w:sz w:val="24"/>
        </w:rPr>
        <w:t>урок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110E90" w:rsidRDefault="0007444D">
      <w:pPr>
        <w:pStyle w:val="a3"/>
        <w:ind w:left="672"/>
        <w:jc w:val="left"/>
      </w:pPr>
      <w:r>
        <w:t>«Удивительное</w:t>
      </w:r>
      <w:r>
        <w:rPr>
          <w:spacing w:val="23"/>
        </w:rPr>
        <w:t xml:space="preserve"> </w:t>
      </w:r>
      <w:r>
        <w:t>рядом»,</w:t>
      </w:r>
      <w:r>
        <w:rPr>
          <w:spacing w:val="27"/>
        </w:rPr>
        <w:t xml:space="preserve"> </w:t>
      </w:r>
      <w:r>
        <w:t>урок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рассказ</w:t>
      </w:r>
      <w:r>
        <w:rPr>
          <w:spacing w:val="26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учёных,</w:t>
      </w:r>
      <w:r>
        <w:rPr>
          <w:spacing w:val="25"/>
        </w:rPr>
        <w:t xml:space="preserve"> </w:t>
      </w:r>
      <w:r>
        <w:t>урок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защита</w:t>
      </w:r>
      <w:r>
        <w:rPr>
          <w:spacing w:val="25"/>
        </w:rPr>
        <w:t xml:space="preserve"> </w:t>
      </w:r>
      <w:r>
        <w:t>исследовательских</w:t>
      </w:r>
      <w:r>
        <w:rPr>
          <w:spacing w:val="24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урок -</w:t>
      </w:r>
      <w:r>
        <w:rPr>
          <w:spacing w:val="-2"/>
        </w:rPr>
        <w:t xml:space="preserve"> </w:t>
      </w:r>
      <w:r>
        <w:t>экспертиза,</w:t>
      </w:r>
      <w:r>
        <w:rPr>
          <w:spacing w:val="2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«Патент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открытие»,</w:t>
      </w:r>
      <w:r>
        <w:rPr>
          <w:spacing w:val="1"/>
        </w:rPr>
        <w:t xml:space="preserve"> </w:t>
      </w:r>
      <w:r>
        <w:t>урок открытых мыслей;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9"/>
        </w:tabs>
        <w:spacing w:line="237" w:lineRule="auto"/>
        <w:ind w:left="672" w:right="311" w:hanging="380"/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9"/>
        </w:tabs>
        <w:spacing w:line="237" w:lineRule="auto"/>
        <w:ind w:left="672" w:right="302" w:hanging="380"/>
      </w:pPr>
      <w:r>
        <w:rPr>
          <w:sz w:val="24"/>
        </w:rPr>
        <w:t>домашнее задание исследовательского характера может сочетать в себе разнообразные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110E90" w:rsidRDefault="0007444D">
      <w:pPr>
        <w:pStyle w:val="1"/>
        <w:spacing w:line="237" w:lineRule="auto"/>
        <w:ind w:right="310"/>
        <w:jc w:val="both"/>
      </w:pPr>
      <w:r>
        <w:t>Формы организации учебно-исследовательской деятельности на внеурочных занятиях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9"/>
        </w:tabs>
        <w:spacing w:line="275" w:lineRule="exact"/>
        <w:ind w:left="648" w:hanging="356"/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9"/>
        </w:tabs>
        <w:spacing w:before="29" w:line="276" w:lineRule="auto"/>
        <w:ind w:left="833" w:right="310" w:hanging="540"/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 характера;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9"/>
        </w:tabs>
        <w:spacing w:line="276" w:lineRule="auto"/>
        <w:ind w:left="833" w:right="306" w:hanging="540"/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старшеклассников;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48"/>
          <w:tab w:val="left" w:pos="649"/>
        </w:tabs>
        <w:spacing w:line="276" w:lineRule="auto"/>
        <w:ind w:left="754" w:right="304" w:hanging="461"/>
        <w:jc w:val="left"/>
      </w:pPr>
      <w:r>
        <w:rPr>
          <w:sz w:val="24"/>
        </w:rPr>
        <w:t>ученическое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5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форма</w:t>
      </w:r>
      <w:r>
        <w:rPr>
          <w:spacing w:val="5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сочетает в себе работу над учебными</w:t>
      </w:r>
      <w:r>
        <w:rPr>
          <w:sz w:val="24"/>
        </w:rPr>
        <w:t xml:space="preserve"> исследованиями, коллективное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 итоговых результатов этой работы, организацию круглых столов, дискуссий,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дебатов,</w:t>
      </w:r>
      <w:r>
        <w:rPr>
          <w:spacing w:val="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игр,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защит,</w:t>
      </w:r>
      <w:r>
        <w:rPr>
          <w:spacing w:val="6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54"/>
          <w:sz w:val="24"/>
        </w:rPr>
        <w:t xml:space="preserve"> </w:t>
      </w:r>
      <w:r>
        <w:rPr>
          <w:sz w:val="24"/>
        </w:rPr>
        <w:t>науки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науки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4"/>
          <w:tab w:val="left" w:pos="675"/>
        </w:tabs>
        <w:spacing w:line="238" w:lineRule="exact"/>
        <w:ind w:left="674" w:hanging="382"/>
        <w:jc w:val="left"/>
      </w:pPr>
      <w:r>
        <w:rPr>
          <w:sz w:val="24"/>
        </w:rPr>
        <w:t>участие</w:t>
      </w:r>
      <w:r>
        <w:rPr>
          <w:spacing w:val="55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5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56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т.</w:t>
      </w:r>
      <w:r>
        <w:rPr>
          <w:spacing w:val="57"/>
          <w:sz w:val="24"/>
        </w:rPr>
        <w:t xml:space="preserve"> </w:t>
      </w:r>
      <w:r>
        <w:rPr>
          <w:sz w:val="24"/>
        </w:rPr>
        <w:t>ч.</w:t>
      </w:r>
      <w:r>
        <w:rPr>
          <w:spacing w:val="54"/>
          <w:sz w:val="24"/>
        </w:rPr>
        <w:t xml:space="preserve"> </w:t>
      </w:r>
      <w:r>
        <w:rPr>
          <w:sz w:val="24"/>
        </w:rPr>
        <w:t>дистанционных,</w:t>
      </w:r>
    </w:p>
    <w:p w:rsidR="00110E90" w:rsidRDefault="0007444D">
      <w:pPr>
        <w:pStyle w:val="a3"/>
        <w:ind w:left="754"/>
        <w:jc w:val="left"/>
      </w:pPr>
      <w:r>
        <w:t>предметных</w:t>
      </w:r>
      <w:r>
        <w:rPr>
          <w:spacing w:val="52"/>
        </w:rPr>
        <w:t xml:space="preserve"> </w:t>
      </w:r>
      <w:r>
        <w:t>неделях,</w:t>
      </w:r>
      <w:r>
        <w:rPr>
          <w:spacing w:val="50"/>
        </w:rPr>
        <w:t xml:space="preserve"> </w:t>
      </w:r>
      <w:r>
        <w:t>интеллектуальных</w:t>
      </w:r>
      <w:r>
        <w:rPr>
          <w:spacing w:val="56"/>
        </w:rPr>
        <w:t xml:space="preserve"> </w:t>
      </w:r>
      <w:r>
        <w:t>марафонах</w:t>
      </w:r>
      <w:r>
        <w:rPr>
          <w:spacing w:val="53"/>
        </w:rPr>
        <w:t xml:space="preserve"> </w:t>
      </w:r>
      <w:r>
        <w:t>предполагает</w:t>
      </w:r>
      <w:r>
        <w:rPr>
          <w:spacing w:val="55"/>
        </w:rPr>
        <w:t xml:space="preserve"> </w:t>
      </w:r>
      <w:r>
        <w:t>выполнение</w:t>
      </w:r>
      <w:r>
        <w:rPr>
          <w:spacing w:val="50"/>
        </w:rPr>
        <w:t xml:space="preserve"> </w:t>
      </w:r>
      <w:r>
        <w:t>ими</w:t>
      </w:r>
      <w:r>
        <w:rPr>
          <w:spacing w:val="5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мероприятий.</w:t>
      </w:r>
    </w:p>
    <w:p w:rsidR="00110E90" w:rsidRDefault="0007444D">
      <w:pPr>
        <w:pStyle w:val="a3"/>
        <w:spacing w:line="237" w:lineRule="auto"/>
        <w:ind w:right="305" w:firstLine="319"/>
      </w:pPr>
      <w:r>
        <w:t>Многообразие форм учебно-исследовательской деятельности позволяет обеспечить подлинную</w:t>
      </w:r>
      <w:r>
        <w:rPr>
          <w:spacing w:val="1"/>
        </w:rPr>
        <w:t xml:space="preserve"> </w:t>
      </w:r>
      <w:r>
        <w:t>интеграцию урочной и внеурочной деятельности учащихся по развитию у них УУД. Стержнем этой</w:t>
      </w:r>
      <w:r>
        <w:rPr>
          <w:spacing w:val="-57"/>
        </w:rPr>
        <w:t xml:space="preserve"> </w:t>
      </w:r>
      <w:r>
        <w:t>интеграции является</w:t>
      </w:r>
      <w:r>
        <w:t xml:space="preserve"> системно-деятельностный подход, как принцип организации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 ее связь с проектной деятельностью учащихся. Как было указано выше, одним из видов</w:t>
      </w:r>
      <w:r>
        <w:rPr>
          <w:spacing w:val="1"/>
        </w:rPr>
        <w:t xml:space="preserve"> </w:t>
      </w:r>
      <w:r>
        <w:t>уче</w:t>
      </w:r>
      <w:r>
        <w:t>бных проектов является исследовательский проект, где при сохранении всех черт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учащихся, одним</w:t>
      </w:r>
      <w:r>
        <w:rPr>
          <w:spacing w:val="-2"/>
        </w:rPr>
        <w:t xml:space="preserve"> </w:t>
      </w:r>
      <w:r>
        <w:t>из ее</w:t>
      </w:r>
      <w:r>
        <w:rPr>
          <w:spacing w:val="-2"/>
        </w:rPr>
        <w:t xml:space="preserve"> </w:t>
      </w:r>
      <w:r>
        <w:t>компонентов выступает</w:t>
      </w:r>
      <w:r>
        <w:rPr>
          <w:spacing w:val="-1"/>
        </w:rPr>
        <w:t xml:space="preserve"> </w:t>
      </w:r>
      <w:r>
        <w:t>исследование.</w:t>
      </w:r>
    </w:p>
    <w:p w:rsidR="00110E90" w:rsidRDefault="0007444D">
      <w:pPr>
        <w:pStyle w:val="a3"/>
        <w:spacing w:before="1" w:line="275" w:lineRule="exact"/>
        <w:ind w:left="612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выполняться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необходимых условий: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21"/>
        </w:tabs>
        <w:spacing w:before="1" w:line="237" w:lineRule="auto"/>
        <w:ind w:left="754" w:right="312" w:hanging="461"/>
      </w:pPr>
      <w:r>
        <w:rPr>
          <w:sz w:val="24"/>
        </w:rPr>
        <w:t>проект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исследование должны быть </w:t>
      </w:r>
      <w:r>
        <w:rPr>
          <w:sz w:val="24"/>
        </w:rPr>
        <w:t>выполнимыми и соответствовать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учащегося;</w:t>
      </w:r>
    </w:p>
    <w:p w:rsidR="00110E90" w:rsidRDefault="00110E90">
      <w:pPr>
        <w:spacing w:line="237" w:lineRule="auto"/>
        <w:jc w:val="both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34"/>
        </w:numPr>
        <w:tabs>
          <w:tab w:val="left" w:pos="721"/>
        </w:tabs>
        <w:spacing w:before="81" w:line="237" w:lineRule="auto"/>
        <w:ind w:left="754" w:right="306" w:hanging="461"/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21"/>
        </w:tabs>
        <w:spacing w:before="1" w:line="237" w:lineRule="auto"/>
        <w:ind w:left="754" w:right="308" w:hanging="461"/>
      </w:pPr>
      <w:r>
        <w:rPr>
          <w:sz w:val="24"/>
        </w:rPr>
        <w:t xml:space="preserve">учащиеся должны быть </w:t>
      </w:r>
      <w:r>
        <w:rPr>
          <w:sz w:val="24"/>
        </w:rPr>
        <w:t>подготовлены к выполнению проектов и учебных исследований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721"/>
        </w:tabs>
        <w:ind w:left="754" w:right="311" w:hanging="461"/>
      </w:pPr>
      <w:r>
        <w:rPr>
          <w:sz w:val="24"/>
        </w:rPr>
        <w:t>необход</w:t>
      </w:r>
      <w:r>
        <w:rPr>
          <w:sz w:val="24"/>
        </w:rPr>
        <w:t>имо обеспечить педагогическое сопровождение проекта как в отношении выбора темы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содержания (научное руководство), так и в отношении собственно работы и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руководство);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5"/>
        </w:tabs>
        <w:spacing w:line="237" w:lineRule="auto"/>
        <w:ind w:left="754" w:right="305" w:hanging="461"/>
      </w:pPr>
      <w:r>
        <w:rPr>
          <w:sz w:val="24"/>
        </w:rPr>
        <w:t xml:space="preserve">использование для начинающих дневника самоконтроля, </w:t>
      </w:r>
      <w:r>
        <w:rPr>
          <w:sz w:val="24"/>
        </w:rPr>
        <w:t>где отражаются элементы самоанализа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в ходе работы, который используется при составлении отчетов и во время собеседований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5"/>
        </w:tabs>
        <w:ind w:left="754" w:right="307" w:hanging="461"/>
      </w:pPr>
      <w:r>
        <w:rPr>
          <w:spacing w:val="-1"/>
          <w:sz w:val="24"/>
        </w:rPr>
        <w:t>наличие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ясной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критериальной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6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58"/>
          <w:sz w:val="24"/>
        </w:rPr>
        <w:t xml:space="preserve"> </w:t>
      </w:r>
      <w:r>
        <w:rPr>
          <w:sz w:val="24"/>
        </w:rPr>
        <w:t>и индивидуального</w:t>
      </w:r>
      <w:r>
        <w:rPr>
          <w:sz w:val="24"/>
        </w:rPr>
        <w:t xml:space="preserve"> вклада (в случае группового характера проекта или исследования)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</w:p>
    <w:p w:rsidR="00110E90" w:rsidRDefault="0007444D">
      <w:pPr>
        <w:pStyle w:val="a5"/>
        <w:numPr>
          <w:ilvl w:val="1"/>
          <w:numId w:val="34"/>
        </w:numPr>
        <w:tabs>
          <w:tab w:val="left" w:pos="644"/>
        </w:tabs>
        <w:spacing w:line="237" w:lineRule="auto"/>
        <w:ind w:right="304" w:hanging="281"/>
        <w:rPr>
          <w:sz w:val="24"/>
        </w:rPr>
      </w:pPr>
      <w:r>
        <w:rPr>
          <w:sz w:val="24"/>
        </w:rPr>
        <w:t>результаты и продукты проектной или исследовательской работы должны быть презентованы,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</w:t>
      </w:r>
      <w:r>
        <w:rPr>
          <w:sz w:val="24"/>
        </w:rPr>
        <w:t>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2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проекта.</w:t>
      </w:r>
    </w:p>
    <w:p w:rsidR="00110E90" w:rsidRDefault="0007444D">
      <w:pPr>
        <w:pStyle w:val="a3"/>
        <w:spacing w:before="1" w:line="237" w:lineRule="auto"/>
        <w:ind w:right="310" w:firstLine="319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отслеживание,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выполняемый</w:t>
      </w:r>
      <w:r>
        <w:rPr>
          <w:spacing w:val="-57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избранных областей знаний и/или видов деятельности и способность проектировать и осуществлять</w:t>
      </w:r>
      <w:r>
        <w:rPr>
          <w:spacing w:val="-57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 иную).</w:t>
      </w:r>
    </w:p>
    <w:p w:rsidR="00110E90" w:rsidRDefault="0007444D">
      <w:pPr>
        <w:pStyle w:val="a3"/>
        <w:spacing w:before="6" w:line="237" w:lineRule="auto"/>
        <w:ind w:right="304" w:firstLine="3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Конгара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Бай-Тал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итоговому</w:t>
      </w:r>
      <w:r>
        <w:rPr>
          <w:spacing w:val="-5"/>
        </w:rPr>
        <w:t xml:space="preserve"> </w:t>
      </w:r>
      <w:r>
        <w:t>проекту,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рубрики: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4"/>
          <w:tab w:val="left" w:pos="675"/>
        </w:tabs>
        <w:spacing w:line="275" w:lineRule="exact"/>
        <w:ind w:left="674" w:hanging="382"/>
        <w:jc w:val="left"/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4"/>
          <w:tab w:val="left" w:pos="675"/>
        </w:tabs>
        <w:spacing w:line="275" w:lineRule="exact"/>
        <w:ind w:left="674" w:hanging="382"/>
        <w:jc w:val="left"/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4"/>
          <w:tab w:val="left" w:pos="675"/>
        </w:tabs>
        <w:spacing w:line="274" w:lineRule="exact"/>
        <w:ind w:left="674" w:hanging="382"/>
        <w:jc w:val="left"/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34"/>
        </w:numPr>
        <w:tabs>
          <w:tab w:val="left" w:pos="674"/>
          <w:tab w:val="left" w:pos="675"/>
        </w:tabs>
        <w:spacing w:line="274" w:lineRule="exact"/>
        <w:ind w:left="674" w:hanging="382"/>
        <w:jc w:val="left"/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3"/>
        <w:spacing w:before="1" w:line="237" w:lineRule="auto"/>
        <w:ind w:right="304" w:firstLine="31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 МБОУ СОШ им. Н.С. Конгара с. Бай-Тал где оговаривается, что учащиеся сами</w:t>
      </w:r>
      <w:r>
        <w:rPr>
          <w:spacing w:val="1"/>
        </w:rPr>
        <w:t xml:space="preserve"> </w:t>
      </w:r>
      <w:r>
        <w:t>выбир</w:t>
      </w:r>
      <w:r>
        <w:t>ают как тему проекта, так и руководителя проекта; тема проекта должна быть утверждена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3"/>
        </w:rPr>
        <w:t xml:space="preserve"> </w:t>
      </w:r>
      <w:r>
        <w:t>учащимся совместно с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проекта.</w:t>
      </w:r>
    </w:p>
    <w:p w:rsidR="00110E90" w:rsidRDefault="0007444D">
      <w:pPr>
        <w:pStyle w:val="a3"/>
        <w:spacing w:before="4" w:line="237" w:lineRule="auto"/>
        <w:ind w:right="301" w:firstLine="319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указание на то, что результат проектной деятельности должен иметь практическую направленность.</w:t>
      </w:r>
      <w:r>
        <w:rPr>
          <w:spacing w:val="-57"/>
        </w:rPr>
        <w:t xml:space="preserve"> </w:t>
      </w:r>
      <w:r>
        <w:t xml:space="preserve">В этом разделе описываются также а) возможные </w:t>
      </w:r>
      <w:r>
        <w:rPr>
          <w:b/>
          <w:i/>
        </w:rPr>
        <w:t xml:space="preserve">типы работ и формы их представления </w:t>
      </w:r>
      <w:r>
        <w:t>и б)</w:t>
      </w:r>
      <w:r>
        <w:rPr>
          <w:spacing w:val="1"/>
        </w:rPr>
        <w:t xml:space="preserve"> </w:t>
      </w:r>
      <w:r>
        <w:rPr>
          <w:b/>
          <w:i/>
        </w:rPr>
        <w:t>состав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материалов,</w:t>
      </w:r>
      <w:r>
        <w:rPr>
          <w:b/>
          <w:i/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подготовлены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защиты.</w:t>
      </w:r>
    </w:p>
    <w:p w:rsidR="00110E90" w:rsidRDefault="0007444D">
      <w:pPr>
        <w:spacing w:before="5" w:line="237" w:lineRule="auto"/>
        <w:ind w:left="293" w:right="304" w:firstLine="319"/>
        <w:jc w:val="both"/>
        <w:rPr>
          <w:sz w:val="24"/>
        </w:rPr>
      </w:pPr>
      <w:r>
        <w:rPr>
          <w:sz w:val="24"/>
        </w:rPr>
        <w:t xml:space="preserve">Так, например, </w:t>
      </w:r>
      <w:r>
        <w:rPr>
          <w:b/>
          <w:i/>
          <w:sz w:val="24"/>
        </w:rPr>
        <w:t xml:space="preserve">результатом (продуктом) проектной деятельности </w:t>
      </w:r>
      <w:r>
        <w:rPr>
          <w:sz w:val="24"/>
        </w:rPr>
        <w:t>может быть любая 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:rsidR="00110E90" w:rsidRDefault="0007444D">
      <w:pPr>
        <w:pStyle w:val="a3"/>
        <w:spacing w:line="237" w:lineRule="auto"/>
        <w:ind w:right="307"/>
      </w:pPr>
      <w:r>
        <w:t>а)</w:t>
      </w:r>
      <w:r>
        <w:rPr>
          <w:spacing w:val="1"/>
        </w:rPr>
        <w:t xml:space="preserve"> </w:t>
      </w:r>
      <w:r>
        <w:rPr>
          <w:b/>
          <w:i/>
        </w:rPr>
        <w:t xml:space="preserve">письменная работа </w:t>
      </w:r>
      <w:r>
        <w:t>(эссе, реферат, аналитические материалы, обзорные мат</w:t>
      </w:r>
      <w:r>
        <w:t>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:rsidR="00110E90" w:rsidRDefault="0007444D">
      <w:pPr>
        <w:pStyle w:val="a3"/>
        <w:spacing w:before="1" w:line="237" w:lineRule="auto"/>
        <w:ind w:right="308"/>
      </w:pPr>
      <w:r>
        <w:t>б)</w:t>
      </w:r>
      <w:r>
        <w:rPr>
          <w:spacing w:val="1"/>
        </w:rPr>
        <w:t xml:space="preserve"> </w:t>
      </w:r>
      <w:r>
        <w:rPr>
          <w:b/>
          <w:i/>
        </w:rPr>
        <w:t>художественная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 др.;</w:t>
      </w:r>
    </w:p>
    <w:p w:rsidR="00110E90" w:rsidRDefault="0007444D">
      <w:pPr>
        <w:spacing w:before="2" w:line="275" w:lineRule="exact"/>
        <w:ind w:left="293"/>
        <w:jc w:val="both"/>
        <w:rPr>
          <w:sz w:val="24"/>
        </w:rPr>
      </w:pPr>
      <w:r>
        <w:rPr>
          <w:sz w:val="24"/>
        </w:rPr>
        <w:t>в)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материальный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объект,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макет,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110E90" w:rsidRDefault="0007444D">
      <w:pPr>
        <w:spacing w:before="1" w:line="237" w:lineRule="auto"/>
        <w:ind w:left="293" w:right="306"/>
        <w:jc w:val="both"/>
        <w:rPr>
          <w:sz w:val="24"/>
        </w:rPr>
      </w:pP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отчетные материалы по социальному проекту, </w:t>
      </w:r>
      <w:r>
        <w:rPr>
          <w:sz w:val="24"/>
        </w:rPr>
        <w:t>которые могут включать как тексты,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продукты.</w:t>
      </w:r>
    </w:p>
    <w:p w:rsidR="00110E90" w:rsidRDefault="0007444D">
      <w:pPr>
        <w:spacing w:line="275" w:lineRule="exact"/>
        <w:ind w:left="103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состав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материалов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</w:p>
    <w:p w:rsidR="00110E90" w:rsidRDefault="00110E90">
      <w:pPr>
        <w:spacing w:line="275" w:lineRule="exact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защиты,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обязательном</w:t>
      </w:r>
      <w:r>
        <w:rPr>
          <w:spacing w:val="-3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включаются:</w:t>
      </w:r>
    </w:p>
    <w:p w:rsidR="00110E90" w:rsidRDefault="0007444D">
      <w:pPr>
        <w:pStyle w:val="a5"/>
        <w:numPr>
          <w:ilvl w:val="0"/>
          <w:numId w:val="42"/>
        </w:numPr>
        <w:tabs>
          <w:tab w:val="left" w:pos="615"/>
        </w:tabs>
        <w:spacing w:before="1" w:line="237" w:lineRule="auto"/>
        <w:ind w:right="305" w:firstLine="0"/>
        <w:jc w:val="both"/>
        <w:rPr>
          <w:sz w:val="24"/>
        </w:rPr>
      </w:pPr>
      <w:r>
        <w:rPr>
          <w:sz w:val="24"/>
        </w:rPr>
        <w:t>выносимый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продукт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110E90" w:rsidRDefault="0007444D">
      <w:pPr>
        <w:pStyle w:val="a5"/>
        <w:numPr>
          <w:ilvl w:val="0"/>
          <w:numId w:val="42"/>
        </w:numPr>
        <w:tabs>
          <w:tab w:val="left" w:pos="620"/>
        </w:tabs>
        <w:spacing w:before="1" w:line="237" w:lineRule="auto"/>
        <w:ind w:right="303" w:firstLine="0"/>
        <w:jc w:val="both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b/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(объемом не более 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 а) исходного замысла, цели и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использованных источников. Для </w:t>
      </w:r>
      <w:r>
        <w:rPr>
          <w:sz w:val="24"/>
          <w:u w:val="single"/>
        </w:rPr>
        <w:t>конструкторских проектов</w:t>
      </w:r>
      <w:r>
        <w:rPr>
          <w:sz w:val="24"/>
        </w:rPr>
        <w:t xml:space="preserve"> в пояснительную записку, 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  <w:u w:val="single"/>
        </w:rPr>
        <w:t>социальных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эффектов/эффекта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42"/>
        </w:numPr>
        <w:tabs>
          <w:tab w:val="left" w:pos="908"/>
          <w:tab w:val="left" w:pos="5814"/>
        </w:tabs>
        <w:spacing w:before="5" w:line="237" w:lineRule="auto"/>
        <w:ind w:right="309" w:firstLine="319"/>
        <w:jc w:val="both"/>
        <w:rPr>
          <w:sz w:val="24"/>
        </w:rPr>
      </w:pPr>
      <w:r>
        <w:rPr>
          <w:b/>
          <w:i/>
          <w:sz w:val="24"/>
        </w:rPr>
        <w:t xml:space="preserve">краткий отзыв руководителя, </w:t>
      </w:r>
      <w:r>
        <w:rPr>
          <w:sz w:val="24"/>
        </w:rPr>
        <w:t>содержащий краткую характеристику работы учащегося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  <w:r>
        <w:rPr>
          <w:sz w:val="24"/>
        </w:rPr>
        <w:tab/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самостоятельности,</w:t>
      </w:r>
    </w:p>
    <w:p w:rsidR="00110E90" w:rsidRDefault="0007444D">
      <w:pPr>
        <w:pStyle w:val="a3"/>
        <w:tabs>
          <w:tab w:val="left" w:pos="9736"/>
        </w:tabs>
        <w:spacing w:before="1" w:line="237" w:lineRule="auto"/>
        <w:ind w:right="311"/>
      </w:pPr>
      <w:r>
        <w:t>б) ответственности (включая динамику отношения к выполняемой работе), в) исполнительской</w:t>
      </w:r>
      <w:r>
        <w:rPr>
          <w:spacing w:val="1"/>
        </w:rPr>
        <w:t xml:space="preserve"> </w:t>
      </w:r>
      <w:r>
        <w:t>дисциплины.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оснований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отзыве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  <w:r>
        <w:tab/>
        <w:t>Общим</w:t>
      </w:r>
    </w:p>
    <w:p w:rsidR="00110E90" w:rsidRDefault="0007444D">
      <w:pPr>
        <w:pStyle w:val="a3"/>
        <w:spacing w:before="1"/>
        <w:ind w:right="308"/>
      </w:pPr>
      <w:r>
        <w:t xml:space="preserve">требованием ко всем работам является </w:t>
      </w:r>
      <w:r>
        <w:t>необходимость соблюдения норм и правил 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источники.</w:t>
      </w:r>
    </w:p>
    <w:p w:rsidR="00110E90" w:rsidRDefault="0007444D">
      <w:pPr>
        <w:pStyle w:val="a3"/>
        <w:spacing w:line="237" w:lineRule="auto"/>
        <w:ind w:right="309" w:firstLine="319"/>
      </w:pPr>
      <w:r>
        <w:t>В разделе о требованиях к защите проекта указывается, что защита осуществляется в 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организованной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комиссии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школьной</w:t>
      </w:r>
      <w:r>
        <w:rPr>
          <w:spacing w:val="-58"/>
        </w:rPr>
        <w:t xml:space="preserve"> </w:t>
      </w:r>
      <w:r>
        <w:t>конференции. Последняя форма является предпочтительнее, т.к. имеется возможность публично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проектами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продемонстрировать</w:t>
      </w:r>
      <w:r>
        <w:rPr>
          <w:spacing w:val="-14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элементами проектной деятельности.</w:t>
      </w:r>
    </w:p>
    <w:p w:rsidR="00110E90" w:rsidRDefault="0007444D">
      <w:pPr>
        <w:pStyle w:val="a3"/>
        <w:spacing w:before="3" w:line="237" w:lineRule="auto"/>
        <w:ind w:right="310" w:firstLine="319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учащегося и отзыва</w:t>
      </w:r>
      <w:r>
        <w:rPr>
          <w:spacing w:val="1"/>
        </w:rPr>
        <w:t xml:space="preserve"> </w:t>
      </w:r>
      <w:r>
        <w:t>руководителя.</w:t>
      </w:r>
    </w:p>
    <w:p w:rsidR="00110E90" w:rsidRDefault="0007444D">
      <w:pPr>
        <w:pStyle w:val="a3"/>
        <w:spacing w:before="3" w:line="237" w:lineRule="auto"/>
        <w:ind w:right="309" w:firstLine="319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</w:t>
      </w:r>
      <w:r>
        <w:t>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критериям:</w:t>
      </w:r>
    </w:p>
    <w:p w:rsidR="00110E90" w:rsidRDefault="0007444D">
      <w:pPr>
        <w:pStyle w:val="a3"/>
        <w:spacing w:before="2" w:line="237" w:lineRule="auto"/>
        <w:ind w:right="299" w:firstLine="319"/>
      </w:pPr>
      <w:r>
        <w:t>Способность к самостоятельному приобретению знаний и решению проблем, проявляющиеся в</w:t>
      </w:r>
      <w:r>
        <w:rPr>
          <w:spacing w:val="1"/>
        </w:rPr>
        <w:t xml:space="preserve"> </w:t>
      </w:r>
      <w:r>
        <w:t xml:space="preserve">умении поставить проблему и выбрать адекватные способы </w:t>
      </w:r>
      <w:r>
        <w:t>ее решения, включая поиск и обработку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модели, макета, объекта, творческого решения</w:t>
      </w:r>
      <w:r>
        <w:rPr>
          <w:spacing w:val="1"/>
        </w:rPr>
        <w:t xml:space="preserve"> </w:t>
      </w:r>
      <w:r>
        <w:t>и т.п. Данный критерий в целом включает</w:t>
      </w:r>
      <w:r>
        <w:t xml:space="preserve"> оценку сформированности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10E90" w:rsidRDefault="0007444D">
      <w:pPr>
        <w:spacing w:before="4" w:line="237" w:lineRule="auto"/>
        <w:ind w:left="293" w:right="305" w:firstLine="319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110E90" w:rsidRDefault="0007444D">
      <w:pPr>
        <w:pStyle w:val="a3"/>
        <w:spacing w:before="4" w:line="237" w:lineRule="auto"/>
        <w:ind w:right="305" w:firstLine="319"/>
      </w:pPr>
      <w:r>
        <w:rPr>
          <w:b/>
        </w:rPr>
        <w:t>Сформированность</w:t>
      </w:r>
      <w:r>
        <w:rPr>
          <w:b/>
          <w:spacing w:val="1"/>
        </w:rPr>
        <w:t xml:space="preserve"> </w:t>
      </w:r>
      <w:r>
        <w:rPr>
          <w:b/>
        </w:rPr>
        <w:t>регулятивных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t>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планировать и управлять своей познавательной деятельностью во времени; использовать ресурсные</w:t>
      </w:r>
      <w:r>
        <w:rPr>
          <w:spacing w:val="-57"/>
        </w:rPr>
        <w:t xml:space="preserve"> </w:t>
      </w:r>
      <w:r>
        <w:t xml:space="preserve">возможности для достижения целей; осуществлять </w:t>
      </w:r>
      <w:r>
        <w:t>выбор конструктивных стратегий в трудных</w:t>
      </w:r>
      <w:r>
        <w:rPr>
          <w:spacing w:val="1"/>
        </w:rPr>
        <w:t xml:space="preserve"> </w:t>
      </w:r>
      <w:r>
        <w:t>ситуациях.</w:t>
      </w:r>
    </w:p>
    <w:p w:rsidR="00110E90" w:rsidRDefault="0007444D">
      <w:pPr>
        <w:pStyle w:val="a3"/>
        <w:ind w:right="307" w:firstLine="319"/>
        <w:jc w:val="right"/>
      </w:pPr>
      <w:r>
        <w:rPr>
          <w:b/>
        </w:rPr>
        <w:t>Сформированность</w:t>
      </w:r>
      <w:r>
        <w:rPr>
          <w:b/>
          <w:spacing w:val="18"/>
        </w:rPr>
        <w:t xml:space="preserve"> </w:t>
      </w:r>
      <w:r>
        <w:rPr>
          <w:b/>
        </w:rPr>
        <w:t>коммуникативных</w:t>
      </w:r>
      <w:r>
        <w:rPr>
          <w:b/>
          <w:spacing w:val="19"/>
        </w:rPr>
        <w:t xml:space="preserve"> </w:t>
      </w:r>
      <w:r>
        <w:rPr>
          <w:b/>
        </w:rPr>
        <w:t>действий</w:t>
      </w:r>
      <w:r>
        <w:t>,</w:t>
      </w:r>
      <w:r>
        <w:rPr>
          <w:spacing w:val="19"/>
        </w:rPr>
        <w:t xml:space="preserve"> </w:t>
      </w:r>
      <w:r>
        <w:t>проявляющаяся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умении</w:t>
      </w:r>
      <w:r>
        <w:rPr>
          <w:spacing w:val="20"/>
        </w:rPr>
        <w:t xml:space="preserve"> </w:t>
      </w:r>
      <w:r>
        <w:t>ясно</w:t>
      </w:r>
      <w:r>
        <w:rPr>
          <w:spacing w:val="19"/>
        </w:rPr>
        <w:t xml:space="preserve"> </w:t>
      </w:r>
      <w:r>
        <w:t>изложить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оформить</w:t>
      </w:r>
      <w:r>
        <w:rPr>
          <w:spacing w:val="-8"/>
        </w:rPr>
        <w:t xml:space="preserve"> </w:t>
      </w:r>
      <w:r>
        <w:t>выполненную</w:t>
      </w:r>
      <w:r>
        <w:rPr>
          <w:spacing w:val="-9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9"/>
        </w:rPr>
        <w:t xml:space="preserve"> </w:t>
      </w:r>
      <w:r>
        <w:t>ответить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вопросы.</w:t>
      </w:r>
      <w:r>
        <w:rPr>
          <w:spacing w:val="-57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описаны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интегрального</w:t>
      </w:r>
      <w:r>
        <w:rPr>
          <w:spacing w:val="31"/>
        </w:rPr>
        <w:t xml:space="preserve"> </w:t>
      </w:r>
      <w:r>
        <w:t>(уровневого)</w:t>
      </w:r>
    </w:p>
    <w:p w:rsidR="00110E90" w:rsidRDefault="0007444D">
      <w:pPr>
        <w:pStyle w:val="a3"/>
        <w:spacing w:line="270" w:lineRule="exact"/>
      </w:pPr>
      <w:r>
        <w:t>подхода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подхода.</w:t>
      </w:r>
    </w:p>
    <w:p w:rsidR="00110E90" w:rsidRDefault="0007444D">
      <w:pPr>
        <w:pStyle w:val="a3"/>
        <w:spacing w:line="274" w:lineRule="exact"/>
        <w:ind w:left="612"/>
      </w:pPr>
      <w:r>
        <w:t>Выбор</w:t>
      </w:r>
      <w:r>
        <w:rPr>
          <w:spacing w:val="-3"/>
        </w:rPr>
        <w:t xml:space="preserve"> </w:t>
      </w:r>
      <w:r>
        <w:t>интегрального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результатов</w:t>
      </w:r>
    </w:p>
    <w:p w:rsidR="00110E90" w:rsidRDefault="0007444D">
      <w:pPr>
        <w:pStyle w:val="a3"/>
        <w:spacing w:before="1" w:line="237" w:lineRule="auto"/>
        <w:ind w:right="310" w:firstLine="319"/>
      </w:pPr>
      <w:r>
        <w:t>При</w:t>
      </w:r>
      <w:r>
        <w:rPr>
          <w:spacing w:val="1"/>
        </w:rPr>
        <w:t xml:space="preserve"> </w:t>
      </w:r>
      <w:r>
        <w:t>интегральном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 навыков проектной деятельности делается на основе оценки всей совокупности</w:t>
      </w:r>
      <w:r>
        <w:rPr>
          <w:spacing w:val="1"/>
        </w:rPr>
        <w:t xml:space="preserve"> </w:t>
      </w:r>
      <w:r>
        <w:t>основных элементов проекта (продукта и пояснительной записки, отзыва, презентации) по каждому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названных</w:t>
      </w:r>
      <w:r>
        <w:rPr>
          <w:spacing w:val="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критериев.</w:t>
      </w:r>
    </w:p>
    <w:p w:rsidR="00110E90" w:rsidRDefault="0007444D">
      <w:pPr>
        <w:pStyle w:val="a3"/>
        <w:spacing w:before="4" w:line="237" w:lineRule="auto"/>
        <w:ind w:right="302" w:firstLine="31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</w:t>
      </w:r>
      <w:r>
        <w:t>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 xml:space="preserve">сформированности навыков проектной деятельности: </w:t>
      </w:r>
      <w:r>
        <w:rPr>
          <w:b/>
          <w:i/>
        </w:rPr>
        <w:t xml:space="preserve">базовый и повышенный. </w:t>
      </w:r>
      <w:r>
        <w:t>Главное отличие</w:t>
      </w:r>
      <w:r>
        <w:rPr>
          <w:spacing w:val="1"/>
        </w:rPr>
        <w:t xml:space="preserve"> </w:t>
      </w:r>
      <w:r>
        <w:t xml:space="preserve">выделенных уровней состоит в </w:t>
      </w:r>
      <w:r>
        <w:rPr>
          <w:u w:val="single"/>
        </w:rPr>
        <w:t>степени</w:t>
      </w:r>
      <w:r>
        <w:t xml:space="preserve"> самостоятельности учащегося в ходе выполнении 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</w:t>
      </w:r>
      <w:r>
        <w:t>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 (Приложение</w:t>
      </w:r>
      <w:r>
        <w:rPr>
          <w:spacing w:val="-1"/>
        </w:rPr>
        <w:t xml:space="preserve"> </w:t>
      </w:r>
      <w:r>
        <w:t>№5)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2"/>
        <w:ind w:left="612"/>
      </w:pPr>
      <w:r>
        <w:lastRenderedPageBreak/>
        <w:t>Решение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повышенном</w:t>
      </w:r>
      <w:r>
        <w:rPr>
          <w:spacing w:val="-1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2"/>
        </w:rPr>
        <w:t xml:space="preserve"> </w:t>
      </w:r>
      <w:r>
        <w:t>что:</w:t>
      </w:r>
    </w:p>
    <w:p w:rsidR="00110E90" w:rsidRDefault="0007444D">
      <w:pPr>
        <w:pStyle w:val="a5"/>
        <w:numPr>
          <w:ilvl w:val="0"/>
          <w:numId w:val="43"/>
        </w:numPr>
        <w:tabs>
          <w:tab w:val="left" w:pos="1061"/>
          <w:tab w:val="left" w:pos="1062"/>
        </w:tabs>
        <w:spacing w:before="41" w:line="276" w:lineRule="auto"/>
        <w:ind w:right="308" w:firstLine="0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сформированность метапредметных умений (способности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</w:t>
      </w:r>
      <w:r>
        <w:rPr>
          <w:sz w:val="24"/>
        </w:rPr>
        <w:t>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-1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110E90" w:rsidRDefault="0007444D">
      <w:pPr>
        <w:pStyle w:val="a5"/>
        <w:numPr>
          <w:ilvl w:val="0"/>
          <w:numId w:val="43"/>
        </w:numPr>
        <w:tabs>
          <w:tab w:val="left" w:pos="620"/>
        </w:tabs>
        <w:spacing w:line="276" w:lineRule="auto"/>
        <w:ind w:right="314" w:firstLine="0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дают 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110E90" w:rsidRDefault="0007444D">
      <w:pPr>
        <w:spacing w:line="275" w:lineRule="exact"/>
        <w:ind w:left="612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</w:p>
    <w:p w:rsidR="00110E90" w:rsidRDefault="0007444D">
      <w:pPr>
        <w:pStyle w:val="a5"/>
        <w:numPr>
          <w:ilvl w:val="0"/>
          <w:numId w:val="44"/>
        </w:numPr>
        <w:tabs>
          <w:tab w:val="left" w:pos="596"/>
        </w:tabs>
        <w:spacing w:before="39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110E90" w:rsidRDefault="0007444D">
      <w:pPr>
        <w:pStyle w:val="a5"/>
        <w:numPr>
          <w:ilvl w:val="0"/>
          <w:numId w:val="44"/>
        </w:numPr>
        <w:tabs>
          <w:tab w:val="left" w:pos="620"/>
        </w:tabs>
        <w:spacing w:before="40" w:line="276" w:lineRule="auto"/>
        <w:ind w:left="293" w:right="303" w:firstLine="0"/>
        <w:jc w:val="both"/>
        <w:rPr>
          <w:sz w:val="24"/>
        </w:rPr>
      </w:pPr>
      <w:r>
        <w:rPr>
          <w:sz w:val="24"/>
        </w:rPr>
        <w:t xml:space="preserve">продемонстрированы </w:t>
      </w:r>
      <w:r>
        <w:rPr>
          <w:sz w:val="24"/>
          <w:u w:val="single"/>
        </w:rPr>
        <w:t>все</w:t>
      </w:r>
      <w:r>
        <w:rPr>
          <w:sz w:val="24"/>
        </w:rPr>
        <w:t xml:space="preserve"> обязательные элементы проекта: завершенный продукт, 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и</w:t>
      </w:r>
      <w:r>
        <w:rPr>
          <w:spacing w:val="-2"/>
          <w:sz w:val="24"/>
        </w:rPr>
        <w:t xml:space="preserve"> </w:t>
      </w:r>
      <w:r>
        <w:rPr>
          <w:sz w:val="24"/>
        </w:rPr>
        <w:t>3) даны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110E90" w:rsidRDefault="0007444D">
      <w:pPr>
        <w:pStyle w:val="a3"/>
        <w:spacing w:before="1" w:line="276" w:lineRule="auto"/>
        <w:ind w:right="311" w:firstLine="319"/>
      </w:pPr>
      <w:r>
        <w:t xml:space="preserve">В случае выдающихся проектов комиссия может подготовить </w:t>
      </w:r>
      <w:r>
        <w:t>особое заключение о достоинствах</w:t>
      </w:r>
      <w:r>
        <w:rPr>
          <w:spacing w:val="-58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предъявлено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поступлении в</w:t>
      </w:r>
      <w:r>
        <w:rPr>
          <w:spacing w:val="-2"/>
        </w:rPr>
        <w:t xml:space="preserve"> </w:t>
      </w:r>
      <w:r>
        <w:t>профильные</w:t>
      </w:r>
      <w:r>
        <w:rPr>
          <w:spacing w:val="-2"/>
        </w:rPr>
        <w:t xml:space="preserve"> </w:t>
      </w:r>
      <w:r>
        <w:t>классы.</w:t>
      </w:r>
    </w:p>
    <w:p w:rsidR="00110E90" w:rsidRDefault="0007444D">
      <w:pPr>
        <w:pStyle w:val="a3"/>
        <w:spacing w:line="276" w:lineRule="auto"/>
        <w:ind w:right="310" w:firstLine="3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результатов позволяют в целом оценить способность учащихся </w:t>
      </w:r>
      <w:r>
        <w:t>производить значимый для себя</w:t>
      </w:r>
      <w:r>
        <w:rPr>
          <w:spacing w:val="1"/>
        </w:rPr>
        <w:t xml:space="preserve"> </w:t>
      </w:r>
      <w:r>
        <w:t>и/или для других людей продукт, наличие творческого потенциала, способность довести дело до</w:t>
      </w:r>
      <w:r>
        <w:rPr>
          <w:spacing w:val="1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качества, формируемые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10E90" w:rsidRDefault="0007444D">
      <w:pPr>
        <w:pStyle w:val="a3"/>
        <w:spacing w:line="276" w:lineRule="auto"/>
        <w:ind w:right="301" w:firstLine="319"/>
      </w:pPr>
      <w:r>
        <w:t>Отметка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выставляется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графу</w:t>
      </w:r>
      <w:r>
        <w:rPr>
          <w:spacing w:val="-5"/>
        </w:rPr>
        <w:t xml:space="preserve"> </w:t>
      </w:r>
      <w:r>
        <w:t>«проектная</w:t>
      </w:r>
      <w:r>
        <w:rPr>
          <w:spacing w:val="-5"/>
        </w:rPr>
        <w:t xml:space="preserve"> </w:t>
      </w:r>
      <w:r>
        <w:t>деятельно</w:t>
      </w:r>
      <w:r>
        <w:t>сть»</w:t>
      </w:r>
      <w:r>
        <w:rPr>
          <w:spacing w:val="-11"/>
        </w:rPr>
        <w:t xml:space="preserve"> </w:t>
      </w:r>
      <w:r>
        <w:t>или «экзамен»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классном журнале и личном деле. В документ государственного образца об уровне образования -</w:t>
      </w:r>
      <w:r>
        <w:rPr>
          <w:spacing w:val="1"/>
        </w:rPr>
        <w:t xml:space="preserve"> </w:t>
      </w:r>
      <w:r>
        <w:t>аттестат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выставляется в</w:t>
      </w:r>
      <w:r>
        <w:rPr>
          <w:spacing w:val="-2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строку.</w:t>
      </w:r>
    </w:p>
    <w:p w:rsidR="00110E90" w:rsidRDefault="0007444D">
      <w:pPr>
        <w:pStyle w:val="a3"/>
        <w:spacing w:line="276" w:lineRule="auto"/>
        <w:ind w:right="307" w:firstLine="319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избранное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профильного образования.</w:t>
      </w:r>
    </w:p>
    <w:p w:rsidR="00110E90" w:rsidRDefault="0007444D">
      <w:pPr>
        <w:pStyle w:val="a3"/>
        <w:spacing w:line="276" w:lineRule="auto"/>
        <w:ind w:right="303" w:firstLine="31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использоваться </w:t>
      </w:r>
      <w:r>
        <w:rPr>
          <w:b/>
          <w:i/>
        </w:rPr>
        <w:t>ана</w:t>
      </w:r>
      <w:r>
        <w:rPr>
          <w:b/>
          <w:i/>
        </w:rPr>
        <w:t xml:space="preserve">литический подход </w:t>
      </w:r>
      <w:r>
        <w:t>к описанию результатов, согласно которому по каждому из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педагогических измерений, максимальная оценка по каждому критерию не должна превышать 3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«удовлетворительно»)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баллу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крит</w:t>
      </w:r>
      <w:r>
        <w:t>ериев),</w:t>
      </w:r>
      <w:r>
        <w:rPr>
          <w:spacing w:val="-4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достижение</w:t>
      </w:r>
      <w:r>
        <w:rPr>
          <w:spacing w:val="5"/>
        </w:rPr>
        <w:t xml:space="preserve"> </w:t>
      </w:r>
      <w:r>
        <w:t>повышенных</w:t>
      </w:r>
      <w:r>
        <w:rPr>
          <w:spacing w:val="10"/>
        </w:rPr>
        <w:t xml:space="preserve"> </w:t>
      </w:r>
      <w:r>
        <w:t>уровней</w:t>
      </w:r>
      <w:r>
        <w:rPr>
          <w:spacing w:val="7"/>
        </w:rPr>
        <w:t xml:space="preserve"> </w:t>
      </w:r>
      <w:r>
        <w:t>соответствует</w:t>
      </w:r>
      <w:r>
        <w:rPr>
          <w:spacing w:val="7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первичных</w:t>
      </w:r>
      <w:r>
        <w:rPr>
          <w:spacing w:val="8"/>
        </w:rPr>
        <w:t xml:space="preserve"> </w:t>
      </w:r>
      <w:r>
        <w:t>баллов</w:t>
      </w:r>
      <w:r>
        <w:rPr>
          <w:spacing w:val="6"/>
        </w:rPr>
        <w:t xml:space="preserve"> </w:t>
      </w:r>
      <w:r>
        <w:t>(отметка</w:t>
      </w:r>
    </w:p>
    <w:p w:rsidR="00110E90" w:rsidRDefault="0007444D">
      <w:pPr>
        <w:pStyle w:val="a3"/>
        <w:spacing w:line="271" w:lineRule="exact"/>
      </w:pPr>
      <w:r>
        <w:t>«хорошо»)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(отметка «отлично»).</w:t>
      </w:r>
    </w:p>
    <w:p w:rsidR="00110E90" w:rsidRDefault="0007444D">
      <w:pPr>
        <w:pStyle w:val="a3"/>
        <w:spacing w:before="6" w:line="237" w:lineRule="auto"/>
        <w:ind w:right="302" w:firstLine="319"/>
      </w:pPr>
      <w:r>
        <w:t>Аналогичный</w:t>
      </w:r>
      <w:r>
        <w:rPr>
          <w:spacing w:val="-8"/>
        </w:rPr>
        <w:t xml:space="preserve"> </w:t>
      </w:r>
      <w:r>
        <w:t>подход,</w:t>
      </w:r>
      <w:r>
        <w:rPr>
          <w:spacing w:val="-8"/>
        </w:rPr>
        <w:t xml:space="preserve"> </w:t>
      </w:r>
      <w:r>
        <w:t>сопровождающийся</w:t>
      </w:r>
      <w:r>
        <w:rPr>
          <w:spacing w:val="-8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детальным</w:t>
      </w:r>
      <w:r>
        <w:rPr>
          <w:spacing w:val="-9"/>
        </w:rPr>
        <w:t xml:space="preserve"> </w:t>
      </w:r>
      <w:r>
        <w:t>описанием</w:t>
      </w:r>
      <w:r>
        <w:rPr>
          <w:spacing w:val="-9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введением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сформированность умений решать проблемы, или умений работать с информацией, или отдельных</w:t>
      </w:r>
      <w:r>
        <w:rPr>
          <w:spacing w:val="1"/>
        </w:rPr>
        <w:t xml:space="preserve"> </w:t>
      </w:r>
      <w:r>
        <w:t>коммуникативных компетенций) может использоваться в текущем учебном процессе при обучении</w:t>
      </w:r>
      <w:r>
        <w:rPr>
          <w:spacing w:val="1"/>
        </w:rPr>
        <w:t xml:space="preserve"> </w:t>
      </w:r>
      <w:r>
        <w:t>на</w:t>
      </w:r>
      <w:r>
        <w:t>выкам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детализированных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разрабатываются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критериальное</w:t>
      </w:r>
      <w:r>
        <w:rPr>
          <w:spacing w:val="-1"/>
        </w:rPr>
        <w:t xml:space="preserve"> </w:t>
      </w:r>
      <w:r>
        <w:t>описание.</w:t>
      </w:r>
    </w:p>
    <w:p w:rsidR="00110E90" w:rsidRDefault="0007444D">
      <w:pPr>
        <w:pStyle w:val="1"/>
        <w:spacing w:before="181" w:line="240" w:lineRule="auto"/>
        <w:jc w:val="both"/>
      </w:pP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</w:t>
      </w:r>
    </w:p>
    <w:p w:rsidR="00110E90" w:rsidRDefault="0007444D">
      <w:pPr>
        <w:spacing w:before="195"/>
        <w:ind w:left="6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-классника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которой: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</w:tabs>
        <w:spacing w:before="12"/>
        <w:ind w:left="1049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определена,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обоснована;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</w:tabs>
        <w:spacing w:before="12" w:line="249" w:lineRule="auto"/>
        <w:ind w:right="310" w:hanging="360"/>
        <w:jc w:val="left"/>
        <w:rPr>
          <w:sz w:val="24"/>
        </w:rPr>
      </w:pPr>
      <w:r>
        <w:rPr>
          <w:sz w:val="24"/>
        </w:rPr>
        <w:t>развернутый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  <w:tab w:val="left" w:pos="1720"/>
          <w:tab w:val="left" w:pos="2728"/>
          <w:tab w:val="left" w:pos="3876"/>
          <w:tab w:val="left" w:pos="5701"/>
          <w:tab w:val="left" w:pos="6471"/>
          <w:tab w:val="left" w:pos="8709"/>
          <w:tab w:val="left" w:pos="9846"/>
        </w:tabs>
        <w:spacing w:line="247" w:lineRule="auto"/>
        <w:ind w:right="310" w:hanging="360"/>
        <w:jc w:val="left"/>
        <w:rPr>
          <w:sz w:val="24"/>
        </w:rPr>
      </w:pPr>
      <w:r>
        <w:rPr>
          <w:sz w:val="24"/>
        </w:rPr>
        <w:t>тема</w:t>
      </w:r>
      <w:r>
        <w:rPr>
          <w:sz w:val="24"/>
        </w:rPr>
        <w:tab/>
        <w:t>проекта</w:t>
      </w:r>
      <w:r>
        <w:rPr>
          <w:sz w:val="24"/>
        </w:rPr>
        <w:tab/>
      </w:r>
      <w:r>
        <w:rPr>
          <w:sz w:val="24"/>
        </w:rPr>
        <w:t>раскрыта</w:t>
      </w:r>
      <w:r>
        <w:rPr>
          <w:sz w:val="24"/>
        </w:rPr>
        <w:tab/>
        <w:t>исчерпывающе,</w:t>
      </w:r>
      <w:r>
        <w:rPr>
          <w:sz w:val="24"/>
        </w:rPr>
        <w:tab/>
        <w:t>автор</w:t>
      </w:r>
      <w:r>
        <w:rPr>
          <w:sz w:val="24"/>
        </w:rPr>
        <w:tab/>
        <w:t>продемонстрировал</w:t>
      </w:r>
      <w:r>
        <w:rPr>
          <w:sz w:val="24"/>
        </w:rPr>
        <w:tab/>
        <w:t>глубокие</w:t>
      </w:r>
      <w:r>
        <w:rPr>
          <w:sz w:val="24"/>
        </w:rPr>
        <w:tab/>
      </w:r>
      <w:r>
        <w:rPr>
          <w:spacing w:val="-1"/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рамки школьной программы;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</w:tabs>
        <w:spacing w:line="274" w:lineRule="exact"/>
        <w:ind w:left="104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110E90" w:rsidRDefault="00110E90">
      <w:pPr>
        <w:spacing w:line="274" w:lineRule="exact"/>
        <w:rPr>
          <w:sz w:val="24"/>
        </w:rPr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45"/>
        </w:numPr>
        <w:tabs>
          <w:tab w:val="left" w:pos="1115"/>
        </w:tabs>
        <w:spacing w:before="64" w:line="247" w:lineRule="auto"/>
        <w:ind w:right="305" w:hanging="360"/>
        <w:rPr>
          <w:sz w:val="24"/>
        </w:rPr>
      </w:pPr>
      <w:r>
        <w:lastRenderedPageBreak/>
        <w:tab/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line="247" w:lineRule="auto"/>
        <w:ind w:right="307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уложилось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 ему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 вызвать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line="247" w:lineRule="auto"/>
        <w:ind w:right="306" w:hanging="360"/>
        <w:rPr>
          <w:sz w:val="24"/>
        </w:rPr>
      </w:pPr>
      <w:r>
        <w:rPr>
          <w:sz w:val="24"/>
        </w:rPr>
        <w:t>проектный продукт полностью соответствует требованиям качества (эстетичен,</w:t>
      </w:r>
      <w:r>
        <w:rPr>
          <w:spacing w:val="1"/>
          <w:sz w:val="24"/>
        </w:rPr>
        <w:t xml:space="preserve"> </w:t>
      </w:r>
      <w:r>
        <w:rPr>
          <w:sz w:val="24"/>
        </w:rPr>
        <w:t>удобен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заявленным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целям).</w:t>
      </w:r>
    </w:p>
    <w:p w:rsidR="00110E90" w:rsidRDefault="0007444D">
      <w:pPr>
        <w:spacing w:line="274" w:lineRule="exact"/>
        <w:ind w:left="694"/>
        <w:jc w:val="both"/>
        <w:rPr>
          <w:sz w:val="24"/>
        </w:rPr>
      </w:pPr>
      <w:r>
        <w:rPr>
          <w:sz w:val="24"/>
        </w:rPr>
        <w:t>Эталонный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7-8-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классника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которой: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before="2"/>
        <w:ind w:left="1049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определена,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обоснована;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</w:tabs>
        <w:spacing w:before="7" w:line="247" w:lineRule="auto"/>
        <w:ind w:right="310" w:hanging="360"/>
        <w:jc w:val="left"/>
        <w:rPr>
          <w:sz w:val="24"/>
        </w:rPr>
      </w:pPr>
      <w:r>
        <w:rPr>
          <w:sz w:val="24"/>
        </w:rPr>
        <w:t>развернутый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  <w:tab w:val="left" w:pos="1720"/>
          <w:tab w:val="left" w:pos="2728"/>
          <w:tab w:val="left" w:pos="3876"/>
          <w:tab w:val="left" w:pos="5701"/>
          <w:tab w:val="left" w:pos="6471"/>
          <w:tab w:val="left" w:pos="8709"/>
          <w:tab w:val="left" w:pos="9846"/>
        </w:tabs>
        <w:spacing w:line="247" w:lineRule="auto"/>
        <w:ind w:right="310" w:hanging="360"/>
        <w:jc w:val="left"/>
        <w:rPr>
          <w:sz w:val="24"/>
        </w:rPr>
      </w:pPr>
      <w:r>
        <w:rPr>
          <w:sz w:val="24"/>
        </w:rPr>
        <w:t>тема</w:t>
      </w:r>
      <w:r>
        <w:rPr>
          <w:sz w:val="24"/>
        </w:rPr>
        <w:tab/>
        <w:t>проекта</w:t>
      </w:r>
      <w:r>
        <w:rPr>
          <w:sz w:val="24"/>
        </w:rPr>
        <w:tab/>
        <w:t>раскрыта</w:t>
      </w:r>
      <w:r>
        <w:rPr>
          <w:sz w:val="24"/>
        </w:rPr>
        <w:tab/>
        <w:t>исчерпывающе,</w:t>
      </w:r>
      <w:r>
        <w:rPr>
          <w:sz w:val="24"/>
        </w:rPr>
        <w:tab/>
        <w:t>автор</w:t>
      </w:r>
      <w:r>
        <w:rPr>
          <w:sz w:val="24"/>
        </w:rPr>
        <w:tab/>
        <w:t>продемонстрировал</w:t>
      </w:r>
      <w:r>
        <w:rPr>
          <w:sz w:val="24"/>
        </w:rPr>
        <w:tab/>
        <w:t>глубокие</w:t>
      </w:r>
      <w:r>
        <w:rPr>
          <w:sz w:val="24"/>
        </w:rPr>
        <w:tab/>
      </w:r>
      <w:r>
        <w:rPr>
          <w:spacing w:val="-1"/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рамки школьной программы;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49"/>
          <w:tab w:val="left" w:pos="1050"/>
        </w:tabs>
        <w:spacing w:line="274" w:lineRule="exact"/>
        <w:ind w:left="104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</w:t>
      </w:r>
      <w:r>
        <w:rPr>
          <w:sz w:val="24"/>
        </w:rPr>
        <w:t>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before="3" w:line="247" w:lineRule="auto"/>
        <w:ind w:right="304" w:hanging="360"/>
        <w:rPr>
          <w:sz w:val="24"/>
        </w:rPr>
      </w:pP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складывавшихся в ходе работы, 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отсутствует)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line="247" w:lineRule="auto"/>
        <w:ind w:right="316" w:hanging="360"/>
        <w:rPr>
          <w:sz w:val="24"/>
        </w:rPr>
      </w:pPr>
      <w:r>
        <w:rPr>
          <w:sz w:val="24"/>
        </w:rPr>
        <w:t>работа отличается творческим подходом, собственным</w:t>
      </w:r>
      <w:r>
        <w:rPr>
          <w:sz w:val="24"/>
        </w:rPr>
        <w:t xml:space="preserve"> оригинальным отношением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line="247" w:lineRule="auto"/>
        <w:ind w:right="311" w:hanging="36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ind w:right="310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уложилось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 ему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 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0"/>
        </w:tabs>
        <w:spacing w:line="242" w:lineRule="auto"/>
        <w:ind w:right="313" w:hanging="360"/>
        <w:rPr>
          <w:sz w:val="24"/>
        </w:rPr>
      </w:pPr>
      <w:r>
        <w:rPr>
          <w:sz w:val="24"/>
        </w:rPr>
        <w:t>проектный продукт полностью соответствует требованиям качества ( эстетичен, удобен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заявленным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целям).</w:t>
      </w:r>
    </w:p>
    <w:p w:rsidR="00110E90" w:rsidRDefault="0007444D">
      <w:pPr>
        <w:spacing w:line="275" w:lineRule="exact"/>
        <w:ind w:left="874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эталон работы это:</w:t>
      </w:r>
    </w:p>
    <w:p w:rsidR="00110E90" w:rsidRDefault="0007444D">
      <w:pPr>
        <w:pStyle w:val="a5"/>
        <w:numPr>
          <w:ilvl w:val="1"/>
          <w:numId w:val="45"/>
        </w:numPr>
        <w:tabs>
          <w:tab w:val="left" w:pos="1095"/>
        </w:tabs>
        <w:spacing w:before="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определена,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обоснована;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before="7" w:line="244" w:lineRule="auto"/>
        <w:ind w:right="312" w:hanging="300"/>
        <w:rPr>
          <w:sz w:val="24"/>
        </w:rPr>
      </w:pPr>
      <w:r>
        <w:rPr>
          <w:sz w:val="24"/>
        </w:rPr>
        <w:t>развернутый</w:t>
      </w:r>
      <w:r>
        <w:rPr>
          <w:spacing w:val="-12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before="1" w:line="247" w:lineRule="auto"/>
        <w:ind w:right="310" w:hanging="300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исчерпывающе,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рамки школьной программы;</w:t>
      </w:r>
    </w:p>
    <w:p w:rsidR="00110E90" w:rsidRDefault="0007444D">
      <w:pPr>
        <w:pStyle w:val="a5"/>
        <w:numPr>
          <w:ilvl w:val="1"/>
          <w:numId w:val="45"/>
        </w:numPr>
        <w:tabs>
          <w:tab w:val="left" w:pos="1100"/>
        </w:tabs>
        <w:spacing w:line="247" w:lineRule="auto"/>
        <w:ind w:left="852" w:right="306" w:firstLine="0"/>
        <w:rPr>
          <w:sz w:val="24"/>
        </w:rPr>
      </w:pPr>
      <w:r>
        <w:rPr>
          <w:sz w:val="24"/>
        </w:rPr>
        <w:t>работа содержит достаточно полную информацию из разнообразных источников;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эффективно,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</w:p>
    <w:p w:rsidR="00110E90" w:rsidRDefault="0007444D">
      <w:pPr>
        <w:pStyle w:val="a3"/>
        <w:spacing w:line="247" w:lineRule="auto"/>
        <w:ind w:right="302"/>
      </w:pPr>
      <w:r>
        <w:t>достигнуты;(соответствие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(5-8</w:t>
      </w:r>
      <w:r>
        <w:rPr>
          <w:spacing w:val="1"/>
        </w:rPr>
        <w:t xml:space="preserve"> </w:t>
      </w:r>
      <w:r>
        <w:t>кл.</w:t>
      </w:r>
      <w:r>
        <w:rPr>
          <w:spacing w:val="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отсутствует)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line="247" w:lineRule="auto"/>
        <w:ind w:right="306" w:hanging="300"/>
        <w:rPr>
          <w:sz w:val="24"/>
        </w:rPr>
      </w:pPr>
      <w:r>
        <w:rPr>
          <w:sz w:val="24"/>
        </w:rPr>
        <w:t>представлен исчерпывающий анализ ситуаций, складывавшихся в ходе работы, 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намечены 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line="247" w:lineRule="auto"/>
        <w:ind w:right="311" w:hanging="300"/>
        <w:rPr>
          <w:sz w:val="24"/>
        </w:rPr>
      </w:pPr>
      <w:r>
        <w:rPr>
          <w:sz w:val="24"/>
        </w:rPr>
        <w:t xml:space="preserve">работа отличается творческим подходом, собственным оригинальным </w:t>
      </w:r>
      <w:r>
        <w:rPr>
          <w:sz w:val="24"/>
        </w:rPr>
        <w:t>отношением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line="244" w:lineRule="auto"/>
        <w:ind w:right="305" w:hanging="300"/>
        <w:rPr>
          <w:sz w:val="24"/>
        </w:rPr>
      </w:pPr>
      <w:r>
        <w:rPr>
          <w:sz w:val="24"/>
        </w:rPr>
        <w:t>работа отличается творческим подходом, собственным оригинальным отношением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line="247" w:lineRule="auto"/>
        <w:ind w:right="311" w:hanging="30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line="247" w:lineRule="auto"/>
        <w:ind w:right="306" w:hanging="30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уложилось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 ему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 вызвать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110E90" w:rsidRDefault="0007444D">
      <w:pPr>
        <w:pStyle w:val="a5"/>
        <w:numPr>
          <w:ilvl w:val="0"/>
          <w:numId w:val="45"/>
        </w:numPr>
        <w:tabs>
          <w:tab w:val="left" w:pos="1055"/>
        </w:tabs>
        <w:spacing w:line="247" w:lineRule="auto"/>
        <w:ind w:right="310" w:hanging="300"/>
        <w:rPr>
          <w:sz w:val="24"/>
        </w:rPr>
      </w:pPr>
      <w:r>
        <w:rPr>
          <w:sz w:val="24"/>
        </w:rPr>
        <w:t>проектный продукт полностью соответствует требования</w:t>
      </w:r>
      <w:r>
        <w:rPr>
          <w:sz w:val="24"/>
        </w:rPr>
        <w:t>м качества (эстетичен, удобен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заявленным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целям).</w:t>
      </w:r>
    </w:p>
    <w:p w:rsidR="00110E90" w:rsidRDefault="00110E90">
      <w:pPr>
        <w:pStyle w:val="a3"/>
        <w:spacing w:before="3"/>
        <w:ind w:left="0"/>
        <w:jc w:val="left"/>
      </w:pPr>
    </w:p>
    <w:p w:rsidR="00110E90" w:rsidRDefault="0007444D">
      <w:pPr>
        <w:pStyle w:val="1"/>
        <w:numPr>
          <w:ilvl w:val="1"/>
          <w:numId w:val="37"/>
        </w:numPr>
        <w:tabs>
          <w:tab w:val="left" w:pos="714"/>
        </w:tabs>
        <w:spacing w:line="275" w:lineRule="exact"/>
        <w:ind w:left="713" w:hanging="421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курсов.</w:t>
      </w:r>
    </w:p>
    <w:p w:rsidR="00110E90" w:rsidRDefault="0007444D">
      <w:pPr>
        <w:pStyle w:val="a5"/>
        <w:numPr>
          <w:ilvl w:val="2"/>
          <w:numId w:val="37"/>
        </w:numPr>
        <w:tabs>
          <w:tab w:val="left" w:pos="959"/>
        </w:tabs>
        <w:spacing w:line="274" w:lineRule="exact"/>
        <w:ind w:hanging="66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110E90" w:rsidRDefault="0007444D">
      <w:pPr>
        <w:pStyle w:val="a3"/>
        <w:ind w:firstLine="319"/>
        <w:jc w:val="left"/>
      </w:pPr>
      <w:r>
        <w:t>Каждый</w:t>
      </w:r>
      <w:r>
        <w:rPr>
          <w:spacing w:val="9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самоценный,</w:t>
      </w:r>
      <w:r>
        <w:rPr>
          <w:spacing w:val="3"/>
        </w:rPr>
        <w:t xml:space="preserve"> </w:t>
      </w:r>
      <w:r>
        <w:t>принципиально</w:t>
      </w:r>
      <w:r>
        <w:rPr>
          <w:spacing w:val="3"/>
        </w:rPr>
        <w:t xml:space="preserve"> </w:t>
      </w:r>
      <w:r>
        <w:t>новый</w:t>
      </w:r>
      <w:r>
        <w:rPr>
          <w:spacing w:val="7"/>
        </w:rPr>
        <w:t xml:space="preserve"> </w:t>
      </w:r>
      <w:r>
        <w:t>этап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учащегося,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котором</w:t>
      </w:r>
      <w:r>
        <w:rPr>
          <w:spacing w:val="22"/>
        </w:rPr>
        <w:t xml:space="preserve"> </w:t>
      </w:r>
      <w:r>
        <w:t>расширяется</w:t>
      </w:r>
      <w:r>
        <w:rPr>
          <w:spacing w:val="22"/>
        </w:rPr>
        <w:t xml:space="preserve"> </w:t>
      </w:r>
      <w:r>
        <w:t>сфера</w:t>
      </w:r>
      <w:r>
        <w:rPr>
          <w:spacing w:val="22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окружающим</w:t>
      </w:r>
      <w:r>
        <w:rPr>
          <w:spacing w:val="22"/>
        </w:rPr>
        <w:t xml:space="preserve"> </w:t>
      </w:r>
      <w:r>
        <w:t>миром,</w:t>
      </w:r>
      <w:r>
        <w:rPr>
          <w:spacing w:val="24"/>
        </w:rPr>
        <w:t xml:space="preserve"> </w:t>
      </w:r>
      <w:r>
        <w:t>изменяется</w:t>
      </w:r>
    </w:p>
    <w:p w:rsidR="00110E90" w:rsidRDefault="00110E90">
      <w:pPr>
        <w:sectPr w:rsidR="00110E90">
          <w:pgSz w:w="11900" w:h="16850"/>
          <w:pgMar w:top="46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социальный</w:t>
      </w:r>
      <w:r>
        <w:rPr>
          <w:spacing w:val="-4"/>
        </w:rPr>
        <w:t xml:space="preserve"> </w:t>
      </w:r>
      <w:r>
        <w:t>статус,</w:t>
      </w:r>
      <w:r>
        <w:rPr>
          <w:spacing w:val="-3"/>
        </w:rPr>
        <w:t xml:space="preserve"> </w:t>
      </w:r>
      <w:r>
        <w:t>возрастает 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самовыражении,</w:t>
      </w:r>
      <w:r>
        <w:rPr>
          <w:spacing w:val="-3"/>
        </w:rPr>
        <w:t xml:space="preserve"> </w:t>
      </w:r>
      <w:r>
        <w:t>самосознании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самоопределении.</w:t>
      </w:r>
    </w:p>
    <w:p w:rsidR="00110E90" w:rsidRDefault="0007444D">
      <w:pPr>
        <w:pStyle w:val="a3"/>
        <w:spacing w:before="1" w:line="237" w:lineRule="auto"/>
        <w:ind w:right="312" w:firstLine="319"/>
      </w:pPr>
      <w:r>
        <w:t xml:space="preserve">Образование на уровне основного общего образования с одной стороны является </w:t>
      </w:r>
      <w:r>
        <w:t>логическим</w:t>
      </w:r>
      <w:r>
        <w:rPr>
          <w:spacing w:val="1"/>
        </w:rPr>
        <w:t xml:space="preserve"> </w:t>
      </w:r>
      <w:r>
        <w:t>продолжением обучения в начальной школе, а с другой стороны, является базой для подготовки</w:t>
      </w:r>
      <w:r>
        <w:rPr>
          <w:spacing w:val="1"/>
        </w:rPr>
        <w:t xml:space="preserve"> </w:t>
      </w:r>
      <w:r>
        <w:t>завершения общего образования на ступени среднего (полного) общего образования, переходу к</w:t>
      </w:r>
      <w:r>
        <w:rPr>
          <w:spacing w:val="1"/>
        </w:rPr>
        <w:t xml:space="preserve"> </w:t>
      </w:r>
      <w:r>
        <w:t>профильному</w:t>
      </w:r>
      <w:r>
        <w:rPr>
          <w:spacing w:val="-9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:rsidR="00110E90" w:rsidRDefault="0007444D">
      <w:pPr>
        <w:pStyle w:val="a3"/>
        <w:spacing w:before="2" w:line="237" w:lineRule="auto"/>
        <w:ind w:right="315" w:firstLine="319"/>
      </w:pPr>
      <w:r>
        <w:t>Как указывалось в предыдущих разделах, учебная деятельность на этой ступени образования</w:t>
      </w:r>
      <w:r>
        <w:rPr>
          <w:spacing w:val="1"/>
        </w:rPr>
        <w:t xml:space="preserve"> </w:t>
      </w:r>
      <w:r>
        <w:t>приобретает черты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саморазвитию и самообразованию.</w:t>
      </w:r>
    </w:p>
    <w:p w:rsidR="00110E90" w:rsidRDefault="0007444D">
      <w:pPr>
        <w:pStyle w:val="a3"/>
        <w:spacing w:before="3" w:line="237" w:lineRule="auto"/>
        <w:ind w:right="301" w:firstLine="319"/>
      </w:pPr>
      <w:r>
        <w:t>На уровне основного общего образования у учащихся на основе усвоения на</w:t>
      </w:r>
      <w:r>
        <w:t>учных понятий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теоретического,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способности рассуждать гипотетико-дедуктивным способом, т. е. на основе общих посылок, умение</w:t>
      </w:r>
      <w:r>
        <w:rPr>
          <w:spacing w:val="-57"/>
        </w:rPr>
        <w:t xml:space="preserve"> </w:t>
      </w:r>
      <w:r>
        <w:t>оперировать гипотезами как отличительный инструмент научного р</w:t>
      </w:r>
      <w:r>
        <w:t>ассуждения. Контролируемой и</w:t>
      </w:r>
      <w:r>
        <w:rPr>
          <w:spacing w:val="1"/>
        </w:rPr>
        <w:t xml:space="preserve"> </w:t>
      </w:r>
      <w:r>
        <w:t>управляемой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(школьник</w:t>
      </w:r>
      <w:r>
        <w:rPr>
          <w:spacing w:val="-7"/>
        </w:rPr>
        <w:t xml:space="preserve"> </w:t>
      </w:r>
      <w:r>
        <w:t>способен</w:t>
      </w:r>
      <w:r>
        <w:rPr>
          <w:spacing w:val="-7"/>
        </w:rPr>
        <w:t xml:space="preserve"> </w:t>
      </w:r>
      <w:r>
        <w:t>осознанно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произвольно</w:t>
      </w:r>
      <w:r>
        <w:rPr>
          <w:spacing w:val="-7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рассказ),</w:t>
      </w:r>
      <w:r>
        <w:rPr>
          <w:spacing w:val="-8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другие высшие психические функции - внимание и память. У подростков впервые 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удер</w:t>
      </w:r>
      <w:r>
        <w:t>живать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отвлеченном,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организованном материале. Интеллектуализируется процесс восприятия - отыскание и выделение</w:t>
      </w:r>
      <w:r>
        <w:rPr>
          <w:spacing w:val="1"/>
        </w:rPr>
        <w:t xml:space="preserve"> </w:t>
      </w:r>
      <w:r>
        <w:t>значимых, существенных связей и причинно-следственных зависимостей при работе с 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процессу</w:t>
      </w:r>
      <w:r>
        <w:rPr>
          <w:spacing w:val="-8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первичных</w:t>
      </w:r>
      <w:r>
        <w:rPr>
          <w:spacing w:val="-4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ощущений.</w:t>
      </w:r>
    </w:p>
    <w:p w:rsidR="00110E90" w:rsidRDefault="00110E90">
      <w:pPr>
        <w:pStyle w:val="a3"/>
        <w:spacing w:before="1"/>
        <w:ind w:left="0"/>
        <w:jc w:val="left"/>
        <w:rPr>
          <w:sz w:val="21"/>
        </w:rPr>
      </w:pPr>
    </w:p>
    <w:p w:rsidR="00110E90" w:rsidRDefault="0007444D">
      <w:pPr>
        <w:pStyle w:val="1"/>
        <w:numPr>
          <w:ilvl w:val="2"/>
          <w:numId w:val="37"/>
        </w:numPr>
        <w:tabs>
          <w:tab w:val="left" w:pos="959"/>
        </w:tabs>
        <w:spacing w:line="240" w:lineRule="auto"/>
        <w:ind w:hanging="666"/>
      </w:pPr>
      <w:r>
        <w:t>Основное</w:t>
      </w:r>
      <w:r>
        <w:rPr>
          <w:spacing w:val="-3"/>
        </w:rPr>
        <w:t xml:space="preserve"> </w:t>
      </w:r>
      <w:r>
        <w:t>содержание 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139"/>
        <w:ind w:right="313" w:firstLine="76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</w:t>
      </w:r>
      <w:r>
        <w:t>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(курсам, модулям).</w:t>
      </w:r>
    </w:p>
    <w:p w:rsidR="00110E90" w:rsidRDefault="0007444D">
      <w:pPr>
        <w:pStyle w:val="a3"/>
        <w:spacing w:line="237" w:lineRule="auto"/>
        <w:ind w:right="304" w:firstLine="400"/>
      </w:pPr>
      <w:r>
        <w:t>Особенностью содержания современного основного общего образования является не 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в личностных, коммуникативных, познавательных, регулятивных</w:t>
      </w:r>
      <w:r>
        <w:rPr>
          <w:spacing w:val="-57"/>
        </w:rPr>
        <w:t xml:space="preserve"> </w:t>
      </w:r>
      <w:r>
        <w:t>сферах,</w:t>
      </w:r>
      <w:r>
        <w:rPr>
          <w:spacing w:val="-2"/>
        </w:rPr>
        <w:t xml:space="preserve"> </w:t>
      </w:r>
      <w:r>
        <w:t>обеспечивающих способность 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110E90" w:rsidRDefault="0007444D">
      <w:pPr>
        <w:pStyle w:val="a3"/>
        <w:spacing w:before="1" w:line="237" w:lineRule="auto"/>
        <w:ind w:right="307" w:firstLine="319"/>
      </w:pPr>
      <w:r>
        <w:rPr>
          <w:spacing w:val="-1"/>
        </w:rPr>
        <w:t>Кроме</w:t>
      </w:r>
      <w:r>
        <w:rPr>
          <w:spacing w:val="-14"/>
        </w:rPr>
        <w:t xml:space="preserve"> </w:t>
      </w:r>
      <w:r>
        <w:rPr>
          <w:spacing w:val="-1"/>
        </w:rPr>
        <w:t>этого,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программах</w:t>
      </w:r>
      <w:r>
        <w:rPr>
          <w:spacing w:val="-10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тех</w:t>
      </w:r>
      <w:r>
        <w:rPr>
          <w:spacing w:val="-10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которые являются надпредметными, т.е. формируются средствами каждого учебного предмета, даёт</w:t>
      </w:r>
      <w:r>
        <w:rPr>
          <w:spacing w:val="-58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 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общих задач обучения,</w:t>
      </w:r>
      <w:r>
        <w:rPr>
          <w:spacing w:val="1"/>
        </w:rPr>
        <w:t xml:space="preserve"> </w:t>
      </w:r>
      <w:r>
        <w:t>приблизиться к реализации «идеальных» целей образования. В то</w:t>
      </w:r>
      <w:r>
        <w:t xml:space="preserve"> же время такой подход 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сторон окружающего</w:t>
      </w:r>
      <w:r>
        <w:rPr>
          <w:spacing w:val="-1"/>
        </w:rPr>
        <w:t xml:space="preserve"> </w:t>
      </w:r>
      <w:r>
        <w:t>мира.</w:t>
      </w:r>
    </w:p>
    <w:p w:rsidR="00110E90" w:rsidRDefault="0007444D">
      <w:pPr>
        <w:pStyle w:val="a3"/>
        <w:spacing w:before="5" w:line="237" w:lineRule="auto"/>
        <w:ind w:right="304" w:firstLine="319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школьников.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определило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выделить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примерных</w:t>
      </w:r>
      <w:r>
        <w:rPr>
          <w:spacing w:val="-57"/>
        </w:rPr>
        <w:t xml:space="preserve"> </w:t>
      </w:r>
      <w:r>
        <w:t>программах не только содержание знаний, но и содержание видов деятельности, которое включа</w:t>
      </w:r>
      <w:r>
        <w:t>ет</w:t>
      </w:r>
      <w:r>
        <w:rPr>
          <w:spacing w:val="1"/>
        </w:rPr>
        <w:t xml:space="preserve"> </w:t>
      </w:r>
      <w:r>
        <w:t>конкретные УУД, обеспечивающие творческое применение знаний для решения жизненных задач,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7" w:line="237" w:lineRule="auto"/>
        <w:ind w:right="302" w:firstLine="319"/>
      </w:pPr>
      <w:r>
        <w:t>В соответствии с системно-деятельностным подходом, составляющим методологическую основу</w:t>
      </w:r>
      <w:r>
        <w:rPr>
          <w:spacing w:val="-58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</w:t>
      </w:r>
      <w:r>
        <w:t>зует</w:t>
      </w:r>
      <w:r>
        <w:rPr>
          <w:spacing w:val="1"/>
        </w:rPr>
        <w:t xml:space="preserve"> </w:t>
      </w:r>
      <w:r>
        <w:t>обобщенные способы действий с учебным материалом, позволяющие учащимся успешно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110E90" w:rsidRDefault="0007444D">
      <w:pPr>
        <w:pStyle w:val="a3"/>
        <w:spacing w:before="36" w:line="276" w:lineRule="auto"/>
        <w:ind w:right="303" w:firstLine="400"/>
      </w:pPr>
      <w:r>
        <w:t>Согласно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 в МБОУ СОШ им. Н.С. Конгара с. Бай-Тал рабочие программы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включают: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50"/>
        </w:tabs>
        <w:spacing w:line="274" w:lineRule="exact"/>
        <w:ind w:left="1049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лист;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50"/>
        </w:tabs>
        <w:spacing w:before="7" w:line="275" w:lineRule="exact"/>
        <w:ind w:left="1049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32"/>
          <w:tab w:val="left" w:pos="1033"/>
        </w:tabs>
        <w:ind w:right="696" w:hanging="339"/>
        <w:jc w:val="left"/>
        <w:rPr>
          <w:sz w:val="24"/>
        </w:rPr>
      </w:pPr>
      <w:r>
        <w:rPr>
          <w:sz w:val="24"/>
        </w:rPr>
        <w:t>требования к уровню освоения учащимися (личностных, метапредметных и предметных)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предмета, курса);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49"/>
          <w:tab w:val="left" w:pos="1050"/>
        </w:tabs>
        <w:spacing w:line="273" w:lineRule="exact"/>
        <w:ind w:left="104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49"/>
          <w:tab w:val="left" w:pos="1050"/>
        </w:tabs>
        <w:spacing w:line="275" w:lineRule="exact"/>
        <w:ind w:left="1049"/>
        <w:jc w:val="left"/>
        <w:rPr>
          <w:sz w:val="24"/>
        </w:rPr>
      </w:pPr>
      <w:r>
        <w:rPr>
          <w:sz w:val="24"/>
        </w:rPr>
        <w:t>учебно-тематический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план;</w:t>
      </w:r>
    </w:p>
    <w:p w:rsidR="00110E90" w:rsidRDefault="00110E90">
      <w:pPr>
        <w:spacing w:line="275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46"/>
        </w:numPr>
        <w:tabs>
          <w:tab w:val="left" w:pos="1032"/>
          <w:tab w:val="left" w:pos="1033"/>
        </w:tabs>
        <w:spacing w:before="81" w:line="237" w:lineRule="auto"/>
        <w:ind w:right="955" w:hanging="339"/>
        <w:jc w:val="left"/>
        <w:rPr>
          <w:sz w:val="24"/>
        </w:rPr>
      </w:pPr>
      <w:r>
        <w:rPr>
          <w:sz w:val="24"/>
        </w:rPr>
        <w:lastRenderedPageBreak/>
        <w:t>календарно-тематичес</w:t>
      </w:r>
      <w:r>
        <w:rPr>
          <w:sz w:val="24"/>
        </w:rPr>
        <w:t>кий план с определением основных видов учебной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32"/>
          <w:tab w:val="left" w:pos="1033"/>
        </w:tabs>
        <w:spacing w:before="1" w:line="237" w:lineRule="auto"/>
        <w:ind w:right="327" w:hanging="339"/>
        <w:jc w:val="left"/>
        <w:rPr>
          <w:sz w:val="24"/>
        </w:rPr>
      </w:pPr>
      <w:r>
        <w:rPr>
          <w:sz w:val="24"/>
        </w:rPr>
        <w:t>описание учебно-методического и материально-технического обеспечения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110E90" w:rsidRDefault="0007444D">
      <w:pPr>
        <w:pStyle w:val="a5"/>
        <w:numPr>
          <w:ilvl w:val="0"/>
          <w:numId w:val="46"/>
        </w:numPr>
        <w:tabs>
          <w:tab w:val="left" w:pos="1049"/>
          <w:tab w:val="left" w:pos="1050"/>
        </w:tabs>
        <w:spacing w:line="275" w:lineRule="exact"/>
        <w:ind w:left="1049"/>
        <w:jc w:val="left"/>
        <w:rPr>
          <w:sz w:val="24"/>
        </w:rPr>
      </w:pP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 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т.п.).</w:t>
      </w:r>
    </w:p>
    <w:p w:rsidR="00110E90" w:rsidRDefault="0007444D">
      <w:pPr>
        <w:pStyle w:val="a3"/>
        <w:spacing w:before="180" w:line="237" w:lineRule="auto"/>
        <w:ind w:right="306" w:firstLine="73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приводится основное содержание курсов по всем обязательным предметам на ступени основного</w:t>
      </w:r>
      <w:r>
        <w:rPr>
          <w:spacing w:val="1"/>
        </w:rPr>
        <w:t xml:space="preserve"> </w:t>
      </w:r>
      <w:r>
        <w:t>общего образования (за исключением родного языка и литературного чтения на родном языке),</w:t>
      </w:r>
      <w:r>
        <w:rPr>
          <w:spacing w:val="1"/>
        </w:rPr>
        <w:t xml:space="preserve"> </w:t>
      </w:r>
      <w:r>
        <w:t>кот</w:t>
      </w:r>
      <w:r>
        <w:t>орое должно быть в полном объёме отражено в соответствующих разделах рабочих программ</w:t>
      </w:r>
      <w:r>
        <w:rPr>
          <w:spacing w:val="1"/>
        </w:rPr>
        <w:t xml:space="preserve"> </w:t>
      </w:r>
      <w:r>
        <w:t>учебных предметов, курсов. Остальные разделы примерных программ учебных предметов, курсов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</w:t>
      </w:r>
      <w:r>
        <w:t>остава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выбранного комплекта</w:t>
      </w:r>
      <w:r>
        <w:rPr>
          <w:spacing w:val="1"/>
        </w:rPr>
        <w:t xml:space="preserve"> </w:t>
      </w:r>
      <w:r>
        <w:t>учебников.</w:t>
      </w:r>
    </w:p>
    <w:p w:rsidR="00110E90" w:rsidRDefault="0007444D">
      <w:pPr>
        <w:pStyle w:val="a3"/>
        <w:spacing w:before="4" w:line="220" w:lineRule="auto"/>
        <w:ind w:right="312" w:firstLine="566"/>
      </w:pPr>
      <w:r>
        <w:t>Ниже в таблице представлены основные требования к содержанию образования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110E90">
      <w:pPr>
        <w:pStyle w:val="a3"/>
        <w:spacing w:before="3"/>
        <w:ind w:left="0"/>
        <w:jc w:val="left"/>
        <w:rPr>
          <w:sz w:val="22"/>
        </w:rPr>
      </w:pPr>
    </w:p>
    <w:p w:rsidR="00110E90" w:rsidRDefault="0007444D">
      <w:pPr>
        <w:pStyle w:val="1"/>
        <w:spacing w:line="220" w:lineRule="auto"/>
        <w:ind w:left="2700" w:right="2713"/>
        <w:jc w:val="center"/>
      </w:pPr>
      <w:r>
        <w:t>Основные требования к содержанию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(5-9 классы)</w:t>
      </w: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798"/>
        <w:gridCol w:w="2436"/>
        <w:gridCol w:w="2004"/>
        <w:gridCol w:w="1980"/>
      </w:tblGrid>
      <w:tr w:rsidR="00110E90">
        <w:trPr>
          <w:trHeight w:val="1012"/>
        </w:trPr>
        <w:tc>
          <w:tcPr>
            <w:tcW w:w="2090" w:type="dxa"/>
          </w:tcPr>
          <w:p w:rsidR="00110E90" w:rsidRDefault="0007444D">
            <w:pPr>
              <w:pStyle w:val="TableParagraph"/>
              <w:spacing w:before="8" w:line="249" w:lineRule="auto"/>
              <w:ind w:left="110"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Самоопределени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79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</w:tcPr>
          <w:p w:rsidR="00110E90" w:rsidRDefault="00110E90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10E90" w:rsidRDefault="0007444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предметное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деятельностно</w:t>
            </w:r>
          </w:p>
          <w:p w:rsidR="00110E90" w:rsidRDefault="0007444D">
            <w:pPr>
              <w:pStyle w:val="TableParagraph"/>
              <w:spacing w:before="67" w:line="310" w:lineRule="atLeast"/>
              <w:ind w:left="108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</w:p>
        </w:tc>
        <w:tc>
          <w:tcPr>
            <w:tcW w:w="1980" w:type="dxa"/>
          </w:tcPr>
          <w:p w:rsidR="00110E90" w:rsidRDefault="0007444D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ценностно</w:t>
            </w:r>
          </w:p>
          <w:p w:rsidR="00110E90" w:rsidRDefault="0007444D">
            <w:pPr>
              <w:pStyle w:val="TableParagraph"/>
              <w:spacing w:before="67" w:line="310" w:lineRule="atLeast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ориентированн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</w:p>
        </w:tc>
      </w:tr>
      <w:tr w:rsidR="00110E90">
        <w:trPr>
          <w:trHeight w:val="293"/>
        </w:trPr>
        <w:tc>
          <w:tcPr>
            <w:tcW w:w="209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</w:t>
            </w:r>
          </w:p>
        </w:tc>
        <w:tc>
          <w:tcPr>
            <w:tcW w:w="1798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436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2004" w:type="dxa"/>
            <w:vMerge w:val="restart"/>
          </w:tcPr>
          <w:p w:rsidR="00110E90" w:rsidRDefault="0007444D">
            <w:pPr>
              <w:pStyle w:val="TableParagraph"/>
              <w:spacing w:line="276" w:lineRule="auto"/>
              <w:ind w:left="108" w:right="14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самоопределятьс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110E90" w:rsidRDefault="0007444D">
            <w:pPr>
              <w:pStyle w:val="TableParagraph"/>
              <w:tabs>
                <w:tab w:val="left" w:pos="1437"/>
              </w:tabs>
              <w:spacing w:before="7" w:line="249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z w:val="24"/>
              </w:rPr>
              <w:tab/>
              <w:t>хотя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углубленно.</w:t>
            </w:r>
          </w:p>
          <w:p w:rsidR="00110E90" w:rsidRDefault="0007444D">
            <w:pPr>
              <w:pStyle w:val="TableParagraph"/>
              <w:tabs>
                <w:tab w:val="left" w:pos="1114"/>
                <w:tab w:val="left" w:pos="1276"/>
                <w:tab w:val="left" w:pos="1312"/>
                <w:tab w:val="left" w:pos="1669"/>
                <w:tab w:val="left" w:pos="1789"/>
              </w:tabs>
              <w:spacing w:before="11" w:line="249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терпимо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другими людьми.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</w:p>
        </w:tc>
        <w:tc>
          <w:tcPr>
            <w:tcW w:w="1980" w:type="dxa"/>
            <w:vMerge w:val="restart"/>
          </w:tcPr>
          <w:p w:rsidR="00110E90" w:rsidRDefault="0007444D">
            <w:pPr>
              <w:pStyle w:val="TableParagraph"/>
              <w:tabs>
                <w:tab w:val="left" w:pos="989"/>
                <w:tab w:val="left" w:pos="1025"/>
                <w:tab w:val="left" w:pos="1167"/>
                <w:tab w:val="left" w:pos="1534"/>
              </w:tabs>
              <w:spacing w:before="8" w:line="249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человека,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общежития,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</w:p>
          <w:p w:rsidR="00110E90" w:rsidRDefault="0007444D">
            <w:pPr>
              <w:pStyle w:val="TableParagraph"/>
              <w:spacing w:before="29" w:line="249" w:lineRule="auto"/>
              <w:ind w:left="109" w:right="413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0E90">
        <w:trPr>
          <w:trHeight w:val="309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историческая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4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(Человек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12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история,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22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позволяющих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2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учащемуся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обрести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625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745"/>
                <w:tab w:val="left" w:pos="1863"/>
              </w:tabs>
              <w:spacing w:before="23" w:line="249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.Знания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социокультурном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отношений.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гуманитарные,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философские,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общемировоззренчес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социуме,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8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Конкретизация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позициях,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8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7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06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313"/>
        </w:trPr>
        <w:tc>
          <w:tcPr>
            <w:tcW w:w="209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социума.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1451"/>
        </w:trPr>
        <w:tc>
          <w:tcPr>
            <w:tcW w:w="2090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  <w:tcBorders>
              <w:top w:val="nil"/>
            </w:tcBorders>
          </w:tcPr>
          <w:p w:rsidR="00110E90" w:rsidRDefault="0007444D">
            <w:pPr>
              <w:pStyle w:val="TableParagraph"/>
              <w:tabs>
                <w:tab w:val="left" w:pos="1782"/>
              </w:tabs>
              <w:spacing w:before="17" w:line="249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"Я", знание 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"Я"</w:t>
            </w:r>
          </w:p>
          <w:p w:rsidR="00110E90" w:rsidRDefault="0007444D">
            <w:pPr>
              <w:pStyle w:val="TableParagraph"/>
              <w:spacing w:before="5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"ДРУГОЙ",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"Я"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</w:tbl>
    <w:p w:rsidR="00110E90" w:rsidRDefault="00110E90">
      <w:pPr>
        <w:rPr>
          <w:sz w:val="2"/>
          <w:szCs w:val="2"/>
        </w:rPr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798"/>
        <w:gridCol w:w="2436"/>
        <w:gridCol w:w="2004"/>
        <w:gridCol w:w="1980"/>
      </w:tblGrid>
      <w:tr w:rsidR="00110E90">
        <w:trPr>
          <w:trHeight w:val="3086"/>
        </w:trPr>
        <w:tc>
          <w:tcPr>
            <w:tcW w:w="209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</w:tcPr>
          <w:p w:rsidR="00110E90" w:rsidRDefault="0007444D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"ДРУГИЕ".</w:t>
            </w:r>
          </w:p>
          <w:p w:rsidR="00110E90" w:rsidRDefault="0007444D">
            <w:pPr>
              <w:pStyle w:val="TableParagraph"/>
              <w:tabs>
                <w:tab w:val="left" w:pos="568"/>
                <w:tab w:val="left" w:pos="1197"/>
                <w:tab w:val="left" w:pos="1808"/>
              </w:tabs>
              <w:spacing w:before="12" w:line="249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путь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учащегося.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</w:p>
          <w:p w:rsidR="00110E90" w:rsidRDefault="0007444D">
            <w:pPr>
              <w:pStyle w:val="TableParagraph"/>
              <w:tabs>
                <w:tab w:val="left" w:pos="2203"/>
              </w:tabs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и</w:t>
            </w:r>
          </w:p>
          <w:p w:rsidR="00110E90" w:rsidRDefault="0007444D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речетворчества.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tabs>
                <w:tab w:val="left" w:pos="1768"/>
              </w:tabs>
              <w:spacing w:before="6" w:line="249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  <w:tc>
          <w:tcPr>
            <w:tcW w:w="198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12061"/>
        </w:trPr>
        <w:tc>
          <w:tcPr>
            <w:tcW w:w="209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  <w:p w:rsidR="00110E90" w:rsidRDefault="0007444D">
            <w:pPr>
              <w:pStyle w:val="TableParagraph"/>
              <w:spacing w:before="41" w:line="278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Этнокультурное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</w:tc>
        <w:tc>
          <w:tcPr>
            <w:tcW w:w="1798" w:type="dxa"/>
          </w:tcPr>
          <w:p w:rsidR="00110E90" w:rsidRDefault="0007444D">
            <w:pPr>
              <w:pStyle w:val="TableParagraph"/>
              <w:spacing w:line="276" w:lineRule="auto"/>
              <w:ind w:left="108" w:right="18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 ые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436" w:type="dxa"/>
          </w:tcPr>
          <w:p w:rsidR="00110E90" w:rsidRDefault="0007444D">
            <w:pPr>
              <w:pStyle w:val="TableParagraph"/>
              <w:spacing w:line="276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Знание многообразия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10E90" w:rsidRDefault="0007444D">
            <w:pPr>
              <w:pStyle w:val="TableParagraph"/>
              <w:spacing w:line="276" w:lineRule="auto"/>
              <w:ind w:left="110" w:right="279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динамике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spacing w:line="276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 теми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</w:p>
          <w:p w:rsidR="00110E90" w:rsidRDefault="0007444D">
            <w:pPr>
              <w:pStyle w:val="TableParagraph"/>
              <w:spacing w:line="276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>Приобщение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фольклору,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110E90" w:rsidRDefault="0007444D">
            <w:pPr>
              <w:pStyle w:val="TableParagraph"/>
              <w:spacing w:line="276" w:lineRule="auto"/>
              <w:ind w:left="108" w:right="11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</w:t>
            </w:r>
            <w:r>
              <w:rPr>
                <w:sz w:val="24"/>
              </w:rPr>
              <w:t>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1980" w:type="dxa"/>
          </w:tcPr>
          <w:p w:rsidR="00110E90" w:rsidRDefault="0007444D">
            <w:pPr>
              <w:pStyle w:val="TableParagraph"/>
              <w:spacing w:line="276" w:lineRule="auto"/>
              <w:ind w:left="109" w:right="127"/>
              <w:rPr>
                <w:sz w:val="24"/>
              </w:rPr>
            </w:pPr>
            <w:r>
              <w:rPr>
                <w:sz w:val="24"/>
              </w:rPr>
              <w:t>Ориентация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110E90" w:rsidRDefault="0007444D">
            <w:pPr>
              <w:pStyle w:val="TableParagraph"/>
              <w:spacing w:line="276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10E90" w:rsidRDefault="0007444D">
            <w:pPr>
              <w:pStyle w:val="TableParagraph"/>
              <w:spacing w:line="276" w:lineRule="auto"/>
              <w:ind w:left="109" w:right="448" w:firstLine="18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110E90" w:rsidRDefault="0007444D">
            <w:pPr>
              <w:pStyle w:val="TableParagraph"/>
              <w:spacing w:line="276" w:lineRule="auto"/>
              <w:ind w:left="109" w:right="22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 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10E90" w:rsidRDefault="0007444D">
            <w:pPr>
              <w:pStyle w:val="TableParagraph"/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краю.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10E90" w:rsidRDefault="000744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798"/>
        <w:gridCol w:w="2436"/>
        <w:gridCol w:w="2004"/>
        <w:gridCol w:w="1980"/>
      </w:tblGrid>
      <w:tr w:rsidR="00110E90">
        <w:trPr>
          <w:trHeight w:val="9838"/>
        </w:trPr>
        <w:tc>
          <w:tcPr>
            <w:tcW w:w="2090" w:type="dxa"/>
          </w:tcPr>
          <w:p w:rsidR="00110E90" w:rsidRDefault="0007444D">
            <w:pPr>
              <w:pStyle w:val="TableParagraph"/>
              <w:spacing w:line="276" w:lineRule="auto"/>
              <w:ind w:left="110" w:right="143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2.Социально-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2.1.Правовая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98" w:type="dxa"/>
          </w:tcPr>
          <w:p w:rsidR="00110E90" w:rsidRDefault="0007444D">
            <w:pPr>
              <w:pStyle w:val="TableParagraph"/>
              <w:spacing w:line="276" w:lineRule="auto"/>
              <w:ind w:left="108" w:right="188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2436" w:type="dxa"/>
          </w:tcPr>
          <w:p w:rsidR="00110E90" w:rsidRDefault="0007444D">
            <w:pPr>
              <w:pStyle w:val="TableParagraph"/>
              <w:spacing w:line="276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их защиты,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Конституцией 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 РФ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образовании",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 права. Знание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типах,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функциях. Знание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Знание 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spacing w:line="276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регионов.</w:t>
            </w:r>
          </w:p>
          <w:p w:rsidR="00110E90" w:rsidRDefault="0007444D">
            <w:pPr>
              <w:pStyle w:val="TableParagraph"/>
              <w:spacing w:line="276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1980" w:type="dxa"/>
          </w:tcPr>
          <w:p w:rsidR="00110E90" w:rsidRDefault="0007444D">
            <w:pPr>
              <w:pStyle w:val="TableParagraph"/>
              <w:spacing w:line="276" w:lineRule="auto"/>
              <w:ind w:left="109" w:right="127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r>
              <w:rPr>
                <w:sz w:val="24"/>
              </w:rPr>
              <w:t>ение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принципу: "Мои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другого".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110E90" w:rsidRDefault="0007444D">
            <w:pPr>
              <w:pStyle w:val="TableParagraph"/>
              <w:spacing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прав, </w:t>
            </w:r>
            <w:r>
              <w:rPr>
                <w:sz w:val="24"/>
              </w:rPr>
              <w:t>свободы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  <w:p w:rsidR="00110E90" w:rsidRDefault="000744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</w:tr>
      <w:tr w:rsidR="00110E90">
        <w:trPr>
          <w:trHeight w:val="5395"/>
        </w:trPr>
        <w:tc>
          <w:tcPr>
            <w:tcW w:w="209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  <w:p w:rsidR="00110E90" w:rsidRDefault="0007444D">
            <w:pPr>
              <w:pStyle w:val="TableParagraph"/>
              <w:spacing w:before="41" w:line="276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(компетентность)</w:t>
            </w:r>
          </w:p>
        </w:tc>
        <w:tc>
          <w:tcPr>
            <w:tcW w:w="1798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10E90" w:rsidRDefault="0007444D">
            <w:pPr>
              <w:pStyle w:val="TableParagraph"/>
              <w:tabs>
                <w:tab w:val="left" w:pos="1512"/>
              </w:tabs>
              <w:spacing w:before="41" w:line="278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.Обществознан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2.</w:t>
            </w:r>
          </w:p>
          <w:p w:rsidR="00110E90" w:rsidRDefault="000744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Технология.</w:t>
            </w:r>
          </w:p>
        </w:tc>
        <w:tc>
          <w:tcPr>
            <w:tcW w:w="2436" w:type="dxa"/>
          </w:tcPr>
          <w:p w:rsidR="00110E90" w:rsidRDefault="0007444D">
            <w:pPr>
              <w:pStyle w:val="TableParagraph"/>
              <w:spacing w:line="276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>Знание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выборе")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spacing w:line="276" w:lineRule="auto"/>
              <w:ind w:left="108" w:right="24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  <w:tc>
          <w:tcPr>
            <w:tcW w:w="1980" w:type="dxa"/>
          </w:tcPr>
          <w:p w:rsidR="00110E90" w:rsidRDefault="0007444D">
            <w:pPr>
              <w:pStyle w:val="TableParagraph"/>
              <w:spacing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цивилизованног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110E90" w:rsidRDefault="0007444D">
            <w:pPr>
              <w:pStyle w:val="TableParagraph"/>
              <w:spacing w:line="276" w:lineRule="auto"/>
              <w:ind w:left="109" w:right="211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</w:tr>
    </w:tbl>
    <w:p w:rsidR="00110E90" w:rsidRDefault="00110E90">
      <w:pPr>
        <w:spacing w:line="275" w:lineRule="exact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798"/>
        <w:gridCol w:w="2436"/>
        <w:gridCol w:w="2004"/>
        <w:gridCol w:w="1980"/>
      </w:tblGrid>
      <w:tr w:rsidR="00110E90">
        <w:trPr>
          <w:trHeight w:val="6665"/>
        </w:trPr>
        <w:tc>
          <w:tcPr>
            <w:tcW w:w="209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</w:tcPr>
          <w:p w:rsidR="00110E90" w:rsidRDefault="0007444D">
            <w:pPr>
              <w:pStyle w:val="TableParagraph"/>
              <w:spacing w:line="276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 (семье,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предприятии, 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банке, государстве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д.).Понимание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семейных, личных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др.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рыночных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 потребителя,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потребительской</w:t>
            </w:r>
          </w:p>
          <w:p w:rsidR="00110E90" w:rsidRDefault="0007444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простые,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аргументированн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суждения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  <w:p w:rsidR="00110E90" w:rsidRDefault="000744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  <w:tc>
          <w:tcPr>
            <w:tcW w:w="198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8557"/>
        </w:trPr>
        <w:tc>
          <w:tcPr>
            <w:tcW w:w="2090" w:type="dxa"/>
          </w:tcPr>
          <w:p w:rsidR="00110E90" w:rsidRDefault="0007444D"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2.3.Профессио-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</w:tc>
        <w:tc>
          <w:tcPr>
            <w:tcW w:w="1798" w:type="dxa"/>
          </w:tcPr>
          <w:p w:rsidR="00110E90" w:rsidRDefault="0007444D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1.Технология.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436" w:type="dxa"/>
          </w:tcPr>
          <w:p w:rsidR="00110E90" w:rsidRDefault="0007444D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Осознание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выбором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желательного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"Я" для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перспективы.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 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природа",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"человек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человек",</w:t>
            </w:r>
          </w:p>
        </w:tc>
        <w:tc>
          <w:tcPr>
            <w:tcW w:w="2004" w:type="dxa"/>
          </w:tcPr>
          <w:p w:rsidR="00110E90" w:rsidRDefault="0007444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основами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интересу.</w:t>
            </w:r>
          </w:p>
          <w:p w:rsidR="00110E90" w:rsidRDefault="0007444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110E90" w:rsidRDefault="0007444D"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110E90" w:rsidRDefault="0007444D">
            <w:pPr>
              <w:pStyle w:val="TableParagraph"/>
              <w:spacing w:line="270" w:lineRule="atLeast"/>
              <w:ind w:left="108" w:right="478"/>
              <w:rPr>
                <w:sz w:val="24"/>
              </w:rPr>
            </w:pPr>
            <w:r>
              <w:rPr>
                <w:sz w:val="24"/>
              </w:rPr>
              <w:t>Г отовнос</w:t>
            </w:r>
            <w:r>
              <w:rPr>
                <w:sz w:val="24"/>
              </w:rPr>
              <w:t>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сиональному</w:t>
            </w:r>
          </w:p>
        </w:tc>
        <w:tc>
          <w:tcPr>
            <w:tcW w:w="1980" w:type="dxa"/>
          </w:tcPr>
          <w:p w:rsidR="00110E90" w:rsidRDefault="0007444D"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 Ориентация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выбора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798"/>
        <w:gridCol w:w="283"/>
        <w:gridCol w:w="2153"/>
        <w:gridCol w:w="314"/>
        <w:gridCol w:w="1690"/>
        <w:gridCol w:w="151"/>
        <w:gridCol w:w="1829"/>
      </w:tblGrid>
      <w:tr w:rsidR="00110E90">
        <w:trPr>
          <w:trHeight w:val="5242"/>
        </w:trPr>
        <w:tc>
          <w:tcPr>
            <w:tcW w:w="209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  <w:gridSpan w:val="2"/>
          </w:tcPr>
          <w:p w:rsidR="00110E90" w:rsidRDefault="0007444D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"человек - техника",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"человек - знаковые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системы", "человек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образ").</w:t>
            </w:r>
          </w:p>
          <w:p w:rsidR="00110E90" w:rsidRDefault="0007444D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 путях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этике,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общепрофессиональн</w:t>
            </w:r>
          </w:p>
          <w:p w:rsidR="00110E90" w:rsidRDefault="0007444D">
            <w:pPr>
              <w:pStyle w:val="TableParagraph"/>
              <w:spacing w:line="276" w:lineRule="exact"/>
              <w:ind w:left="110" w:right="712"/>
              <w:rPr>
                <w:sz w:val="24"/>
              </w:rPr>
            </w:pPr>
            <w:r>
              <w:rPr>
                <w:sz w:val="24"/>
              </w:rPr>
              <w:t>ых ценностях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требованиях.</w:t>
            </w:r>
          </w:p>
        </w:tc>
        <w:tc>
          <w:tcPr>
            <w:tcW w:w="2004" w:type="dxa"/>
            <w:gridSpan w:val="2"/>
          </w:tcPr>
          <w:p w:rsidR="00110E90" w:rsidRDefault="0007444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самоопределени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 Знание 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трудоустройства.</w:t>
            </w:r>
          </w:p>
        </w:tc>
        <w:tc>
          <w:tcPr>
            <w:tcW w:w="1980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9935"/>
        </w:trPr>
        <w:tc>
          <w:tcPr>
            <w:tcW w:w="2090" w:type="dxa"/>
          </w:tcPr>
          <w:p w:rsidR="00110E90" w:rsidRDefault="0007444D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З.Информацион-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информация 3.1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81" w:type="dxa"/>
            <w:gridSpan w:val="2"/>
          </w:tcPr>
          <w:p w:rsidR="00110E90" w:rsidRDefault="0007444D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Технология и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67" w:type="dxa"/>
            <w:gridSpan w:val="2"/>
          </w:tcPr>
          <w:p w:rsidR="00110E90" w:rsidRDefault="0007444D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sz w:val="24"/>
              </w:rPr>
              <w:t>Знание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коммуникаций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</w:p>
          <w:p w:rsidR="00110E90" w:rsidRDefault="0007444D">
            <w:pPr>
              <w:pStyle w:val="TableParagraph"/>
              <w:ind w:left="110" w:right="49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</w:tc>
        <w:tc>
          <w:tcPr>
            <w:tcW w:w="1841" w:type="dxa"/>
            <w:gridSpan w:val="2"/>
          </w:tcPr>
          <w:p w:rsidR="00110E90" w:rsidRDefault="0007444D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</w:t>
            </w:r>
            <w:r>
              <w:rPr>
                <w:sz w:val="24"/>
              </w:rPr>
              <w:t>руирует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меет 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 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</w:p>
          <w:p w:rsidR="00110E90" w:rsidRDefault="000744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психологическ</w:t>
            </w:r>
          </w:p>
        </w:tc>
        <w:tc>
          <w:tcPr>
            <w:tcW w:w="1829" w:type="dxa"/>
          </w:tcPr>
          <w:p w:rsidR="00110E90" w:rsidRDefault="0007444D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</w:p>
          <w:p w:rsidR="00110E90" w:rsidRDefault="0007444D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экологии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</w:t>
            </w:r>
            <w:r>
              <w:rPr>
                <w:sz w:val="24"/>
              </w:rPr>
              <w:t>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4"/>
        <w:gridCol w:w="206"/>
        <w:gridCol w:w="1572"/>
        <w:gridCol w:w="508"/>
        <w:gridCol w:w="1596"/>
        <w:gridCol w:w="871"/>
        <w:gridCol w:w="1690"/>
        <w:gridCol w:w="151"/>
        <w:gridCol w:w="1829"/>
      </w:tblGrid>
      <w:tr w:rsidR="00110E90">
        <w:trPr>
          <w:trHeight w:val="3863"/>
        </w:trPr>
        <w:tc>
          <w:tcPr>
            <w:tcW w:w="2090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67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gridSpan w:val="2"/>
          </w:tcPr>
          <w:p w:rsidR="00110E90" w:rsidRDefault="0007444D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110E90" w:rsidRDefault="0007444D">
            <w:pPr>
              <w:pStyle w:val="TableParagraph"/>
              <w:spacing w:line="270" w:lineRule="atLeast"/>
              <w:ind w:left="110" w:right="23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182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11315"/>
        </w:trPr>
        <w:tc>
          <w:tcPr>
            <w:tcW w:w="1884" w:type="dxa"/>
          </w:tcPr>
          <w:p w:rsidR="00110E90" w:rsidRDefault="0007444D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3.2.Методологи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 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ь)</w:t>
            </w:r>
          </w:p>
        </w:tc>
        <w:tc>
          <w:tcPr>
            <w:tcW w:w="1778" w:type="dxa"/>
            <w:gridSpan w:val="2"/>
          </w:tcPr>
          <w:p w:rsidR="00110E90" w:rsidRDefault="0007444D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 ые</w:t>
            </w: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104" w:type="dxa"/>
            <w:gridSpan w:val="2"/>
          </w:tcPr>
          <w:p w:rsidR="00110E90" w:rsidRDefault="0007444D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 наук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 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знаниях.</w:t>
            </w:r>
          </w:p>
          <w:p w:rsidR="00110E90" w:rsidRDefault="0007444D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и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 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110E90" w:rsidRDefault="0007444D">
            <w:pPr>
              <w:pStyle w:val="TableParagraph"/>
              <w:ind w:left="108" w:right="61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110E90" w:rsidRDefault="0007444D">
            <w:pPr>
              <w:pStyle w:val="TableParagraph"/>
              <w:ind w:left="108" w:right="47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эвристических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2561" w:type="dxa"/>
            <w:gridSpan w:val="2"/>
          </w:tcPr>
          <w:p w:rsidR="00110E90" w:rsidRDefault="0007444D">
            <w:pPr>
              <w:pStyle w:val="TableParagraph"/>
              <w:ind w:left="112" w:right="111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образовании,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учиться, </w:t>
            </w:r>
            <w:r>
              <w:rPr>
                <w:sz w:val="24"/>
              </w:rPr>
              <w:t>способен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(учебной,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социальной)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 Умеет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и знания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старших,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опыт тем,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 в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стороны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10E90" w:rsidRDefault="0007444D">
            <w:pPr>
              <w:pStyle w:val="TableParagraph"/>
              <w:ind w:left="112" w:righ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110E90" w:rsidRDefault="0007444D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характеристик,</w:t>
            </w:r>
          </w:p>
        </w:tc>
        <w:tc>
          <w:tcPr>
            <w:tcW w:w="1980" w:type="dxa"/>
            <w:gridSpan w:val="2"/>
          </w:tcPr>
          <w:p w:rsidR="00110E90" w:rsidRDefault="0007444D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личностью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неповторимости,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110E90" w:rsidRDefault="0007444D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посмотреть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со 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самодиагностике</w:t>
            </w:r>
          </w:p>
          <w:p w:rsidR="00110E90" w:rsidRDefault="0007444D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, самооценке.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отно</w:t>
            </w:r>
            <w:r>
              <w:rPr>
                <w:sz w:val="24"/>
              </w:rPr>
              <w:t>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школе,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учится,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следовать.</w:t>
            </w:r>
          </w:p>
          <w:p w:rsidR="00110E90" w:rsidRDefault="0007444D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4"/>
        <w:gridCol w:w="1779"/>
        <w:gridCol w:w="2105"/>
        <w:gridCol w:w="2561"/>
        <w:gridCol w:w="1980"/>
      </w:tblGrid>
      <w:tr w:rsidR="00110E90">
        <w:trPr>
          <w:trHeight w:val="1103"/>
        </w:trPr>
        <w:tc>
          <w:tcPr>
            <w:tcW w:w="1884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05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</w:tcPr>
          <w:p w:rsidR="00110E90" w:rsidRDefault="0007444D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свободу ориентации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198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277"/>
        </w:trPr>
        <w:tc>
          <w:tcPr>
            <w:tcW w:w="1884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779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</w:t>
            </w:r>
          </w:p>
        </w:tc>
        <w:tc>
          <w:tcPr>
            <w:tcW w:w="210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561" w:type="dxa"/>
            <w:tcBorders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Приятие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Экологическая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принципов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системах (их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ненасилия,</w:t>
            </w:r>
          </w:p>
        </w:tc>
      </w:tr>
      <w:tr w:rsidR="00110E90">
        <w:trPr>
          <w:trHeight w:val="273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ие.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структуре,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природа)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взаимосвязях,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Технология.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устойчивости)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гумани-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планетарного,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глобального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мышления,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гармонии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целостного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восприятия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человечеством,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населённого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неотъемлемой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экологии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пункта.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 и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поведения,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обеспечивающего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ценностными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ориентациями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уровне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биоэкологических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целостной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целесообразной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планетарного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закономерностей.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выдающихся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</w:p>
        </w:tc>
      </w:tr>
      <w:tr w:rsidR="00110E90">
        <w:trPr>
          <w:trHeight w:val="274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мыслителей,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</w:tr>
      <w:tr w:rsidR="00110E90">
        <w:trPr>
          <w:trHeight w:val="274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обосновавших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целесообразную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научно-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экологическую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конкретной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стратегий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2561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80"/>
        </w:trPr>
        <w:tc>
          <w:tcPr>
            <w:tcW w:w="1884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before="1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779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210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561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8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составляющих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10E90">
        <w:trPr>
          <w:trHeight w:val="273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здоровья,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ценности,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здоровье)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условию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определяющих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здоровье.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адаптации.</w:t>
            </w:r>
          </w:p>
        </w:tc>
      </w:tr>
      <w:tr w:rsidR="00110E90">
        <w:trPr>
          <w:trHeight w:val="274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</w:tr>
      <w:tr w:rsidR="00110E90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110E90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здоровье</w:t>
            </w:r>
          </w:p>
        </w:tc>
      </w:tr>
      <w:tr w:rsidR="00110E90">
        <w:trPr>
          <w:trHeight w:val="554"/>
        </w:trPr>
        <w:tc>
          <w:tcPr>
            <w:tcW w:w="1884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05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</w:tr>
    </w:tbl>
    <w:p w:rsidR="00110E90" w:rsidRDefault="00110E90">
      <w:pPr>
        <w:spacing w:line="271" w:lineRule="exact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124"/>
        </w:tabs>
        <w:spacing w:before="62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Русский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язык.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Родной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</w:t>
      </w:r>
    </w:p>
    <w:p w:rsidR="00110E90" w:rsidRDefault="00110E90">
      <w:pPr>
        <w:pStyle w:val="a3"/>
        <w:ind w:left="0"/>
        <w:jc w:val="left"/>
        <w:rPr>
          <w:b/>
          <w:i/>
          <w:sz w:val="20"/>
        </w:rPr>
      </w:pPr>
    </w:p>
    <w:p w:rsidR="00110E90" w:rsidRDefault="00110E90">
      <w:pPr>
        <w:pStyle w:val="a3"/>
        <w:spacing w:before="2"/>
        <w:ind w:left="0"/>
        <w:jc w:val="left"/>
        <w:rPr>
          <w:b/>
          <w:i/>
          <w:sz w:val="22"/>
        </w:rPr>
      </w:pPr>
    </w:p>
    <w:p w:rsidR="00110E90" w:rsidRDefault="0007444D">
      <w:pPr>
        <w:pStyle w:val="1"/>
        <w:spacing w:line="240" w:lineRule="auto"/>
        <w:jc w:val="both"/>
      </w:pP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общение</w:t>
      </w:r>
    </w:p>
    <w:p w:rsidR="00110E90" w:rsidRDefault="0007444D">
      <w:pPr>
        <w:pStyle w:val="a5"/>
        <w:numPr>
          <w:ilvl w:val="0"/>
          <w:numId w:val="47"/>
        </w:numPr>
        <w:tabs>
          <w:tab w:val="left" w:pos="618"/>
        </w:tabs>
        <w:spacing w:before="58" w:line="237" w:lineRule="auto"/>
        <w:ind w:right="304" w:firstLine="0"/>
        <w:jc w:val="both"/>
        <w:rPr>
          <w:sz w:val="24"/>
        </w:rPr>
      </w:pPr>
      <w:r>
        <w:rPr>
          <w:sz w:val="24"/>
        </w:rPr>
        <w:t xml:space="preserve">Речь и </w:t>
      </w:r>
      <w:r>
        <w:rPr>
          <w:sz w:val="24"/>
        </w:rPr>
        <w:t>речевое общение. Речевая ситуация. Речь устная и письменная. Речь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монологическая.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монолога). Диалог, виды диалога (этикетный, диалог-расспрос, диалог-побуж</w:t>
      </w:r>
      <w:r>
        <w:rPr>
          <w:sz w:val="24"/>
        </w:rPr>
        <w:t>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 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диалога).</w:t>
      </w:r>
    </w:p>
    <w:p w:rsidR="00110E90" w:rsidRDefault="0007444D">
      <w:pPr>
        <w:pStyle w:val="a5"/>
        <w:numPr>
          <w:ilvl w:val="0"/>
          <w:numId w:val="47"/>
        </w:numPr>
        <w:tabs>
          <w:tab w:val="left" w:pos="618"/>
        </w:tabs>
        <w:spacing w:before="1" w:line="237" w:lineRule="auto"/>
        <w:ind w:right="307" w:firstLine="0"/>
        <w:jc w:val="both"/>
        <w:rPr>
          <w:b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монолога </w:t>
      </w:r>
      <w:r>
        <w:rPr>
          <w:sz w:val="24"/>
        </w:rPr>
        <w:t>(повествование, описание, рассуждение; сочетание разных видов монолога) и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общения. Владение нормами речевого поведения в типичных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 общения</w:t>
      </w:r>
      <w:r>
        <w:rPr>
          <w:b/>
          <w:sz w:val="24"/>
        </w:rPr>
        <w:t>.</w:t>
      </w:r>
    </w:p>
    <w:p w:rsidR="00110E90" w:rsidRDefault="00110E90">
      <w:pPr>
        <w:pStyle w:val="a3"/>
        <w:spacing w:before="4"/>
        <w:ind w:left="0"/>
        <w:jc w:val="left"/>
        <w:rPr>
          <w:b/>
          <w:sz w:val="21"/>
        </w:rPr>
      </w:pPr>
    </w:p>
    <w:p w:rsidR="00110E90" w:rsidRDefault="0007444D">
      <w:pPr>
        <w:pStyle w:val="1"/>
        <w:spacing w:before="1" w:line="275" w:lineRule="exact"/>
        <w:jc w:val="both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110E90" w:rsidRDefault="0007444D">
      <w:pPr>
        <w:pStyle w:val="a5"/>
        <w:numPr>
          <w:ilvl w:val="0"/>
          <w:numId w:val="48"/>
        </w:numPr>
        <w:tabs>
          <w:tab w:val="left" w:pos="618"/>
        </w:tabs>
        <w:spacing w:before="1" w:line="237" w:lineRule="auto"/>
        <w:ind w:right="311" w:firstLine="0"/>
        <w:jc w:val="both"/>
        <w:rPr>
          <w:sz w:val="24"/>
        </w:rPr>
      </w:pPr>
      <w:r>
        <w:rPr>
          <w:sz w:val="24"/>
        </w:rPr>
        <w:t>Речь как деятельность. Виды речевой деятельности: чтение, аудирование (слушание), говорение,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письмо.</w:t>
      </w:r>
    </w:p>
    <w:p w:rsidR="00110E90" w:rsidRDefault="0007444D">
      <w:pPr>
        <w:pStyle w:val="a3"/>
        <w:spacing w:line="273" w:lineRule="exact"/>
      </w:pPr>
      <w:r>
        <w:t>Культ</w:t>
      </w:r>
      <w:r>
        <w:t>ура</w:t>
      </w:r>
      <w:r>
        <w:rPr>
          <w:spacing w:val="-3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письма.</w:t>
      </w:r>
    </w:p>
    <w:p w:rsidR="00110E90" w:rsidRDefault="0007444D">
      <w:pPr>
        <w:pStyle w:val="a5"/>
        <w:numPr>
          <w:ilvl w:val="0"/>
          <w:numId w:val="48"/>
        </w:numPr>
        <w:tabs>
          <w:tab w:val="left" w:pos="618"/>
        </w:tabs>
        <w:spacing w:before="1" w:line="237" w:lineRule="auto"/>
        <w:ind w:right="30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слух.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развернутом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 изучающим), приемами работы с учебной книгой и другими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(выборочным,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детальным). Изложение содержания прослушанного или прочитанного текста (подробное, сжатое,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выборочное).</w:t>
      </w:r>
    </w:p>
    <w:p w:rsidR="00110E90" w:rsidRDefault="0007444D">
      <w:pPr>
        <w:pStyle w:val="a3"/>
        <w:spacing w:before="8" w:line="237" w:lineRule="auto"/>
        <w:ind w:right="312"/>
      </w:pPr>
      <w:r>
        <w:t>Создание устных и письменных монологических, а также устных диалогических высказываний</w:t>
      </w:r>
      <w:r>
        <w:rPr>
          <w:spacing w:val="1"/>
        </w:rPr>
        <w:t xml:space="preserve"> </w:t>
      </w:r>
      <w:r>
        <w:t>разно</w:t>
      </w:r>
      <w:r>
        <w:t>й коммуникативной направленности с учетом целей, сферы и ситуации общения. Отбор и</w:t>
      </w:r>
      <w:r>
        <w:rPr>
          <w:spacing w:val="1"/>
        </w:rPr>
        <w:t xml:space="preserve"> </w:t>
      </w:r>
      <w:r>
        <w:t>систематизация материала на определенную тему; поиск, анализ и преобразование информации,</w:t>
      </w:r>
      <w:r>
        <w:rPr>
          <w:spacing w:val="1"/>
        </w:rPr>
        <w:t xml:space="preserve"> </w:t>
      </w:r>
      <w:r>
        <w:t>извлеченной</w:t>
      </w:r>
      <w:r>
        <w:rPr>
          <w:spacing w:val="-3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07444D">
      <w:pPr>
        <w:pStyle w:val="1"/>
        <w:spacing w:before="180" w:line="275" w:lineRule="exact"/>
      </w:pPr>
      <w:r>
        <w:t>Текст</w:t>
      </w:r>
    </w:p>
    <w:p w:rsidR="00110E90" w:rsidRDefault="0007444D">
      <w:pPr>
        <w:pStyle w:val="a5"/>
        <w:numPr>
          <w:ilvl w:val="0"/>
          <w:numId w:val="49"/>
        </w:numPr>
        <w:tabs>
          <w:tab w:val="left" w:pos="623"/>
        </w:tabs>
        <w:ind w:right="306" w:firstLine="0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(членимость,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110E90" w:rsidRDefault="0007444D">
      <w:pPr>
        <w:pStyle w:val="a3"/>
        <w:spacing w:line="237" w:lineRule="auto"/>
        <w:jc w:val="left"/>
      </w:pPr>
      <w:r>
        <w:t>Средства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Абзац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средство</w:t>
      </w:r>
      <w:r>
        <w:rPr>
          <w:spacing w:val="12"/>
        </w:rPr>
        <w:t xml:space="preserve"> </w:t>
      </w:r>
      <w:r>
        <w:t>композиционно-стилистического</w:t>
      </w:r>
      <w:r>
        <w:rPr>
          <w:spacing w:val="-57"/>
        </w:rPr>
        <w:t xml:space="preserve"> </w:t>
      </w:r>
      <w:r>
        <w:t>членения</w:t>
      </w:r>
      <w:r>
        <w:rPr>
          <w:spacing w:val="-1"/>
        </w:rPr>
        <w:t xml:space="preserve"> </w:t>
      </w:r>
      <w:r>
        <w:t>текста.</w:t>
      </w:r>
    </w:p>
    <w:p w:rsidR="00110E90" w:rsidRDefault="0007444D">
      <w:pPr>
        <w:pStyle w:val="a3"/>
        <w:spacing w:line="237" w:lineRule="auto"/>
        <w:jc w:val="left"/>
      </w:pPr>
      <w:r>
        <w:t>Функционально-смысловые</w:t>
      </w:r>
      <w:r>
        <w:rPr>
          <w:spacing w:val="28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речи:</w:t>
      </w:r>
      <w:r>
        <w:rPr>
          <w:spacing w:val="29"/>
        </w:rPr>
        <w:t xml:space="preserve"> </w:t>
      </w:r>
      <w:r>
        <w:t>описание,</w:t>
      </w:r>
      <w:r>
        <w:rPr>
          <w:spacing w:val="29"/>
        </w:rPr>
        <w:t xml:space="preserve"> </w:t>
      </w:r>
      <w:r>
        <w:t>повествование,</w:t>
      </w:r>
      <w:r>
        <w:rPr>
          <w:spacing w:val="29"/>
        </w:rPr>
        <w:t xml:space="preserve"> </w:t>
      </w:r>
      <w:r>
        <w:t>рассуждение.</w:t>
      </w:r>
      <w:r>
        <w:rPr>
          <w:spacing w:val="29"/>
        </w:rPr>
        <w:t xml:space="preserve"> </w:t>
      </w:r>
      <w:r>
        <w:t>Структура</w:t>
      </w:r>
      <w:r>
        <w:rPr>
          <w:spacing w:val="30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текста. Способы развития темы в</w:t>
      </w:r>
      <w:r>
        <w:rPr>
          <w:spacing w:val="-1"/>
        </w:rPr>
        <w:t xml:space="preserve"> </w:t>
      </w:r>
      <w:r>
        <w:t>тексте.</w:t>
      </w:r>
    </w:p>
    <w:p w:rsidR="00110E90" w:rsidRDefault="0007444D">
      <w:pPr>
        <w:pStyle w:val="a3"/>
        <w:spacing w:line="275" w:lineRule="exact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план,</w:t>
      </w:r>
      <w:r>
        <w:rPr>
          <w:spacing w:val="-6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аннотация.</w:t>
      </w:r>
    </w:p>
    <w:p w:rsidR="00110E90" w:rsidRDefault="0007444D">
      <w:pPr>
        <w:pStyle w:val="a5"/>
        <w:numPr>
          <w:ilvl w:val="0"/>
          <w:numId w:val="49"/>
        </w:numPr>
        <w:tabs>
          <w:tab w:val="left" w:pos="623"/>
        </w:tabs>
        <w:spacing w:line="237" w:lineRule="auto"/>
        <w:ind w:right="309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текста. Выбор </w:t>
      </w:r>
      <w:r>
        <w:rPr>
          <w:sz w:val="24"/>
        </w:rPr>
        <w:t>языковых средств в зависимости от цели, темы, основной мысли, адресата,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условий общения. Создание текстов различного типа, стиля, жанра. Соблюдение норм 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110E90" w:rsidRDefault="00110E90">
      <w:pPr>
        <w:pStyle w:val="a3"/>
        <w:spacing w:before="2"/>
        <w:ind w:left="0"/>
        <w:jc w:val="left"/>
        <w:rPr>
          <w:sz w:val="21"/>
        </w:rPr>
      </w:pPr>
    </w:p>
    <w:p w:rsidR="00110E90" w:rsidRDefault="0007444D">
      <w:pPr>
        <w:pStyle w:val="1"/>
        <w:spacing w:line="275" w:lineRule="exac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110E90" w:rsidRDefault="0007444D">
      <w:pPr>
        <w:pStyle w:val="a5"/>
        <w:numPr>
          <w:ilvl w:val="0"/>
          <w:numId w:val="50"/>
        </w:numPr>
        <w:tabs>
          <w:tab w:val="left" w:pos="623"/>
        </w:tabs>
        <w:spacing w:line="275" w:lineRule="exact"/>
        <w:ind w:hanging="33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языка:</w:t>
      </w:r>
      <w:r>
        <w:rPr>
          <w:spacing w:val="48"/>
          <w:sz w:val="24"/>
        </w:rPr>
        <w:t xml:space="preserve"> </w:t>
      </w:r>
      <w:r>
        <w:rPr>
          <w:sz w:val="24"/>
        </w:rPr>
        <w:t>разговорный</w:t>
      </w:r>
      <w:r>
        <w:rPr>
          <w:spacing w:val="49"/>
          <w:sz w:val="24"/>
        </w:rPr>
        <w:t xml:space="preserve"> </w:t>
      </w:r>
      <w:r>
        <w:rPr>
          <w:sz w:val="24"/>
        </w:rPr>
        <w:t>язык;</w:t>
      </w:r>
      <w:r>
        <w:rPr>
          <w:spacing w:val="50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стили:</w:t>
      </w:r>
      <w:r>
        <w:rPr>
          <w:spacing w:val="49"/>
          <w:sz w:val="24"/>
        </w:rPr>
        <w:t xml:space="preserve"> </w:t>
      </w:r>
      <w:r>
        <w:rPr>
          <w:sz w:val="24"/>
        </w:rPr>
        <w:t>научный,</w:t>
      </w:r>
    </w:p>
    <w:p w:rsidR="00110E90" w:rsidRDefault="00110E90">
      <w:pPr>
        <w:spacing w:line="275" w:lineRule="exact"/>
        <w:jc w:val="both"/>
        <w:rPr>
          <w:sz w:val="24"/>
        </w:rPr>
        <w:sectPr w:rsidR="00110E90">
          <w:pgSz w:w="11900" w:h="16850"/>
          <w:pgMar w:top="1160" w:right="140" w:bottom="78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публицистический,</w:t>
      </w:r>
      <w:r>
        <w:rPr>
          <w:spacing w:val="-4"/>
        </w:rPr>
        <w:t xml:space="preserve"> </w:t>
      </w:r>
      <w:r>
        <w:t>официально-деловой;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110E90" w:rsidRDefault="0007444D">
      <w:pPr>
        <w:pStyle w:val="a3"/>
        <w:spacing w:before="1" w:line="237" w:lineRule="auto"/>
        <w:ind w:right="303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 для разговорного языка, научного, публицистического, официально-делового стилей.</w:t>
      </w:r>
      <w:r>
        <w:rPr>
          <w:spacing w:val="1"/>
        </w:rPr>
        <w:t xml:space="preserve"> </w:t>
      </w:r>
      <w:r>
        <w:t>Особе</w:t>
      </w:r>
      <w:r>
        <w:t>нности 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110E90" w:rsidRDefault="0007444D">
      <w:pPr>
        <w:pStyle w:val="a3"/>
        <w:spacing w:before="1" w:line="237" w:lineRule="auto"/>
        <w:ind w:right="303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рецензия),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очерк),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</w:t>
      </w:r>
      <w:r>
        <w:rPr>
          <w:spacing w:val="-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(рассказ, беседа,</w:t>
      </w:r>
      <w:r>
        <w:rPr>
          <w:spacing w:val="1"/>
        </w:rPr>
        <w:t xml:space="preserve"> </w:t>
      </w:r>
      <w:r>
        <w:t>спор).</w:t>
      </w:r>
    </w:p>
    <w:p w:rsidR="00110E90" w:rsidRDefault="0007444D">
      <w:pPr>
        <w:pStyle w:val="a5"/>
        <w:numPr>
          <w:ilvl w:val="0"/>
          <w:numId w:val="50"/>
        </w:numPr>
        <w:tabs>
          <w:tab w:val="left" w:pos="623"/>
        </w:tabs>
        <w:spacing w:before="4" w:line="237" w:lineRule="auto"/>
        <w:ind w:left="293" w:right="303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стилей. Установление принадлежности текста к определенной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высказываний разных стилей, жанров и типов речи: тезисы, конспект, отзыв, 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расписка, доверенность, заявление, резюме; </w:t>
      </w:r>
      <w:r>
        <w:rPr>
          <w:sz w:val="24"/>
        </w:rPr>
        <w:t>повествование, описание, рассуждение.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аудиторией сверстников с небольшими сообщениями, докладом, рефератом; участие в спорах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аргументации.</w:t>
      </w:r>
    </w:p>
    <w:p w:rsidR="00110E90" w:rsidRDefault="0007444D">
      <w:pPr>
        <w:pStyle w:val="1"/>
        <w:spacing w:before="3" w:line="275" w:lineRule="exact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110E90" w:rsidRDefault="0007444D">
      <w:pPr>
        <w:pStyle w:val="a5"/>
        <w:numPr>
          <w:ilvl w:val="0"/>
          <w:numId w:val="51"/>
        </w:numPr>
        <w:tabs>
          <w:tab w:val="left" w:pos="623"/>
        </w:tabs>
        <w:spacing w:before="2" w:line="237" w:lineRule="auto"/>
        <w:ind w:right="310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110E90" w:rsidRDefault="0007444D">
      <w:pPr>
        <w:pStyle w:val="a3"/>
        <w:ind w:right="310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индоевропейских</w:t>
      </w:r>
      <w:r>
        <w:rPr>
          <w:spacing w:val="-6"/>
        </w:rPr>
        <w:t xml:space="preserve"> </w:t>
      </w:r>
      <w:r>
        <w:t>языков.</w:t>
      </w:r>
      <w:r>
        <w:rPr>
          <w:spacing w:val="-7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славянских</w:t>
      </w:r>
      <w:r>
        <w:rPr>
          <w:spacing w:val="-8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старославянского (церковнославянского)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развитии русского языка.</w:t>
      </w:r>
    </w:p>
    <w:p w:rsidR="00110E90" w:rsidRDefault="0007444D">
      <w:pPr>
        <w:pStyle w:val="a3"/>
        <w:spacing w:line="237" w:lineRule="auto"/>
        <w:ind w:right="308" w:firstLine="739"/>
      </w:pPr>
      <w:r>
        <w:t>Русский</w:t>
      </w:r>
      <w:r>
        <w:rPr>
          <w:spacing w:val="-13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развивающееся</w:t>
      </w:r>
      <w:r>
        <w:rPr>
          <w:spacing w:val="-11"/>
        </w:rPr>
        <w:t xml:space="preserve"> </w:t>
      </w:r>
      <w:r>
        <w:t>явление.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функционирования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языка: литературный язык, территориальные диалекты, городское просторечие, 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жаргон.</w:t>
      </w:r>
    </w:p>
    <w:p w:rsidR="00110E90" w:rsidRDefault="0007444D">
      <w:pPr>
        <w:pStyle w:val="a3"/>
        <w:spacing w:line="237" w:lineRule="auto"/>
        <w:ind w:right="301" w:firstLine="73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</w:t>
      </w:r>
      <w:r>
        <w:t>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русского языка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10E90" w:rsidRDefault="0007444D">
      <w:pPr>
        <w:pStyle w:val="a3"/>
        <w:spacing w:before="2" w:line="237" w:lineRule="auto"/>
        <w:ind w:right="6468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 разделы лингвистики.</w:t>
      </w:r>
      <w:r>
        <w:rPr>
          <w:spacing w:val="1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лингвисты.</w:t>
      </w:r>
    </w:p>
    <w:p w:rsidR="00110E90" w:rsidRDefault="0007444D">
      <w:pPr>
        <w:pStyle w:val="a5"/>
        <w:numPr>
          <w:ilvl w:val="0"/>
          <w:numId w:val="51"/>
        </w:numPr>
        <w:tabs>
          <w:tab w:val="left" w:pos="623"/>
        </w:tabs>
        <w:spacing w:before="2" w:line="237" w:lineRule="auto"/>
        <w:ind w:right="314" w:firstLine="0"/>
        <w:rPr>
          <w:sz w:val="24"/>
        </w:rPr>
      </w:pPr>
      <w:r>
        <w:rPr>
          <w:sz w:val="24"/>
        </w:rPr>
        <w:t>Осознание</w:t>
      </w:r>
      <w:r>
        <w:rPr>
          <w:spacing w:val="4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7"/>
          <w:sz w:val="24"/>
        </w:rPr>
        <w:t xml:space="preserve"> </w:t>
      </w:r>
      <w:r>
        <w:rPr>
          <w:sz w:val="24"/>
        </w:rPr>
        <w:t>роли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110E90" w:rsidRDefault="0007444D">
      <w:pPr>
        <w:pStyle w:val="a3"/>
        <w:ind w:right="312"/>
      </w:pPr>
      <w:r>
        <w:t>Осмысление элементарных сведений о происхождении и развитии русского языка, его контактах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языками.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</w:t>
      </w:r>
      <w:r>
        <w:t>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красоты, богатства, выразительности русского</w:t>
      </w:r>
      <w:r>
        <w:rPr>
          <w:spacing w:val="-1"/>
        </w:rPr>
        <w:t xml:space="preserve"> </w:t>
      </w:r>
      <w:r>
        <w:t>языка.</w:t>
      </w:r>
    </w:p>
    <w:p w:rsidR="00110E90" w:rsidRDefault="0007444D">
      <w:pPr>
        <w:pStyle w:val="a3"/>
        <w:spacing w:line="271" w:lineRule="exac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сведениями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русистики.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1"/>
        <w:spacing w:line="275" w:lineRule="exac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</w:p>
    <w:p w:rsidR="00110E90" w:rsidRDefault="0007444D">
      <w:pPr>
        <w:pStyle w:val="a5"/>
        <w:numPr>
          <w:ilvl w:val="0"/>
          <w:numId w:val="52"/>
        </w:numPr>
        <w:tabs>
          <w:tab w:val="left" w:pos="591"/>
        </w:tabs>
        <w:spacing w:line="274" w:lineRule="exact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110E90" w:rsidRDefault="0007444D">
      <w:pPr>
        <w:pStyle w:val="a3"/>
        <w:jc w:val="left"/>
      </w:pPr>
      <w:r>
        <w:t>Звук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гласных</w:t>
      </w:r>
      <w:r>
        <w:rPr>
          <w:spacing w:val="21"/>
        </w:rPr>
        <w:t xml:space="preserve"> </w:t>
      </w:r>
      <w:r>
        <w:t>звуков.</w:t>
      </w:r>
      <w:r>
        <w:rPr>
          <w:spacing w:val="17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согласных</w:t>
      </w:r>
      <w:r>
        <w:rPr>
          <w:spacing w:val="20"/>
        </w:rPr>
        <w:t xml:space="preserve"> </w:t>
      </w:r>
      <w:r>
        <w:t>звуков.</w:t>
      </w:r>
      <w:r>
        <w:rPr>
          <w:spacing w:val="17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звуков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 Элементы</w:t>
      </w:r>
      <w:r>
        <w:rPr>
          <w:spacing w:val="-1"/>
        </w:rPr>
        <w:t xml:space="preserve"> </w:t>
      </w:r>
      <w:r>
        <w:t>фонетической транскрипции.</w:t>
      </w:r>
      <w:r>
        <w:rPr>
          <w:spacing w:val="-4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</w:t>
      </w:r>
    </w:p>
    <w:p w:rsidR="00110E90" w:rsidRDefault="0007444D">
      <w:pPr>
        <w:pStyle w:val="a3"/>
        <w:spacing w:line="272" w:lineRule="exact"/>
        <w:jc w:val="left"/>
      </w:pP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110E90" w:rsidRDefault="0007444D">
      <w:pPr>
        <w:pStyle w:val="a3"/>
        <w:spacing w:line="274" w:lineRule="exact"/>
        <w:jc w:val="left"/>
      </w:pPr>
      <w:r>
        <w:t>Орфоэпия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нормативного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ударения.</w:t>
      </w:r>
    </w:p>
    <w:p w:rsidR="00110E90" w:rsidRDefault="0007444D">
      <w:pPr>
        <w:pStyle w:val="a5"/>
        <w:numPr>
          <w:ilvl w:val="0"/>
          <w:numId w:val="52"/>
        </w:numPr>
        <w:tabs>
          <w:tab w:val="left" w:pos="620"/>
        </w:tabs>
        <w:spacing w:line="237" w:lineRule="auto"/>
        <w:ind w:left="293" w:right="305" w:firstLine="0"/>
        <w:jc w:val="both"/>
        <w:rPr>
          <w:sz w:val="24"/>
        </w:rPr>
      </w:pPr>
      <w:r>
        <w:rPr>
          <w:sz w:val="24"/>
        </w:rPr>
        <w:t xml:space="preserve">Осознание </w:t>
      </w:r>
      <w:r>
        <w:rPr>
          <w:sz w:val="24"/>
        </w:rPr>
        <w:t>смыслоразличительной функции звука в слове. Различение ударных и 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 особенностей произношения и написания слов. Проведение фонетического 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>.</w:t>
      </w:r>
    </w:p>
    <w:p w:rsidR="00110E90" w:rsidRDefault="0007444D">
      <w:pPr>
        <w:pStyle w:val="a3"/>
        <w:spacing w:before="4" w:line="237" w:lineRule="auto"/>
        <w:ind w:right="305" w:firstLine="739"/>
      </w:pPr>
      <w:r>
        <w:t>Правильное произношение слов в соответствии с нормами литературного языка. 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 чужой речи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норм.</w:t>
      </w:r>
    </w:p>
    <w:p w:rsidR="00110E90" w:rsidRDefault="0007444D">
      <w:pPr>
        <w:pStyle w:val="a3"/>
        <w:spacing w:before="1" w:line="237" w:lineRule="auto"/>
        <w:ind w:right="376"/>
      </w:pPr>
      <w:r>
        <w:t>Применение фонетико-орфоэпических знаний и умений в собственной речевой практике.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t>ыразительных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Графика</w:t>
      </w:r>
    </w:p>
    <w:p w:rsidR="00110E90" w:rsidRDefault="0007444D">
      <w:pPr>
        <w:pStyle w:val="a5"/>
        <w:numPr>
          <w:ilvl w:val="0"/>
          <w:numId w:val="53"/>
        </w:numPr>
        <w:tabs>
          <w:tab w:val="left" w:pos="615"/>
        </w:tabs>
        <w:ind w:right="312" w:firstLine="0"/>
        <w:jc w:val="both"/>
        <w:rPr>
          <w:sz w:val="24"/>
        </w:rPr>
      </w:pPr>
      <w:r>
        <w:rPr>
          <w:sz w:val="24"/>
        </w:rPr>
        <w:t>Графика как раздел лингвистики. Элементарные сведения о развитии письменности.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букв.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буквы.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мягкости </w:t>
      </w:r>
      <w:r>
        <w:rPr>
          <w:sz w:val="24"/>
        </w:rPr>
        <w:t>согласных.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[j’]. Прописные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буквы.</w:t>
      </w:r>
    </w:p>
    <w:p w:rsidR="00110E90" w:rsidRDefault="0007444D">
      <w:pPr>
        <w:pStyle w:val="a5"/>
        <w:numPr>
          <w:ilvl w:val="0"/>
          <w:numId w:val="53"/>
        </w:numPr>
        <w:tabs>
          <w:tab w:val="left" w:pos="620"/>
        </w:tabs>
        <w:spacing w:line="237" w:lineRule="auto"/>
        <w:ind w:right="310" w:firstLine="0"/>
        <w:rPr>
          <w:b/>
          <w:sz w:val="24"/>
        </w:rPr>
      </w:pP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20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 при</w:t>
      </w:r>
      <w:r>
        <w:rPr>
          <w:sz w:val="24"/>
        </w:rPr>
        <w:t xml:space="preserve"> поиске информации в словарях, справочниках, энциклопедиях, в SMS- сообщениях.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Морфемика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словообразование</w:t>
      </w:r>
    </w:p>
    <w:p w:rsidR="00110E90" w:rsidRDefault="00110E90">
      <w:pPr>
        <w:spacing w:line="237" w:lineRule="auto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54"/>
        </w:numPr>
        <w:tabs>
          <w:tab w:val="left" w:pos="591"/>
        </w:tabs>
        <w:spacing w:before="79" w:line="275" w:lineRule="exact"/>
        <w:jc w:val="both"/>
        <w:rPr>
          <w:sz w:val="24"/>
        </w:rPr>
      </w:pPr>
      <w:r>
        <w:rPr>
          <w:sz w:val="24"/>
        </w:rPr>
        <w:lastRenderedPageBreak/>
        <w:t>Морфемика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110E90" w:rsidRDefault="0007444D">
      <w:pPr>
        <w:pStyle w:val="a3"/>
        <w:spacing w:before="1" w:line="237" w:lineRule="auto"/>
        <w:ind w:right="310" w:firstLine="739"/>
      </w:pPr>
      <w:r>
        <w:t xml:space="preserve">Словообразующие и формообразующие морфемы. </w:t>
      </w:r>
      <w:r>
        <w:t>Основа слова и не входящие в основу</w:t>
      </w:r>
      <w:r>
        <w:rPr>
          <w:spacing w:val="1"/>
        </w:rPr>
        <w:t xml:space="preserve"> </w:t>
      </w:r>
      <w:r>
        <w:t>морфемы.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 формообразующая морфема.</w:t>
      </w:r>
    </w:p>
    <w:p w:rsidR="00110E90" w:rsidRDefault="0007444D">
      <w:pPr>
        <w:pStyle w:val="a3"/>
        <w:spacing w:line="274" w:lineRule="exact"/>
        <w:ind w:left="1032"/>
      </w:pPr>
      <w:r>
        <w:t>Приставка,</w:t>
      </w:r>
      <w:r>
        <w:rPr>
          <w:spacing w:val="-3"/>
        </w:rPr>
        <w:t xml:space="preserve"> </w:t>
      </w: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</w:p>
    <w:p w:rsidR="00110E90" w:rsidRDefault="0007444D">
      <w:pPr>
        <w:pStyle w:val="a3"/>
        <w:spacing w:before="1" w:line="237" w:lineRule="auto"/>
        <w:ind w:right="309" w:firstLine="739"/>
      </w:pPr>
      <w:r>
        <w:t>Корень. Однокоренные слова. Чередование гласных и согласных в корнях слов. Варианты</w:t>
      </w:r>
      <w:r>
        <w:rPr>
          <w:spacing w:val="1"/>
        </w:rPr>
        <w:t xml:space="preserve"> </w:t>
      </w:r>
      <w:r>
        <w:t>морфем.</w:t>
      </w:r>
    </w:p>
    <w:p w:rsidR="00110E90" w:rsidRDefault="0007444D">
      <w:pPr>
        <w:pStyle w:val="a3"/>
        <w:spacing w:line="275" w:lineRule="exact"/>
        <w:ind w:left="1032"/>
      </w:pPr>
      <w:r>
        <w:t>Возможность</w:t>
      </w:r>
      <w:r>
        <w:rPr>
          <w:spacing w:val="73"/>
        </w:rPr>
        <w:t xml:space="preserve"> </w:t>
      </w:r>
      <w:r>
        <w:t xml:space="preserve">исторических  </w:t>
      </w:r>
      <w:r>
        <w:rPr>
          <w:spacing w:val="9"/>
        </w:rPr>
        <w:t xml:space="preserve"> </w:t>
      </w:r>
      <w:r>
        <w:t xml:space="preserve">изменений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структуре  </w:t>
      </w:r>
      <w:r>
        <w:rPr>
          <w:spacing w:val="10"/>
        </w:rPr>
        <w:t xml:space="preserve"> </w:t>
      </w:r>
      <w:r>
        <w:t xml:space="preserve">слова.  </w:t>
      </w:r>
      <w:r>
        <w:rPr>
          <w:spacing w:val="10"/>
        </w:rPr>
        <w:t xml:space="preserve"> </w:t>
      </w:r>
      <w:r>
        <w:t xml:space="preserve">Понятие  </w:t>
      </w:r>
      <w:r>
        <w:rPr>
          <w:spacing w:val="10"/>
        </w:rPr>
        <w:t xml:space="preserve"> </w:t>
      </w:r>
      <w:r>
        <w:t xml:space="preserve">об  </w:t>
      </w:r>
      <w:r>
        <w:rPr>
          <w:spacing w:val="11"/>
        </w:rPr>
        <w:t xml:space="preserve"> </w:t>
      </w:r>
      <w:r>
        <w:t>этимологии.</w:t>
      </w:r>
    </w:p>
    <w:p w:rsidR="00110E90" w:rsidRDefault="0007444D">
      <w:pPr>
        <w:pStyle w:val="a3"/>
        <w:spacing w:line="275" w:lineRule="exact"/>
      </w:pPr>
      <w:r>
        <w:t>Этимологический</w:t>
      </w:r>
      <w:r>
        <w:rPr>
          <w:spacing w:val="-4"/>
        </w:rPr>
        <w:t xml:space="preserve"> </w:t>
      </w:r>
      <w:r>
        <w:t>словарь.</w:t>
      </w:r>
    </w:p>
    <w:p w:rsidR="00110E90" w:rsidRDefault="0007444D">
      <w:pPr>
        <w:pStyle w:val="a3"/>
        <w:spacing w:before="1" w:line="237" w:lineRule="auto"/>
        <w:ind w:right="313" w:firstLine="739"/>
      </w:pP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(производящая)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</w:p>
    <w:p w:rsidR="00110E90" w:rsidRDefault="0007444D">
      <w:pPr>
        <w:pStyle w:val="a3"/>
        <w:spacing w:before="1" w:line="237" w:lineRule="auto"/>
        <w:ind w:right="303" w:firstLine="73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-12"/>
        </w:rPr>
        <w:t xml:space="preserve"> </w:t>
      </w:r>
      <w:r>
        <w:t>бессуффиксный;</w:t>
      </w:r>
      <w:r>
        <w:rPr>
          <w:spacing w:val="-12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виды;</w:t>
      </w:r>
      <w:r>
        <w:rPr>
          <w:spacing w:val="-12"/>
        </w:rPr>
        <w:t xml:space="preserve"> </w:t>
      </w:r>
      <w:r>
        <w:t>переход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другую;</w:t>
      </w:r>
      <w:r>
        <w:rPr>
          <w:spacing w:val="-58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цепочка.</w:t>
      </w:r>
      <w:r>
        <w:rPr>
          <w:spacing w:val="1"/>
        </w:rPr>
        <w:t xml:space="preserve"> </w:t>
      </w:r>
      <w:r>
        <w:t>Словообразовательное</w:t>
      </w:r>
      <w:r>
        <w:rPr>
          <w:spacing w:val="-2"/>
        </w:rPr>
        <w:t xml:space="preserve"> </w:t>
      </w:r>
      <w:r>
        <w:t>гнездо слов.</w:t>
      </w:r>
    </w:p>
    <w:p w:rsidR="00110E90" w:rsidRDefault="0007444D">
      <w:pPr>
        <w:pStyle w:val="a3"/>
        <w:spacing w:before="4" w:line="237" w:lineRule="auto"/>
        <w:ind w:left="1032" w:right="3623"/>
      </w:pPr>
      <w:r>
        <w:t>Особенности словообразов</w:t>
      </w:r>
      <w:r>
        <w:t>ания слов различных частей речи.</w:t>
      </w:r>
      <w:r>
        <w:rPr>
          <w:spacing w:val="-58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и морфемный словари.</w:t>
      </w:r>
    </w:p>
    <w:p w:rsidR="00110E90" w:rsidRDefault="0007444D">
      <w:pPr>
        <w:pStyle w:val="a3"/>
        <w:spacing w:line="274" w:lineRule="exact"/>
        <w:ind w:left="1032"/>
      </w:pP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словообразования.</w:t>
      </w:r>
    </w:p>
    <w:p w:rsidR="00110E90" w:rsidRDefault="0007444D">
      <w:pPr>
        <w:pStyle w:val="a5"/>
        <w:numPr>
          <w:ilvl w:val="0"/>
          <w:numId w:val="54"/>
        </w:numPr>
        <w:tabs>
          <w:tab w:val="left" w:pos="615"/>
        </w:tabs>
        <w:ind w:left="293" w:right="303" w:firstLine="0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формо-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словообразования.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 разбора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10E90" w:rsidRDefault="0007444D">
      <w:pPr>
        <w:pStyle w:val="a3"/>
        <w:spacing w:line="237" w:lineRule="auto"/>
        <w:ind w:right="306" w:firstLine="739"/>
      </w:pPr>
      <w:r>
        <w:t>Выделение</w:t>
      </w:r>
      <w:r>
        <w:rPr>
          <w:spacing w:val="-13"/>
        </w:rPr>
        <w:t xml:space="preserve"> </w:t>
      </w:r>
      <w:r>
        <w:t>исходной</w:t>
      </w:r>
      <w:r>
        <w:rPr>
          <w:spacing w:val="-8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словообразующей</w:t>
      </w:r>
      <w:r>
        <w:rPr>
          <w:spacing w:val="-10"/>
        </w:rPr>
        <w:t xml:space="preserve"> </w:t>
      </w:r>
      <w:r>
        <w:t>морфемы.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110E90" w:rsidRDefault="0007444D">
      <w:pPr>
        <w:pStyle w:val="a3"/>
        <w:ind w:right="302" w:firstLine="739"/>
      </w:pPr>
      <w:r>
        <w:t>Применение знаний и умений по морфемике и словообразованию в практике правописания.</w:t>
      </w:r>
      <w:r>
        <w:rPr>
          <w:spacing w:val="1"/>
        </w:rPr>
        <w:t xml:space="preserve"> </w:t>
      </w:r>
      <w:r>
        <w:t>Использование словообразовательного,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этимологического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110E90" w:rsidRDefault="0007444D">
      <w:pPr>
        <w:pStyle w:val="a3"/>
        <w:spacing w:line="270" w:lineRule="exac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</w:t>
      </w:r>
      <w:r>
        <w:t>льзованием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речи.</w:t>
      </w:r>
    </w:p>
    <w:p w:rsidR="00110E90" w:rsidRDefault="0007444D">
      <w:pPr>
        <w:pStyle w:val="1"/>
        <w:jc w:val="both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110E90" w:rsidRDefault="0007444D">
      <w:pPr>
        <w:pStyle w:val="a5"/>
        <w:numPr>
          <w:ilvl w:val="0"/>
          <w:numId w:val="55"/>
        </w:numPr>
        <w:tabs>
          <w:tab w:val="left" w:pos="611"/>
        </w:tabs>
        <w:spacing w:line="237" w:lineRule="auto"/>
        <w:ind w:right="311" w:firstLine="0"/>
        <w:jc w:val="both"/>
        <w:rPr>
          <w:sz w:val="24"/>
        </w:rPr>
      </w:pPr>
      <w:r>
        <w:rPr>
          <w:sz w:val="24"/>
        </w:rPr>
        <w:t>Лексикология как раздел лингвистики. Слово как единица языка. Роль слова в формировании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 мыслей, чувств, эмоций. Лексикон человека как показатель</w:t>
      </w:r>
      <w:r>
        <w:rPr>
          <w:sz w:val="24"/>
        </w:rPr>
        <w:t xml:space="preserve"> его интеллектуального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10E90" w:rsidRDefault="0007444D">
      <w:pPr>
        <w:pStyle w:val="a3"/>
        <w:spacing w:line="237" w:lineRule="auto"/>
        <w:ind w:right="306" w:firstLine="739"/>
      </w:pPr>
      <w:r>
        <w:t>Лексическое и грамматическое значение слова. Однозначные и многозначные слова; 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тропов.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 русского</w:t>
      </w:r>
      <w:r>
        <w:rPr>
          <w:spacing w:val="-1"/>
        </w:rPr>
        <w:t xml:space="preserve"> </w:t>
      </w:r>
      <w:r>
        <w:t>языка.</w:t>
      </w:r>
    </w:p>
    <w:p w:rsidR="00110E90" w:rsidRDefault="0007444D">
      <w:pPr>
        <w:pStyle w:val="a3"/>
        <w:spacing w:line="274" w:lineRule="exact"/>
        <w:ind w:left="1032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110E90" w:rsidRDefault="0007444D">
      <w:pPr>
        <w:pStyle w:val="a3"/>
        <w:spacing w:before="1" w:line="237" w:lineRule="auto"/>
        <w:ind w:right="314"/>
      </w:pPr>
      <w:r>
        <w:t>Лексика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происхождения:</w:t>
      </w:r>
      <w:r>
        <w:rPr>
          <w:spacing w:val="-13"/>
        </w:rPr>
        <w:t xml:space="preserve"> </w:t>
      </w:r>
      <w:r>
        <w:t>исконно</w:t>
      </w:r>
      <w:r>
        <w:rPr>
          <w:spacing w:val="-11"/>
        </w:rPr>
        <w:t xml:space="preserve"> </w:t>
      </w:r>
      <w:r>
        <w:t>русские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заимствованные</w:t>
      </w:r>
      <w:r>
        <w:rPr>
          <w:spacing w:val="-12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</w:p>
    <w:p w:rsidR="00110E90" w:rsidRDefault="0007444D">
      <w:pPr>
        <w:pStyle w:val="a3"/>
        <w:spacing w:before="3" w:line="237" w:lineRule="auto"/>
        <w:ind w:right="312" w:firstLine="739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-1"/>
        </w:rPr>
        <w:t xml:space="preserve"> </w:t>
      </w:r>
      <w:r>
        <w:t>неологизмы. Словари</w:t>
      </w:r>
      <w:r>
        <w:rPr>
          <w:spacing w:val="2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неологизмов.</w:t>
      </w:r>
    </w:p>
    <w:p w:rsidR="00110E90" w:rsidRDefault="0007444D">
      <w:pPr>
        <w:pStyle w:val="a3"/>
        <w:spacing w:line="274" w:lineRule="exact"/>
        <w:ind w:left="1032"/>
      </w:pPr>
      <w:r>
        <w:t>Лексика</w:t>
      </w:r>
      <w:r>
        <w:rPr>
          <w:spacing w:val="-14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употребления.</w:t>
      </w:r>
      <w:r>
        <w:rPr>
          <w:spacing w:val="-12"/>
        </w:rPr>
        <w:t xml:space="preserve"> </w:t>
      </w:r>
      <w:r>
        <w:t>Общеупотребительные</w:t>
      </w:r>
      <w:r>
        <w:rPr>
          <w:spacing w:val="-13"/>
        </w:rPr>
        <w:t xml:space="preserve"> </w:t>
      </w:r>
      <w:r>
        <w:t>слова.</w:t>
      </w:r>
    </w:p>
    <w:p w:rsidR="00110E90" w:rsidRDefault="0007444D">
      <w:pPr>
        <w:pStyle w:val="a3"/>
        <w:spacing w:before="2" w:line="237" w:lineRule="auto"/>
        <w:ind w:right="3290"/>
      </w:pPr>
      <w:r>
        <w:t>Диалектные</w:t>
      </w:r>
      <w:r>
        <w:rPr>
          <w:spacing w:val="-6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профессионализмы.</w:t>
      </w:r>
      <w:r>
        <w:rPr>
          <w:spacing w:val="-3"/>
        </w:rPr>
        <w:t xml:space="preserve"> </w:t>
      </w:r>
      <w:r>
        <w:t>Жар</w:t>
      </w:r>
      <w:r>
        <w:t>гонная</w:t>
      </w:r>
      <w:r>
        <w:rPr>
          <w:spacing w:val="-3"/>
        </w:rPr>
        <w:t xml:space="preserve"> </w:t>
      </w:r>
      <w:r>
        <w:t>лексика.</w:t>
      </w:r>
      <w:r>
        <w:rPr>
          <w:spacing w:val="-58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пласты лексики.</w:t>
      </w:r>
    </w:p>
    <w:p w:rsidR="00110E90" w:rsidRDefault="0007444D">
      <w:pPr>
        <w:pStyle w:val="a3"/>
        <w:ind w:right="305" w:firstLine="739"/>
      </w:pPr>
      <w:r>
        <w:t>Фразеология как раздел лингвистики. Фразеологизмы, их признаки и значение.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афоризмы, крылатые</w:t>
      </w:r>
      <w:r>
        <w:rPr>
          <w:spacing w:val="-2"/>
        </w:rPr>
        <w:t xml:space="preserve"> </w:t>
      </w:r>
      <w:r>
        <w:t>слова. Фразеологические</w:t>
      </w:r>
      <w:r>
        <w:rPr>
          <w:spacing w:val="-1"/>
        </w:rPr>
        <w:t xml:space="preserve"> </w:t>
      </w:r>
      <w:r>
        <w:t>словари.</w:t>
      </w:r>
    </w:p>
    <w:p w:rsidR="00110E90" w:rsidRDefault="0007444D">
      <w:pPr>
        <w:pStyle w:val="a3"/>
        <w:spacing w:line="272" w:lineRule="exact"/>
        <w:ind w:left="1032"/>
      </w:pPr>
      <w:r>
        <w:t>Лексические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словарным</w:t>
      </w:r>
      <w:r>
        <w:rPr>
          <w:spacing w:val="-4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110E90" w:rsidRDefault="0007444D">
      <w:pPr>
        <w:pStyle w:val="a3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лексикологии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фразеологии.</w:t>
      </w:r>
    </w:p>
    <w:p w:rsidR="00110E90" w:rsidRDefault="0007444D">
      <w:pPr>
        <w:pStyle w:val="a5"/>
        <w:numPr>
          <w:ilvl w:val="0"/>
          <w:numId w:val="55"/>
        </w:numPr>
        <w:tabs>
          <w:tab w:val="left" w:pos="615"/>
        </w:tabs>
        <w:spacing w:line="237" w:lineRule="auto"/>
        <w:ind w:right="308" w:firstLine="0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лексикон.</w:t>
      </w:r>
      <w:r>
        <w:rPr>
          <w:spacing w:val="-10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типам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ее активного и пассивного запаса, сферы употребления, экспрессивной окраски и стилистической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происхождения.</w:t>
      </w:r>
    </w:p>
    <w:p w:rsidR="00110E90" w:rsidRDefault="0007444D">
      <w:pPr>
        <w:pStyle w:val="a3"/>
        <w:spacing w:before="3" w:line="237" w:lineRule="auto"/>
        <w:ind w:right="312" w:firstLine="739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</w:t>
      </w:r>
      <w:r>
        <w:t>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110E90" w:rsidRDefault="0007444D">
      <w:pPr>
        <w:pStyle w:val="a3"/>
        <w:spacing w:line="274" w:lineRule="exact"/>
        <w:ind w:left="1032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110E90" w:rsidRDefault="0007444D">
      <w:pPr>
        <w:pStyle w:val="a3"/>
        <w:ind w:right="308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</w:t>
      </w:r>
      <w:r>
        <w:rPr>
          <w:spacing w:val="1"/>
        </w:rPr>
        <w:t xml:space="preserve"> </w:t>
      </w:r>
      <w:r>
        <w:t>словаря,</w:t>
      </w:r>
      <w:r>
        <w:rPr>
          <w:spacing w:val="13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синонимов,</w:t>
      </w:r>
      <w:r>
        <w:rPr>
          <w:spacing w:val="14"/>
        </w:rPr>
        <w:t xml:space="preserve"> </w:t>
      </w:r>
      <w:r>
        <w:t>антонимов,</w:t>
      </w:r>
      <w:r>
        <w:rPr>
          <w:spacing w:val="16"/>
        </w:rPr>
        <w:t xml:space="preserve"> </w:t>
      </w:r>
      <w:r>
        <w:t>устаревших</w:t>
      </w:r>
      <w:r>
        <w:rPr>
          <w:spacing w:val="16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иностранных</w:t>
      </w:r>
      <w:r>
        <w:rPr>
          <w:spacing w:val="17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фразеологического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словаря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110E90" w:rsidRDefault="0007444D">
      <w:pPr>
        <w:pStyle w:val="a3"/>
        <w:spacing w:before="1" w:line="237" w:lineRule="auto"/>
        <w:ind w:right="518" w:firstLine="739"/>
        <w:jc w:val="left"/>
      </w:pPr>
      <w:r>
        <w:t>Наблюдение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выразительных</w:t>
      </w:r>
      <w:r>
        <w:rPr>
          <w:spacing w:val="19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лексикологии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фразеологии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 функциональных разновидностей</w:t>
      </w:r>
      <w:r>
        <w:rPr>
          <w:spacing w:val="-1"/>
        </w:rPr>
        <w:t xml:space="preserve"> </w:t>
      </w:r>
      <w:r>
        <w:t>языка.</w:t>
      </w:r>
    </w:p>
    <w:p w:rsidR="00110E90" w:rsidRDefault="0007444D">
      <w:pPr>
        <w:pStyle w:val="1"/>
      </w:pPr>
      <w:r>
        <w:t>М</w:t>
      </w:r>
      <w:r>
        <w:t>орфология</w:t>
      </w:r>
    </w:p>
    <w:p w:rsidR="00110E90" w:rsidRDefault="0007444D">
      <w:pPr>
        <w:pStyle w:val="a5"/>
        <w:numPr>
          <w:ilvl w:val="0"/>
          <w:numId w:val="56"/>
        </w:numPr>
        <w:tabs>
          <w:tab w:val="left" w:pos="587"/>
        </w:tabs>
        <w:spacing w:line="274" w:lineRule="exact"/>
        <w:ind w:hanging="294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грамматики.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Части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лексико-грамматические</w:t>
      </w:r>
      <w:r>
        <w:rPr>
          <w:spacing w:val="59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Принципы</w:t>
      </w:r>
      <w:r>
        <w:rPr>
          <w:spacing w:val="58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10E90" w:rsidRDefault="0007444D">
      <w:pPr>
        <w:pStyle w:val="a3"/>
        <w:spacing w:before="3" w:line="237" w:lineRule="auto"/>
        <w:ind w:right="307" w:firstLine="739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-5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частей речи.</w:t>
      </w:r>
    </w:p>
    <w:p w:rsidR="00110E90" w:rsidRDefault="0007444D">
      <w:pPr>
        <w:pStyle w:val="a3"/>
        <w:spacing w:before="2" w:line="237" w:lineRule="auto"/>
        <w:ind w:right="312" w:firstLine="739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110E90" w:rsidRDefault="0007444D">
      <w:pPr>
        <w:pStyle w:val="a3"/>
        <w:spacing w:before="3" w:line="237" w:lineRule="auto"/>
        <w:ind w:left="1032" w:right="5353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Омонимия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110E90" w:rsidRDefault="0007444D">
      <w:pPr>
        <w:pStyle w:val="a5"/>
        <w:numPr>
          <w:ilvl w:val="0"/>
          <w:numId w:val="56"/>
        </w:numPr>
        <w:tabs>
          <w:tab w:val="left" w:pos="611"/>
        </w:tabs>
        <w:spacing w:before="1" w:line="237" w:lineRule="auto"/>
        <w:ind w:left="293" w:right="310" w:firstLine="0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форм слов различных частей речи в соответствии с нормами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10E90" w:rsidRDefault="0007444D">
      <w:pPr>
        <w:pStyle w:val="a3"/>
        <w:spacing w:before="2" w:line="275" w:lineRule="exact"/>
        <w:ind w:left="1032"/>
      </w:pPr>
      <w:r>
        <w:t>Применение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110E90" w:rsidRDefault="0007444D">
      <w:pPr>
        <w:pStyle w:val="a3"/>
        <w:spacing w:before="1" w:line="237" w:lineRule="auto"/>
        <w:ind w:right="311" w:firstLine="73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110E90" w:rsidRDefault="0007444D">
      <w:pPr>
        <w:pStyle w:val="1"/>
        <w:spacing w:line="273" w:lineRule="exact"/>
      </w:pPr>
      <w:r>
        <w:t>Синтаксис</w:t>
      </w:r>
    </w:p>
    <w:p w:rsidR="00110E90" w:rsidRDefault="0007444D">
      <w:pPr>
        <w:pStyle w:val="a5"/>
        <w:numPr>
          <w:ilvl w:val="0"/>
          <w:numId w:val="57"/>
        </w:numPr>
        <w:tabs>
          <w:tab w:val="left" w:pos="534"/>
        </w:tabs>
        <w:spacing w:before="1" w:line="237" w:lineRule="auto"/>
        <w:ind w:right="402" w:firstLine="0"/>
        <w:rPr>
          <w:sz w:val="24"/>
        </w:rPr>
      </w:pPr>
      <w:r>
        <w:rPr>
          <w:sz w:val="24"/>
        </w:rPr>
        <w:t>Синтаксис как раздел грамматики. Словосочетание и предложение как единицы синтаксиса.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 как синтаксическая единица, типы словосочетаний. Виды связи в словосоче</w:t>
      </w:r>
      <w:r>
        <w:rPr>
          <w:sz w:val="24"/>
        </w:rPr>
        <w:t>тании.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предложений по цели высказывания и эмоциональной окраске. Грамматическая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главные и второстепенные члены, способы их выражения. Виды сказуемого.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 типы простых предложений: двусоставные и односоставные, распростране</w:t>
      </w:r>
      <w:r>
        <w:rPr>
          <w:sz w:val="24"/>
        </w:rPr>
        <w:t>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неосложненной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неполные.</w:t>
      </w:r>
    </w:p>
    <w:p w:rsidR="00110E90" w:rsidRDefault="0007444D">
      <w:pPr>
        <w:pStyle w:val="a3"/>
        <w:spacing w:before="3" w:line="275" w:lineRule="exact"/>
        <w:ind w:left="1032"/>
        <w:jc w:val="left"/>
      </w:pP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предложений.</w:t>
      </w:r>
    </w:p>
    <w:p w:rsidR="00110E90" w:rsidRDefault="0007444D">
      <w:pPr>
        <w:pStyle w:val="a3"/>
        <w:ind w:right="825"/>
        <w:jc w:val="left"/>
      </w:pPr>
      <w:r>
        <w:t>Предложения осложненной структуры. Однородные члены предложения, обособленные 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обращение, вводные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вставные </w:t>
      </w:r>
      <w:r>
        <w:t>конструкции.</w:t>
      </w:r>
    </w:p>
    <w:p w:rsidR="00110E90" w:rsidRDefault="0007444D">
      <w:pPr>
        <w:pStyle w:val="a3"/>
        <w:spacing w:line="237" w:lineRule="auto"/>
        <w:ind w:right="305" w:firstLine="739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(сложносочиненные,</w:t>
      </w:r>
      <w:r>
        <w:rPr>
          <w:spacing w:val="1"/>
        </w:rPr>
        <w:t xml:space="preserve"> </w:t>
      </w:r>
      <w:r>
        <w:t>сложноподчиненные)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бессоюзные.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110E90" w:rsidRDefault="0007444D">
      <w:pPr>
        <w:pStyle w:val="a3"/>
        <w:spacing w:line="274" w:lineRule="exact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110E90" w:rsidRDefault="0007444D">
      <w:pPr>
        <w:pStyle w:val="a5"/>
        <w:numPr>
          <w:ilvl w:val="0"/>
          <w:numId w:val="57"/>
        </w:numPr>
        <w:tabs>
          <w:tab w:val="left" w:pos="601"/>
        </w:tabs>
        <w:spacing w:line="237" w:lineRule="auto"/>
        <w:ind w:right="307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синонимических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 речи.</w:t>
      </w:r>
    </w:p>
    <w:p w:rsidR="00110E90" w:rsidRDefault="0007444D">
      <w:pPr>
        <w:pStyle w:val="a3"/>
        <w:spacing w:before="2" w:line="275" w:lineRule="exact"/>
        <w:ind w:left="1032"/>
      </w:pPr>
      <w:r>
        <w:t>Применение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110E90" w:rsidRDefault="0007444D">
      <w:pPr>
        <w:pStyle w:val="a3"/>
        <w:ind w:right="314" w:firstLine="739"/>
      </w:pPr>
      <w:r>
        <w:t xml:space="preserve">Наблюдение </w:t>
      </w:r>
      <w:r>
        <w:t>за использованием синтаксических конструкций в текстах разных стилей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110E90" w:rsidRDefault="0007444D">
      <w:pPr>
        <w:pStyle w:val="1"/>
        <w:spacing w:line="272" w:lineRule="exact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110E90" w:rsidRDefault="0007444D">
      <w:pPr>
        <w:pStyle w:val="a5"/>
        <w:numPr>
          <w:ilvl w:val="0"/>
          <w:numId w:val="58"/>
        </w:numPr>
        <w:tabs>
          <w:tab w:val="left" w:pos="615"/>
          <w:tab w:val="left" w:pos="3135"/>
        </w:tabs>
        <w:spacing w:line="237" w:lineRule="auto"/>
        <w:ind w:right="360" w:firstLine="0"/>
        <w:rPr>
          <w:sz w:val="24"/>
        </w:rPr>
      </w:pPr>
      <w:r>
        <w:rPr>
          <w:sz w:val="24"/>
        </w:rPr>
        <w:t>Культура речи как раздел лингвистики. Языковая норма, ее функции. Основные нормы русского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языка:</w:t>
      </w:r>
      <w:r>
        <w:rPr>
          <w:sz w:val="24"/>
        </w:rPr>
        <w:tab/>
        <w:t xml:space="preserve">орфоэпические, </w:t>
      </w:r>
      <w:r>
        <w:rPr>
          <w:sz w:val="24"/>
        </w:rPr>
        <w:t>лексические, грамматические, 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правописные.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норм.</w:t>
      </w:r>
    </w:p>
    <w:p w:rsidR="00110E90" w:rsidRDefault="0007444D">
      <w:pPr>
        <w:pStyle w:val="a3"/>
        <w:ind w:right="313"/>
      </w:pPr>
      <w:r>
        <w:t>Нормативные словари современного русского языка (орфоэпический словарь, толковый словарь,</w:t>
      </w:r>
      <w:r>
        <w:rPr>
          <w:spacing w:val="1"/>
        </w:rPr>
        <w:t xml:space="preserve"> </w:t>
      </w:r>
      <w:r>
        <w:t>словарь грамматических трудностей, орфографический словарь), их роль в овладении нормами</w:t>
      </w:r>
      <w:r>
        <w:rPr>
          <w:spacing w:val="1"/>
        </w:rPr>
        <w:t xml:space="preserve"> </w:t>
      </w:r>
      <w:r>
        <w:t>совр</w:t>
      </w:r>
      <w:r>
        <w:t>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110E90" w:rsidRDefault="0007444D">
      <w:pPr>
        <w:pStyle w:val="a5"/>
        <w:numPr>
          <w:ilvl w:val="0"/>
          <w:numId w:val="58"/>
        </w:numPr>
        <w:tabs>
          <w:tab w:val="left" w:pos="639"/>
        </w:tabs>
        <w:spacing w:line="237" w:lineRule="auto"/>
        <w:ind w:right="306" w:firstLine="0"/>
        <w:jc w:val="both"/>
        <w:rPr>
          <w:sz w:val="24"/>
        </w:rPr>
      </w:pPr>
      <w:r>
        <w:rPr>
          <w:sz w:val="24"/>
        </w:rPr>
        <w:t>Овладение основными нормами русского литературного языка и соблюдение их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10E90" w:rsidRDefault="0007444D">
      <w:pPr>
        <w:pStyle w:val="a3"/>
      </w:pPr>
      <w:r>
        <w:t>Правописание:</w:t>
      </w:r>
      <w:r>
        <w:rPr>
          <w:spacing w:val="-5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59"/>
        </w:numPr>
        <w:tabs>
          <w:tab w:val="left" w:pos="615"/>
        </w:tabs>
        <w:spacing w:before="81" w:line="237" w:lineRule="auto"/>
        <w:ind w:right="2881" w:firstLine="0"/>
        <w:rPr>
          <w:i/>
          <w:sz w:val="24"/>
        </w:rPr>
      </w:pPr>
      <w:r>
        <w:rPr>
          <w:sz w:val="24"/>
        </w:rPr>
        <w:lastRenderedPageBreak/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ъ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ь.</w:t>
      </w:r>
    </w:p>
    <w:p w:rsidR="00110E90" w:rsidRDefault="0007444D">
      <w:pPr>
        <w:pStyle w:val="a3"/>
        <w:spacing w:before="1" w:line="237" w:lineRule="auto"/>
        <w:ind w:left="1032" w:right="5207"/>
        <w:jc w:val="left"/>
      </w:pPr>
      <w:r>
        <w:t>Слитные, дефисные и раздельные написания.</w:t>
      </w:r>
      <w:r>
        <w:rPr>
          <w:spacing w:val="-57"/>
        </w:rPr>
        <w:t xml:space="preserve"> </w:t>
      </w:r>
      <w:r>
        <w:t>Употребление прописной и строчной буквы.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</w:p>
    <w:p w:rsidR="00110E90" w:rsidRDefault="0007444D">
      <w:pPr>
        <w:pStyle w:val="a3"/>
        <w:spacing w:before="1" w:line="237" w:lineRule="auto"/>
        <w:ind w:left="1032" w:right="5052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правописания.</w:t>
      </w:r>
    </w:p>
    <w:p w:rsidR="00110E90" w:rsidRDefault="0007444D">
      <w:pPr>
        <w:pStyle w:val="a3"/>
        <w:spacing w:before="4" w:line="237" w:lineRule="auto"/>
        <w:ind w:left="1032" w:right="1891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Одиночные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110E90" w:rsidRDefault="0007444D">
      <w:pPr>
        <w:pStyle w:val="a3"/>
        <w:spacing w:line="237" w:lineRule="auto"/>
        <w:ind w:left="1032" w:right="3723"/>
        <w:jc w:val="left"/>
      </w:pPr>
      <w:r>
        <w:t>Знаки препинания в простом неосложненном предложении.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простом</w:t>
      </w:r>
      <w:r>
        <w:rPr>
          <w:spacing w:val="-2"/>
        </w:rPr>
        <w:t xml:space="preserve"> </w:t>
      </w:r>
      <w:r>
        <w:t>осложненном</w:t>
      </w:r>
      <w:r>
        <w:rPr>
          <w:spacing w:val="-2"/>
        </w:rPr>
        <w:t xml:space="preserve"> </w:t>
      </w:r>
      <w:r>
        <w:t>предложении.</w:t>
      </w:r>
    </w:p>
    <w:p w:rsidR="00110E90" w:rsidRDefault="0007444D">
      <w:pPr>
        <w:pStyle w:val="a3"/>
        <w:spacing w:before="1" w:line="237" w:lineRule="auto"/>
        <w:ind w:right="518" w:firstLine="739"/>
        <w:jc w:val="left"/>
      </w:pPr>
      <w:r>
        <w:t>Знаки</w:t>
      </w:r>
      <w:r>
        <w:rPr>
          <w:spacing w:val="48"/>
        </w:rPr>
        <w:t xml:space="preserve"> </w:t>
      </w:r>
      <w:r>
        <w:t>препинания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сложном</w:t>
      </w:r>
      <w:r>
        <w:rPr>
          <w:spacing w:val="48"/>
        </w:rPr>
        <w:t xml:space="preserve"> </w:t>
      </w:r>
      <w:r>
        <w:t>предложении:</w:t>
      </w:r>
      <w:r>
        <w:rPr>
          <w:spacing w:val="50"/>
        </w:rPr>
        <w:t xml:space="preserve"> </w:t>
      </w:r>
      <w:r>
        <w:t>сложносочиненном,</w:t>
      </w:r>
      <w:r>
        <w:rPr>
          <w:spacing w:val="47"/>
        </w:rPr>
        <w:t xml:space="preserve"> </w:t>
      </w:r>
      <w:r>
        <w:t>сложноподчиненном,</w:t>
      </w:r>
      <w:r>
        <w:rPr>
          <w:spacing w:val="-57"/>
        </w:rPr>
        <w:t xml:space="preserve"> </w:t>
      </w:r>
      <w:r>
        <w:t>бессоюзном,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связи.</w:t>
      </w:r>
    </w:p>
    <w:p w:rsidR="00110E90" w:rsidRDefault="0007444D">
      <w:pPr>
        <w:pStyle w:val="a3"/>
        <w:spacing w:before="3" w:line="237" w:lineRule="auto"/>
        <w:ind w:left="1032" w:right="3463"/>
        <w:jc w:val="left"/>
      </w:pPr>
      <w:r>
        <w:t>Знаки препинания при прямой речи и цитировании, в диалоге.</w:t>
      </w:r>
      <w:r>
        <w:rPr>
          <w:spacing w:val="-58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110E90" w:rsidRDefault="0007444D">
      <w:pPr>
        <w:pStyle w:val="a5"/>
        <w:numPr>
          <w:ilvl w:val="0"/>
          <w:numId w:val="59"/>
        </w:numPr>
        <w:tabs>
          <w:tab w:val="left" w:pos="740"/>
        </w:tabs>
        <w:spacing w:before="1" w:line="237" w:lineRule="auto"/>
        <w:ind w:right="30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 и пунктуацио</w:t>
      </w:r>
      <w:r>
        <w:rPr>
          <w:sz w:val="24"/>
        </w:rPr>
        <w:t>нных норм в письменной речи. Опора на фонетический, морфемно-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 и морфологический анализ при выборе правильного написания слова. Опора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</w:p>
    <w:p w:rsidR="00110E90" w:rsidRDefault="0007444D">
      <w:pPr>
        <w:pStyle w:val="a3"/>
        <w:spacing w:before="5" w:line="237" w:lineRule="auto"/>
        <w:ind w:right="311" w:firstLine="739"/>
      </w:pPr>
      <w:r>
        <w:t>Использ</w:t>
      </w:r>
      <w:r>
        <w:t>ование орфографических словарей и справочников по правописанию для решения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и пунктуационных</w:t>
      </w:r>
      <w:r>
        <w:rPr>
          <w:spacing w:val="-1"/>
        </w:rPr>
        <w:t xml:space="preserve"> </w:t>
      </w:r>
      <w:r>
        <w:t>проблем.</w:t>
      </w:r>
    </w:p>
    <w:p w:rsidR="00110E90" w:rsidRDefault="0007444D">
      <w:pPr>
        <w:pStyle w:val="1"/>
        <w:spacing w:line="273" w:lineRule="exact"/>
        <w:jc w:val="both"/>
      </w:pPr>
      <w:r>
        <w:t>Язык</w:t>
      </w:r>
      <w:r>
        <w:rPr>
          <w:spacing w:val="-2"/>
        </w:rPr>
        <w:t xml:space="preserve"> </w:t>
      </w:r>
      <w:r>
        <w:t>и культура</w:t>
      </w:r>
    </w:p>
    <w:p w:rsidR="00110E90" w:rsidRDefault="0007444D">
      <w:pPr>
        <w:pStyle w:val="a5"/>
        <w:numPr>
          <w:ilvl w:val="0"/>
          <w:numId w:val="60"/>
        </w:numPr>
        <w:tabs>
          <w:tab w:val="left" w:pos="565"/>
        </w:tabs>
        <w:spacing w:line="274" w:lineRule="exact"/>
        <w:jc w:val="both"/>
        <w:rPr>
          <w:sz w:val="24"/>
        </w:rPr>
      </w:pP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этикет.</w:t>
      </w:r>
    </w:p>
    <w:p w:rsidR="00110E90" w:rsidRDefault="0007444D">
      <w:pPr>
        <w:pStyle w:val="a5"/>
        <w:numPr>
          <w:ilvl w:val="0"/>
          <w:numId w:val="60"/>
        </w:numPr>
        <w:tabs>
          <w:tab w:val="left" w:pos="591"/>
        </w:tabs>
        <w:spacing w:before="1" w:line="237" w:lineRule="auto"/>
        <w:ind w:left="293" w:right="304" w:firstLine="0"/>
        <w:jc w:val="both"/>
        <w:rPr>
          <w:sz w:val="24"/>
        </w:rPr>
      </w:pPr>
      <w:r>
        <w:rPr>
          <w:sz w:val="24"/>
        </w:rPr>
        <w:t xml:space="preserve">Выявление единиц языка с национально-культурным </w:t>
      </w:r>
      <w:r>
        <w:rPr>
          <w:sz w:val="24"/>
        </w:rPr>
        <w:t>компонентом значения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текстах;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значений с помощью лингвистических словарей (толковых, этимологических и др.).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этимологических словарей и спр</w:t>
      </w:r>
      <w:r>
        <w:rPr>
          <w:sz w:val="24"/>
        </w:rPr>
        <w:t>авочников для подготовки сообщений об истории 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слов и выражений, отражающих исторические и культурные традиции страны. Уместное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110E90" w:rsidRDefault="00110E90">
      <w:pPr>
        <w:pStyle w:val="a3"/>
        <w:spacing w:before="1"/>
        <w:ind w:left="0"/>
        <w:jc w:val="left"/>
        <w:rPr>
          <w:sz w:val="21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124"/>
        </w:tabs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Литература</w:t>
      </w:r>
    </w:p>
    <w:p w:rsidR="00110E90" w:rsidRDefault="00110E90">
      <w:pPr>
        <w:pStyle w:val="a3"/>
        <w:spacing w:before="6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spacing w:line="259" w:lineRule="auto"/>
        <w:ind w:right="8027"/>
      </w:pPr>
      <w:r>
        <w:t>Русский</w:t>
      </w:r>
      <w:r>
        <w:rPr>
          <w:spacing w:val="1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Малые</w:t>
      </w:r>
      <w:r>
        <w:rPr>
          <w:spacing w:val="-9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фольклора</w:t>
      </w:r>
    </w:p>
    <w:p w:rsidR="00110E90" w:rsidRDefault="0007444D">
      <w:pPr>
        <w:pStyle w:val="a3"/>
        <w:spacing w:before="18" w:line="276" w:lineRule="auto"/>
        <w:ind w:right="308"/>
      </w:pPr>
      <w:r>
        <w:t>Пословица как воплощение житейской мудрости, отражение народного опыта. Темы пословиц.</w:t>
      </w:r>
      <w:r>
        <w:rPr>
          <w:spacing w:val="1"/>
        </w:rPr>
        <w:t xml:space="preserve"> </w:t>
      </w:r>
      <w:r>
        <w:t>Афористичность и поучительный характер пословиц. Поговорка как образное выражение. Загадка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метафора, вид словесной игры.</w:t>
      </w:r>
    </w:p>
    <w:p w:rsidR="00110E90" w:rsidRDefault="0007444D">
      <w:pPr>
        <w:pStyle w:val="a3"/>
        <w:spacing w:line="276" w:lineRule="auto"/>
        <w:ind w:right="309" w:firstLine="739"/>
      </w:pPr>
      <w:r>
        <w:t>Сказк</w:t>
      </w:r>
      <w:r>
        <w:t>и (волшебные, бытовые, о животных) Сказка как выражение народной мудрости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Противопоставление мечты и действительности, добра и зла в сказках. Положительный герой и ег</w:t>
      </w:r>
      <w:r>
        <w:t>о</w:t>
      </w:r>
      <w:r>
        <w:rPr>
          <w:spacing w:val="1"/>
        </w:rPr>
        <w:t xml:space="preserve"> </w:t>
      </w:r>
      <w:r>
        <w:t>противники.</w:t>
      </w:r>
      <w:r>
        <w:rPr>
          <w:spacing w:val="-1"/>
        </w:rPr>
        <w:t xml:space="preserve"> </w:t>
      </w:r>
      <w:r>
        <w:t>Персонажи-животные, чудесные предметы в</w:t>
      </w:r>
      <w:r>
        <w:rPr>
          <w:spacing w:val="-1"/>
        </w:rPr>
        <w:t xml:space="preserve"> </w:t>
      </w:r>
      <w:r>
        <w:t>сказках.</w:t>
      </w:r>
    </w:p>
    <w:p w:rsidR="00110E90" w:rsidRDefault="0007444D">
      <w:pPr>
        <w:pStyle w:val="a3"/>
      </w:pPr>
      <w:r>
        <w:t>Былина</w:t>
      </w:r>
      <w:r>
        <w:rPr>
          <w:spacing w:val="-2"/>
        </w:rPr>
        <w:t xml:space="preserve"> </w:t>
      </w:r>
      <w:r>
        <w:t>«Илья</w:t>
      </w:r>
      <w:r>
        <w:rPr>
          <w:spacing w:val="-3"/>
        </w:rPr>
        <w:t xml:space="preserve"> </w:t>
      </w:r>
      <w:r>
        <w:t>Муромец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Соловей-разбойник»</w:t>
      </w:r>
    </w:p>
    <w:p w:rsidR="00110E90" w:rsidRDefault="0007444D">
      <w:pPr>
        <w:pStyle w:val="a3"/>
        <w:spacing w:before="40"/>
        <w:ind w:left="1032"/>
      </w:pP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богатыря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достоинств</w:t>
      </w:r>
      <w:r>
        <w:rPr>
          <w:spacing w:val="-2"/>
        </w:rPr>
        <w:t xml:space="preserve"> </w:t>
      </w:r>
      <w:r>
        <w:t>героя.</w:t>
      </w:r>
    </w:p>
    <w:p w:rsidR="00110E90" w:rsidRDefault="0007444D">
      <w:pPr>
        <w:pStyle w:val="a3"/>
        <w:spacing w:before="41" w:line="276" w:lineRule="auto"/>
        <w:ind w:right="1892"/>
      </w:pPr>
      <w:r>
        <w:t>Прославление</w:t>
      </w:r>
      <w:r>
        <w:rPr>
          <w:spacing w:val="-7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мужества,</w:t>
      </w:r>
      <w:r>
        <w:rPr>
          <w:spacing w:val="-4"/>
        </w:rPr>
        <w:t xml:space="preserve"> </w:t>
      </w:r>
      <w:r>
        <w:t>справедливости,</w:t>
      </w:r>
      <w:r>
        <w:rPr>
          <w:spacing w:val="-6"/>
        </w:rPr>
        <w:t xml:space="preserve"> </w:t>
      </w:r>
      <w:r>
        <w:t>бескорыстного</w:t>
      </w:r>
      <w:r>
        <w:rPr>
          <w:spacing w:val="-5"/>
        </w:rPr>
        <w:t xml:space="preserve"> </w:t>
      </w:r>
      <w:r>
        <w:t>служения</w:t>
      </w:r>
      <w:r>
        <w:rPr>
          <w:spacing w:val="-6"/>
        </w:rPr>
        <w:t xml:space="preserve"> </w:t>
      </w:r>
      <w:r>
        <w:t>Отечеству.</w:t>
      </w:r>
      <w:r>
        <w:rPr>
          <w:spacing w:val="-58"/>
        </w:rPr>
        <w:t xml:space="preserve"> </w:t>
      </w:r>
      <w:r>
        <w:t>Древнерусская</w:t>
      </w:r>
      <w:r>
        <w:rPr>
          <w:spacing w:val="-1"/>
        </w:rPr>
        <w:t xml:space="preserve"> </w:t>
      </w:r>
      <w:r>
        <w:t>литература</w:t>
      </w:r>
    </w:p>
    <w:p w:rsidR="00110E90" w:rsidRDefault="0007444D">
      <w:pPr>
        <w:pStyle w:val="a3"/>
        <w:spacing w:line="275" w:lineRule="exact"/>
        <w:ind w:left="1032"/>
      </w:pPr>
      <w:r>
        <w:t>«Слово</w:t>
      </w:r>
      <w:r>
        <w:rPr>
          <w:spacing w:val="-2"/>
        </w:rPr>
        <w:t xml:space="preserve"> </w:t>
      </w:r>
      <w:r>
        <w:t>о полку</w:t>
      </w:r>
      <w:r>
        <w:rPr>
          <w:spacing w:val="-6"/>
        </w:rPr>
        <w:t xml:space="preserve"> </w:t>
      </w:r>
      <w:r>
        <w:t>Игореве»</w:t>
      </w:r>
    </w:p>
    <w:p w:rsidR="00110E90" w:rsidRDefault="0007444D">
      <w:pPr>
        <w:pStyle w:val="a3"/>
        <w:spacing w:before="41"/>
        <w:jc w:val="left"/>
      </w:pPr>
      <w:r>
        <w:t>«Слово...»,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величайший</w:t>
      </w:r>
      <w:r>
        <w:rPr>
          <w:spacing w:val="-3"/>
        </w:rPr>
        <w:t xml:space="preserve"> </w:t>
      </w:r>
      <w:r>
        <w:t>памятник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«Слова......</w:t>
      </w:r>
    </w:p>
    <w:p w:rsidR="00110E90" w:rsidRDefault="0007444D">
      <w:pPr>
        <w:pStyle w:val="a3"/>
        <w:tabs>
          <w:tab w:val="left" w:leader="dot" w:pos="10426"/>
        </w:tabs>
        <w:spacing w:before="41" w:line="276" w:lineRule="auto"/>
        <w:ind w:right="312"/>
        <w:jc w:val="left"/>
      </w:pPr>
      <w:r>
        <w:t>Проблема</w:t>
      </w:r>
      <w:r>
        <w:rPr>
          <w:spacing w:val="-12"/>
        </w:rPr>
        <w:t xml:space="preserve"> </w:t>
      </w:r>
      <w:r>
        <w:t>авторства.</w:t>
      </w:r>
      <w:r>
        <w:rPr>
          <w:spacing w:val="-13"/>
        </w:rPr>
        <w:t xml:space="preserve"> </w:t>
      </w:r>
      <w:r>
        <w:t>Историческая</w:t>
      </w:r>
      <w:r>
        <w:rPr>
          <w:spacing w:val="-13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памятника,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сюжет.</w:t>
      </w:r>
      <w:r>
        <w:rPr>
          <w:spacing w:val="-12"/>
        </w:rPr>
        <w:t xml:space="preserve"> </w:t>
      </w:r>
      <w:r>
        <w:t>Образы</w:t>
      </w:r>
      <w:r>
        <w:rPr>
          <w:spacing w:val="-14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князей.</w:t>
      </w:r>
      <w:r>
        <w:rPr>
          <w:spacing w:val="-13"/>
        </w:rPr>
        <w:t xml:space="preserve"> </w:t>
      </w:r>
      <w:r>
        <w:t>Ярославна</w:t>
      </w:r>
      <w:r>
        <w:rPr>
          <w:spacing w:val="-5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идеальный</w:t>
      </w:r>
      <w:r>
        <w:rPr>
          <w:spacing w:val="46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русской</w:t>
      </w:r>
      <w:r>
        <w:rPr>
          <w:spacing w:val="46"/>
        </w:rPr>
        <w:t xml:space="preserve"> </w:t>
      </w:r>
      <w:r>
        <w:t>женщины.</w:t>
      </w:r>
      <w:r>
        <w:rPr>
          <w:spacing w:val="44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Русской</w:t>
      </w:r>
      <w:r>
        <w:rPr>
          <w:spacing w:val="45"/>
        </w:rPr>
        <w:t xml:space="preserve"> </w:t>
      </w:r>
      <w:r>
        <w:t>земли.</w:t>
      </w:r>
      <w:r>
        <w:rPr>
          <w:spacing w:val="45"/>
        </w:rPr>
        <w:t xml:space="preserve"> </w:t>
      </w:r>
      <w:r>
        <w:t>Авторская</w:t>
      </w:r>
      <w:r>
        <w:rPr>
          <w:spacing w:val="45"/>
        </w:rPr>
        <w:t xml:space="preserve"> </w:t>
      </w:r>
      <w:r>
        <w:t>позиция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«Слове</w:t>
      </w:r>
      <w:r>
        <w:tab/>
      </w:r>
      <w:r>
        <w:rPr>
          <w:spacing w:val="-3"/>
        </w:rPr>
        <w:t>».</w:t>
      </w:r>
    </w:p>
    <w:p w:rsidR="00110E90" w:rsidRDefault="0007444D">
      <w:pPr>
        <w:pStyle w:val="a3"/>
        <w:tabs>
          <w:tab w:val="left" w:leader="dot" w:pos="5688"/>
        </w:tabs>
        <w:spacing w:line="276" w:lineRule="auto"/>
        <w:ind w:right="313"/>
        <w:jc w:val="left"/>
      </w:pPr>
      <w:r>
        <w:t>«Золотое</w:t>
      </w:r>
      <w:r>
        <w:rPr>
          <w:spacing w:val="5"/>
        </w:rPr>
        <w:t xml:space="preserve"> </w:t>
      </w:r>
      <w:r>
        <w:t>слово»</w:t>
      </w:r>
      <w:r>
        <w:rPr>
          <w:spacing w:val="-1"/>
        </w:rPr>
        <w:t xml:space="preserve"> </w:t>
      </w:r>
      <w:r>
        <w:t>Святослава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основная</w:t>
      </w:r>
      <w:r>
        <w:rPr>
          <w:spacing w:val="6"/>
        </w:rPr>
        <w:t xml:space="preserve"> </w:t>
      </w:r>
      <w:r>
        <w:t>идея</w:t>
      </w:r>
      <w:r>
        <w:rPr>
          <w:spacing w:val="3"/>
        </w:rPr>
        <w:t xml:space="preserve"> </w:t>
      </w:r>
      <w:r>
        <w:t>произведения.</w:t>
      </w:r>
      <w:r>
        <w:rPr>
          <w:spacing w:val="6"/>
        </w:rPr>
        <w:t xml:space="preserve"> </w:t>
      </w:r>
      <w:r>
        <w:t>Соединение</w:t>
      </w:r>
      <w:r>
        <w:rPr>
          <w:spacing w:val="5"/>
        </w:rPr>
        <w:t xml:space="preserve"> </w:t>
      </w:r>
      <w:r>
        <w:t>языческой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христианской</w:t>
      </w:r>
      <w:r>
        <w:rPr>
          <w:spacing w:val="-57"/>
        </w:rPr>
        <w:t xml:space="preserve"> </w:t>
      </w:r>
      <w:r>
        <w:t>образности.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Переводы</w:t>
      </w:r>
      <w:r>
        <w:rPr>
          <w:spacing w:val="-1"/>
        </w:rPr>
        <w:t xml:space="preserve"> </w:t>
      </w:r>
      <w:r>
        <w:t>«Слова</w:t>
      </w:r>
      <w:r>
        <w:tab/>
        <w:t>».</w:t>
      </w:r>
    </w:p>
    <w:p w:rsidR="00110E90" w:rsidRDefault="0007444D">
      <w:pPr>
        <w:pStyle w:val="a3"/>
        <w:ind w:left="1032"/>
        <w:jc w:val="left"/>
      </w:pPr>
      <w:r>
        <w:t>«Житие</w:t>
      </w:r>
      <w:r>
        <w:rPr>
          <w:spacing w:val="6"/>
        </w:rPr>
        <w:t xml:space="preserve"> </w:t>
      </w:r>
      <w:r>
        <w:t>Сергия</w:t>
      </w:r>
      <w:r>
        <w:rPr>
          <w:spacing w:val="7"/>
        </w:rPr>
        <w:t xml:space="preserve"> </w:t>
      </w:r>
      <w:r>
        <w:t>Радонежског</w:t>
      </w:r>
      <w:r>
        <w:t>о»</w:t>
      </w:r>
      <w:r>
        <w:rPr>
          <w:spacing w:val="2"/>
        </w:rPr>
        <w:t xml:space="preserve"> </w:t>
      </w:r>
      <w:r>
        <w:t>(фрагменты)</w:t>
      </w:r>
      <w:r>
        <w:rPr>
          <w:spacing w:val="6"/>
        </w:rPr>
        <w:t xml:space="preserve"> </w:t>
      </w:r>
      <w:r>
        <w:t>Духовный</w:t>
      </w:r>
      <w:r>
        <w:rPr>
          <w:spacing w:val="7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Сергия</w:t>
      </w:r>
      <w:r>
        <w:rPr>
          <w:spacing w:val="8"/>
        </w:rPr>
        <w:t xml:space="preserve"> </w:t>
      </w:r>
      <w:r>
        <w:t>Радонежского.</w:t>
      </w:r>
      <w:r>
        <w:rPr>
          <w:spacing w:val="7"/>
        </w:rPr>
        <w:t xml:space="preserve"> </w:t>
      </w:r>
      <w:r>
        <w:t>Идейное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2" w:line="276" w:lineRule="auto"/>
        <w:ind w:right="310"/>
      </w:pPr>
      <w:r>
        <w:lastRenderedPageBreak/>
        <w:t>содержание произведения. Соответствие образа героя и его жизненного пути канону житийной</w:t>
      </w:r>
      <w:r>
        <w:rPr>
          <w:spacing w:val="1"/>
        </w:rPr>
        <w:t xml:space="preserve"> </w:t>
      </w:r>
      <w:r>
        <w:t xml:space="preserve">литературы. Сочетание исторического, бытового и чудесного в житии. Сила духа и святость </w:t>
      </w:r>
      <w:r>
        <w:t>героя.</w:t>
      </w:r>
      <w:r>
        <w:rPr>
          <w:spacing w:val="1"/>
        </w:rPr>
        <w:t xml:space="preserve"> </w:t>
      </w:r>
      <w:r>
        <w:t>Отражение композиционных, сюжетных, стилистических</w:t>
      </w:r>
      <w:r>
        <w:rPr>
          <w:spacing w:val="1"/>
        </w:rPr>
        <w:t xml:space="preserve"> </w:t>
      </w:r>
      <w:r>
        <w:t>особенностей житийной литературы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очерке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К. Зайцева.</w:t>
      </w:r>
    </w:p>
    <w:p w:rsidR="00110E90" w:rsidRDefault="0007444D">
      <w:pPr>
        <w:pStyle w:val="a3"/>
        <w:spacing w:line="274" w:lineRule="exact"/>
      </w:pPr>
      <w:r>
        <w:t>Русская</w:t>
      </w:r>
      <w:r>
        <w:rPr>
          <w:spacing w:val="-3"/>
        </w:rPr>
        <w:t xml:space="preserve"> </w:t>
      </w:r>
      <w:r>
        <w:t>литература XVIIIв.</w:t>
      </w:r>
    </w:p>
    <w:p w:rsidR="00110E90" w:rsidRDefault="0007444D">
      <w:pPr>
        <w:pStyle w:val="a3"/>
        <w:spacing w:before="10" w:line="237" w:lineRule="auto"/>
        <w:ind w:right="304" w:firstLine="739"/>
      </w:pPr>
      <w:r>
        <w:t>Д. И. Фонвизин. Комедия (фрагменты). Социальная и нравственная проблематика комедии.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комедии.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Карамзин.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</w:t>
      </w:r>
      <w:r>
        <w:t>тражение художественных принципов сентиментализма в повести. Конфликт истинных и ложных</w:t>
      </w:r>
      <w:r>
        <w:rPr>
          <w:spacing w:val="-57"/>
        </w:rPr>
        <w:t xml:space="preserve"> </w:t>
      </w:r>
      <w:r>
        <w:t>ценностей.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человека.</w:t>
      </w:r>
    </w:p>
    <w:p w:rsidR="00110E90" w:rsidRDefault="0007444D">
      <w:pPr>
        <w:pStyle w:val="a3"/>
        <w:spacing w:before="1" w:line="237" w:lineRule="auto"/>
        <w:ind w:right="307" w:firstLine="739"/>
      </w:pPr>
      <w:r>
        <w:t>Г.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«Памятник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Жизнеутверждающий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Державина.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и поэзии.</w:t>
      </w:r>
    </w:p>
    <w:p w:rsidR="00110E90" w:rsidRDefault="0007444D">
      <w:pPr>
        <w:pStyle w:val="a3"/>
        <w:spacing w:line="275" w:lineRule="exact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половина)</w:t>
      </w:r>
    </w:p>
    <w:p w:rsidR="00110E90" w:rsidRDefault="0007444D">
      <w:pPr>
        <w:pStyle w:val="a3"/>
        <w:spacing w:before="3" w:line="237" w:lineRule="auto"/>
        <w:ind w:right="307" w:firstLine="739"/>
      </w:pPr>
      <w:r>
        <w:t>И.</w:t>
      </w:r>
      <w:r>
        <w:rPr>
          <w:spacing w:val="-10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Крылов.</w:t>
      </w:r>
      <w:r>
        <w:rPr>
          <w:spacing w:val="-8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«Волк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Ягненок»,</w:t>
      </w:r>
      <w:r>
        <w:rPr>
          <w:spacing w:val="-3"/>
        </w:rPr>
        <w:t xml:space="preserve"> </w:t>
      </w:r>
      <w:r>
        <w:t>«Свинья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Дубом»,</w:t>
      </w:r>
      <w:r>
        <w:rPr>
          <w:spacing w:val="-2"/>
        </w:rPr>
        <w:t xml:space="preserve"> </w:t>
      </w:r>
      <w:r>
        <w:t>«Волк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псарне».</w:t>
      </w:r>
      <w:r>
        <w:rPr>
          <w:spacing w:val="-7"/>
        </w:rPr>
        <w:t xml:space="preserve"> </w:t>
      </w:r>
      <w:r>
        <w:t>Жанр</w:t>
      </w:r>
      <w:r>
        <w:rPr>
          <w:spacing w:val="-8"/>
        </w:rPr>
        <w:t xml:space="preserve"> </w:t>
      </w:r>
      <w:r>
        <w:t>басни,</w:t>
      </w:r>
      <w:r>
        <w:rPr>
          <w:spacing w:val="-58"/>
        </w:rPr>
        <w:t xml:space="preserve"> </w:t>
      </w:r>
      <w:r>
        <w:t>история его развития. Образы животных в басне. Аллегория как средство раскрытия определенных</w:t>
      </w:r>
      <w:r>
        <w:rPr>
          <w:spacing w:val="1"/>
        </w:rPr>
        <w:t xml:space="preserve"> </w:t>
      </w:r>
      <w:r>
        <w:t>качеств че</w:t>
      </w:r>
      <w:r>
        <w:t>ловека. Выражение народной мудрости в баснях Крылова. Поучительный характер басен.</w:t>
      </w:r>
      <w:r>
        <w:rPr>
          <w:spacing w:val="-57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басне,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воплощения. Своеобразие</w:t>
      </w:r>
      <w:r>
        <w:rPr>
          <w:spacing w:val="-2"/>
        </w:rPr>
        <w:t xml:space="preserve"> </w:t>
      </w:r>
      <w:r>
        <w:t>языка басен Крылова.</w:t>
      </w:r>
    </w:p>
    <w:p w:rsidR="00110E90" w:rsidRDefault="0007444D">
      <w:pPr>
        <w:pStyle w:val="a3"/>
        <w:spacing w:before="1" w:line="237" w:lineRule="auto"/>
        <w:ind w:right="304" w:firstLine="739"/>
      </w:pPr>
      <w:r>
        <w:t>В. А. Жуковский. Баллада «Светлана». Жанр баллады в творчестве Жуковского. Источники</w:t>
      </w:r>
      <w:r>
        <w:rPr>
          <w:spacing w:val="1"/>
        </w:rPr>
        <w:t xml:space="preserve"> </w:t>
      </w:r>
      <w:r>
        <w:rPr>
          <w:spacing w:val="-1"/>
        </w:rPr>
        <w:t>сюжета</w:t>
      </w:r>
      <w:r>
        <w:rPr>
          <w:spacing w:val="-13"/>
        </w:rPr>
        <w:t xml:space="preserve"> </w:t>
      </w:r>
      <w:r>
        <w:rPr>
          <w:spacing w:val="-1"/>
        </w:rPr>
        <w:t>баллады</w:t>
      </w:r>
      <w:r>
        <w:rPr>
          <w:spacing w:val="-8"/>
        </w:rPr>
        <w:t xml:space="preserve"> </w:t>
      </w:r>
      <w:r>
        <w:t>«Светлана».</w:t>
      </w:r>
      <w:r>
        <w:rPr>
          <w:spacing w:val="-12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Светланы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создания.</w:t>
      </w:r>
      <w:r>
        <w:rPr>
          <w:spacing w:val="-12"/>
        </w:rPr>
        <w:t xml:space="preserve"> </w:t>
      </w:r>
      <w:r>
        <w:t>Национальные</w:t>
      </w:r>
      <w:r>
        <w:rPr>
          <w:spacing w:val="-13"/>
        </w:rPr>
        <w:t xml:space="preserve"> </w:t>
      </w:r>
      <w:r>
        <w:t>черты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героини.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Фантастика,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тайны,</w:t>
      </w:r>
      <w:r>
        <w:rPr>
          <w:spacing w:val="1"/>
        </w:rPr>
        <w:t xml:space="preserve"> </w:t>
      </w:r>
      <w:r>
        <w:rPr>
          <w:spacing w:val="-1"/>
        </w:rPr>
        <w:t>пейзаж.</w:t>
      </w:r>
      <w:r>
        <w:rPr>
          <w:spacing w:val="-14"/>
        </w:rPr>
        <w:t xml:space="preserve"> </w:t>
      </w:r>
      <w:r>
        <w:rPr>
          <w:spacing w:val="-1"/>
        </w:rPr>
        <w:t>Мотивы</w:t>
      </w:r>
      <w:r>
        <w:rPr>
          <w:spacing w:val="-14"/>
        </w:rPr>
        <w:t xml:space="preserve"> </w:t>
      </w:r>
      <w:r>
        <w:rPr>
          <w:spacing w:val="-1"/>
        </w:rPr>
        <w:t>дороги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смерти.</w:t>
      </w:r>
      <w:r>
        <w:rPr>
          <w:spacing w:val="-13"/>
        </w:rPr>
        <w:t xml:space="preserve"> </w:t>
      </w:r>
      <w:r>
        <w:t>Мотив</w:t>
      </w:r>
      <w:r>
        <w:rPr>
          <w:spacing w:val="-14"/>
        </w:rPr>
        <w:t xml:space="preserve"> </w:t>
      </w:r>
      <w:r>
        <w:t>смирения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веры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залога</w:t>
      </w:r>
      <w:r>
        <w:rPr>
          <w:spacing w:val="-14"/>
        </w:rPr>
        <w:t xml:space="preserve"> </w:t>
      </w:r>
      <w:r>
        <w:t>торжества</w:t>
      </w:r>
      <w:r>
        <w:rPr>
          <w:spacing w:val="-14"/>
        </w:rPr>
        <w:t xml:space="preserve"> </w:t>
      </w:r>
      <w:r>
        <w:t>света</w:t>
      </w:r>
      <w:r>
        <w:rPr>
          <w:spacing w:val="-13"/>
        </w:rPr>
        <w:t xml:space="preserve"> </w:t>
      </w:r>
      <w:r>
        <w:t>на</w:t>
      </w:r>
      <w:r>
        <w:t>д</w:t>
      </w:r>
      <w:r>
        <w:rPr>
          <w:spacing w:val="-13"/>
        </w:rPr>
        <w:t xml:space="preserve"> </w:t>
      </w:r>
      <w:r>
        <w:t>тьмой.</w:t>
      </w:r>
      <w:r>
        <w:rPr>
          <w:spacing w:val="-58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переводах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Стихотворения «Море», «Невыразимое». Основные темы и образы поэзии Жуковского. Лирический</w:t>
      </w:r>
      <w:r>
        <w:rPr>
          <w:spacing w:val="-57"/>
        </w:rPr>
        <w:t xml:space="preserve"> </w:t>
      </w:r>
      <w:r>
        <w:t xml:space="preserve">герой романтической поэзии и его восприятие мира. Тема поэтического </w:t>
      </w:r>
      <w:r>
        <w:t>вдохновения. Отношение</w:t>
      </w:r>
      <w:r>
        <w:rPr>
          <w:spacing w:val="1"/>
        </w:rPr>
        <w:t xml:space="preserve"> </w:t>
      </w:r>
      <w:r>
        <w:t>романтика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слову.</w:t>
      </w:r>
      <w:r>
        <w:rPr>
          <w:spacing w:val="-2"/>
        </w:rPr>
        <w:t xml:space="preserve"> </w:t>
      </w:r>
      <w:r>
        <w:t>Романтический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моря.</w:t>
      </w:r>
      <w:r>
        <w:rPr>
          <w:spacing w:val="-5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Жуковского.</w:t>
      </w:r>
    </w:p>
    <w:p w:rsidR="00110E90" w:rsidRDefault="0007444D">
      <w:pPr>
        <w:pStyle w:val="a3"/>
        <w:spacing w:before="9" w:line="237" w:lineRule="auto"/>
        <w:ind w:right="309" w:firstLine="739"/>
      </w:pPr>
      <w:r>
        <w:rPr>
          <w:spacing w:val="-1"/>
        </w:rPr>
        <w:t>А.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2"/>
        </w:rPr>
        <w:t xml:space="preserve"> </w:t>
      </w:r>
      <w:r>
        <w:rPr>
          <w:spacing w:val="-1"/>
        </w:rPr>
        <w:t>Грибоедов.</w:t>
      </w:r>
      <w:r>
        <w:rPr>
          <w:spacing w:val="-13"/>
        </w:rPr>
        <w:t xml:space="preserve"> </w:t>
      </w:r>
      <w:r>
        <w:rPr>
          <w:spacing w:val="-1"/>
        </w:rPr>
        <w:t>Комедия</w:t>
      </w:r>
      <w:r>
        <w:rPr>
          <w:spacing w:val="-10"/>
        </w:rPr>
        <w:t xml:space="preserve"> </w:t>
      </w:r>
      <w:r>
        <w:rPr>
          <w:spacing w:val="-1"/>
        </w:rPr>
        <w:t>«Горе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ума».</w:t>
      </w:r>
      <w:r>
        <w:rPr>
          <w:spacing w:val="-10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создания,</w:t>
      </w:r>
      <w:r>
        <w:rPr>
          <w:spacing w:val="-15"/>
        </w:rPr>
        <w:t xml:space="preserve"> </w:t>
      </w:r>
      <w:r>
        <w:t>публикации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постановок</w:t>
      </w:r>
      <w:r>
        <w:rPr>
          <w:spacing w:val="-57"/>
        </w:rPr>
        <w:t xml:space="preserve"> </w:t>
      </w:r>
      <w:r>
        <w:t>комедии. Прототипы. Смысл названия и проблема ума в пьес</w:t>
      </w:r>
      <w:r>
        <w:t>е. Особенности развития комедийной</w:t>
      </w:r>
      <w:r>
        <w:rPr>
          <w:spacing w:val="1"/>
        </w:rPr>
        <w:t xml:space="preserve"> </w:t>
      </w:r>
      <w:r>
        <w:rPr>
          <w:spacing w:val="-1"/>
        </w:rPr>
        <w:t>интриги.</w:t>
      </w:r>
      <w:r>
        <w:rPr>
          <w:spacing w:val="-17"/>
        </w:rPr>
        <w:t xml:space="preserve"> </w:t>
      </w:r>
      <w:r>
        <w:rPr>
          <w:spacing w:val="-1"/>
        </w:rPr>
        <w:t>Своеобразие</w:t>
      </w:r>
      <w:r>
        <w:rPr>
          <w:spacing w:val="-16"/>
        </w:rPr>
        <w:t xml:space="preserve"> </w:t>
      </w:r>
      <w:r>
        <w:rPr>
          <w:spacing w:val="-1"/>
        </w:rPr>
        <w:t>конфликта.</w:t>
      </w:r>
      <w:r>
        <w:rPr>
          <w:spacing w:val="-15"/>
        </w:rPr>
        <w:t xml:space="preserve"> </w:t>
      </w:r>
      <w:r>
        <w:rPr>
          <w:spacing w:val="-1"/>
        </w:rPr>
        <w:t>Система</w:t>
      </w:r>
      <w:r>
        <w:rPr>
          <w:spacing w:val="-16"/>
        </w:rPr>
        <w:t xml:space="preserve"> </w:t>
      </w:r>
      <w:r>
        <w:t>образов.</w:t>
      </w:r>
      <w:r>
        <w:rPr>
          <w:spacing w:val="-14"/>
        </w:rPr>
        <w:t xml:space="preserve"> </w:t>
      </w:r>
      <w:r>
        <w:t>Чацкий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необычный</w:t>
      </w:r>
      <w:r>
        <w:rPr>
          <w:spacing w:val="-14"/>
        </w:rPr>
        <w:t xml:space="preserve"> </w:t>
      </w:r>
      <w:r>
        <w:t>резонер,</w:t>
      </w:r>
      <w:r>
        <w:rPr>
          <w:spacing w:val="-17"/>
        </w:rPr>
        <w:t xml:space="preserve"> </w:t>
      </w:r>
      <w:r>
        <w:t>предшественник</w:t>
      </w:r>
    </w:p>
    <w:p w:rsidR="00110E90" w:rsidRDefault="0007444D">
      <w:pPr>
        <w:pStyle w:val="a3"/>
        <w:spacing w:before="1" w:line="237" w:lineRule="auto"/>
        <w:ind w:right="301"/>
      </w:pPr>
      <w:r>
        <w:t>«странного человека» в русской литературе. Своеобразие любовной интриги. Образ фамусовской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внесценических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афористичность</w:t>
      </w:r>
      <w:r>
        <w:rPr>
          <w:spacing w:val="1"/>
        </w:rPr>
        <w:t xml:space="preserve"> </w:t>
      </w:r>
      <w:r>
        <w:t>языка. Мастерство драматурга в создании речевых характеристик действующих лиц. Конкретно-</w:t>
      </w:r>
      <w:r>
        <w:rPr>
          <w:spacing w:val="1"/>
        </w:rPr>
        <w:t xml:space="preserve"> </w:t>
      </w:r>
      <w:r>
        <w:t>историческое и общечеловеческое в произведении. Необычность развязки, смысл финала комедии.</w:t>
      </w:r>
      <w:r>
        <w:rPr>
          <w:spacing w:val="1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о пьесе</w:t>
      </w:r>
      <w:r>
        <w:rPr>
          <w:spacing w:val="-1"/>
        </w:rPr>
        <w:t xml:space="preserve"> </w:t>
      </w:r>
      <w:r>
        <w:t>Гри</w:t>
      </w:r>
      <w:r>
        <w:t>боедова.</w:t>
      </w:r>
    </w:p>
    <w:p w:rsidR="00110E90" w:rsidRDefault="0007444D">
      <w:pPr>
        <w:pStyle w:val="a3"/>
        <w:spacing w:before="2" w:line="275" w:lineRule="exact"/>
        <w:ind w:left="1032"/>
      </w:pP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«Няне»,</w:t>
      </w:r>
      <w:r>
        <w:rPr>
          <w:spacing w:val="4"/>
        </w:rPr>
        <w:t xml:space="preserve"> </w:t>
      </w:r>
      <w:r>
        <w:t>«И.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Пущину»,</w:t>
      </w:r>
      <w:r>
        <w:rPr>
          <w:spacing w:val="3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утро»,</w:t>
      </w:r>
      <w:r>
        <w:rPr>
          <w:spacing w:val="2"/>
        </w:rPr>
        <w:t xml:space="preserve"> </w:t>
      </w:r>
      <w:r>
        <w:t>«Зимний</w:t>
      </w:r>
      <w:r>
        <w:rPr>
          <w:spacing w:val="-2"/>
        </w:rPr>
        <w:t xml:space="preserve"> </w:t>
      </w:r>
      <w:r>
        <w:t>вечер»,</w:t>
      </w:r>
      <w:r>
        <w:rPr>
          <w:spacing w:val="2"/>
        </w:rPr>
        <w:t xml:space="preserve"> </w:t>
      </w:r>
      <w:r>
        <w:t>«К</w:t>
      </w:r>
    </w:p>
    <w:p w:rsidR="00110E90" w:rsidRDefault="0007444D">
      <w:pPr>
        <w:pStyle w:val="a3"/>
        <w:spacing w:before="1" w:line="237" w:lineRule="auto"/>
        <w:ind w:right="313"/>
      </w:pPr>
      <w:r>
        <w:t>***» «</w:t>
      </w:r>
      <w:r>
        <w:rPr>
          <w:sz w:val="19"/>
        </w:rPr>
        <w:t xml:space="preserve">Я </w:t>
      </w:r>
      <w:r>
        <w:t>помню чудное мгновенье.»., «Анчар», «Туча», «19 октября» («Роняет лес багряный свой</w:t>
      </w:r>
      <w:r>
        <w:rPr>
          <w:spacing w:val="1"/>
        </w:rPr>
        <w:t xml:space="preserve"> </w:t>
      </w:r>
      <w:r>
        <w:t xml:space="preserve">убор...»), «К Чаадаеву», «К морю», «Пророк», «На холмах Грузии лежит </w:t>
      </w:r>
      <w:r>
        <w:t>ночная мгла...», «Я вас</w:t>
      </w:r>
      <w:r>
        <w:rPr>
          <w:spacing w:val="1"/>
        </w:rPr>
        <w:t xml:space="preserve"> </w:t>
      </w:r>
      <w:r>
        <w:t>любил:</w:t>
      </w:r>
      <w:r>
        <w:rPr>
          <w:spacing w:val="19"/>
        </w:rPr>
        <w:t xml:space="preserve"> </w:t>
      </w:r>
      <w:r>
        <w:t>любовь</w:t>
      </w:r>
      <w:r>
        <w:rPr>
          <w:spacing w:val="19"/>
        </w:rPr>
        <w:t xml:space="preserve"> </w:t>
      </w:r>
      <w:r>
        <w:t>еще,</w:t>
      </w:r>
      <w:r>
        <w:rPr>
          <w:spacing w:val="18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может.»,</w:t>
      </w:r>
      <w:r>
        <w:rPr>
          <w:spacing w:val="23"/>
        </w:rPr>
        <w:t xml:space="preserve"> </w:t>
      </w:r>
      <w:r>
        <w:t>«Бесы»,</w:t>
      </w:r>
      <w:r>
        <w:rPr>
          <w:spacing w:val="24"/>
        </w:rPr>
        <w:t xml:space="preserve"> </w:t>
      </w:r>
      <w:r>
        <w:t>«Я</w:t>
      </w:r>
      <w:r>
        <w:rPr>
          <w:spacing w:val="19"/>
        </w:rPr>
        <w:t xml:space="preserve"> </w:t>
      </w:r>
      <w:r>
        <w:t>памятник</w:t>
      </w:r>
      <w:r>
        <w:rPr>
          <w:spacing w:val="19"/>
        </w:rPr>
        <w:t xml:space="preserve"> </w:t>
      </w:r>
      <w:r>
        <w:t>себе</w:t>
      </w:r>
      <w:r>
        <w:rPr>
          <w:spacing w:val="19"/>
        </w:rPr>
        <w:t xml:space="preserve"> </w:t>
      </w:r>
      <w:r>
        <w:t>воздвиг</w:t>
      </w:r>
      <w:r>
        <w:rPr>
          <w:spacing w:val="18"/>
        </w:rPr>
        <w:t xml:space="preserve"> </w:t>
      </w:r>
      <w:r>
        <w:t>нерукотворный.»,</w:t>
      </w:r>
      <w:r>
        <w:rPr>
          <w:spacing w:val="23"/>
        </w:rPr>
        <w:t xml:space="preserve"> </w:t>
      </w:r>
      <w:r>
        <w:t>«Осень»,</w:t>
      </w:r>
    </w:p>
    <w:p w:rsidR="00110E90" w:rsidRDefault="0007444D">
      <w:pPr>
        <w:pStyle w:val="a3"/>
        <w:spacing w:before="3" w:line="237" w:lineRule="auto"/>
        <w:ind w:right="298"/>
      </w:pPr>
      <w:r>
        <w:t>«Два чувства дивно близки нам.». Многообразие тем, жанров, мотивов лирики Пушкина. Мотивы</w:t>
      </w:r>
      <w:r>
        <w:rPr>
          <w:spacing w:val="1"/>
        </w:rPr>
        <w:t xml:space="preserve"> </w:t>
      </w:r>
      <w:r>
        <w:t xml:space="preserve">дружбы, прочного союза друзей. Одухотворенность и </w:t>
      </w:r>
      <w:r>
        <w:t>чистота чувства любви. Слияние личных,</w:t>
      </w:r>
      <w:r>
        <w:rPr>
          <w:spacing w:val="1"/>
        </w:rPr>
        <w:t xml:space="preserve"> </w:t>
      </w:r>
      <w:r>
        <w:t>философских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гражданских</w:t>
      </w:r>
      <w:r>
        <w:rPr>
          <w:spacing w:val="-7"/>
        </w:rPr>
        <w:t xml:space="preserve"> </w:t>
      </w:r>
      <w:r>
        <w:t>мотивов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лирике</w:t>
      </w:r>
      <w:r>
        <w:rPr>
          <w:spacing w:val="-12"/>
        </w:rPr>
        <w:t xml:space="preserve"> </w:t>
      </w:r>
      <w:r>
        <w:t>поэта.</w:t>
      </w:r>
      <w:r>
        <w:rPr>
          <w:spacing w:val="-10"/>
        </w:rPr>
        <w:t xml:space="preserve"> </w:t>
      </w:r>
      <w:r>
        <w:t>Единение</w:t>
      </w:r>
      <w:r>
        <w:rPr>
          <w:spacing w:val="-10"/>
        </w:rPr>
        <w:t xml:space="preserve"> </w:t>
      </w:r>
      <w:r>
        <w:t>красоты</w:t>
      </w:r>
      <w:r>
        <w:rPr>
          <w:spacing w:val="-10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красоты</w:t>
      </w:r>
      <w:r>
        <w:rPr>
          <w:spacing w:val="-9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красоты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пейзажной</w:t>
      </w:r>
      <w:r>
        <w:rPr>
          <w:spacing w:val="-12"/>
        </w:rPr>
        <w:t xml:space="preserve"> </w:t>
      </w:r>
      <w:r>
        <w:t>лирике.</w:t>
      </w:r>
      <w:r>
        <w:rPr>
          <w:spacing w:val="-12"/>
        </w:rPr>
        <w:t xml:space="preserve"> </w:t>
      </w:r>
      <w:r>
        <w:t>Размышления</w:t>
      </w:r>
      <w:r>
        <w:rPr>
          <w:spacing w:val="-13"/>
        </w:rPr>
        <w:t xml:space="preserve"> </w:t>
      </w:r>
      <w:r>
        <w:t>поэта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скоротечности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2"/>
        </w:rPr>
        <w:t xml:space="preserve"> </w:t>
      </w:r>
      <w:r>
        <w:t>бытия.</w:t>
      </w:r>
      <w:r>
        <w:rPr>
          <w:spacing w:val="-13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Вдохновение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ритмики,</w:t>
      </w:r>
      <w:r>
        <w:rPr>
          <w:spacing w:val="1"/>
        </w:rPr>
        <w:t xml:space="preserve"> </w:t>
      </w:r>
      <w:r>
        <w:t>метрики,</w:t>
      </w:r>
      <w:r>
        <w:rPr>
          <w:spacing w:val="1"/>
        </w:rPr>
        <w:t xml:space="preserve"> </w:t>
      </w:r>
      <w:r>
        <w:t>строфики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 xml:space="preserve">классицизма, романтические </w:t>
      </w:r>
      <w:r>
        <w:t>образы и мотивы, реалистические тенденции в лирике поэта. Образы,</w:t>
      </w:r>
      <w:r>
        <w:rPr>
          <w:spacing w:val="1"/>
        </w:rPr>
        <w:t xml:space="preserve"> </w:t>
      </w:r>
      <w:r>
        <w:t>мотивы,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поэзии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Пушкина.</w:t>
      </w:r>
      <w:r>
        <w:rPr>
          <w:spacing w:val="-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Пушкина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 XIX—ХХ</w:t>
      </w:r>
      <w:r>
        <w:rPr>
          <w:spacing w:val="-1"/>
        </w:rPr>
        <w:t xml:space="preserve"> </w:t>
      </w:r>
      <w:r>
        <w:t>вв.</w:t>
      </w:r>
    </w:p>
    <w:p w:rsidR="00110E90" w:rsidRDefault="0007444D">
      <w:pPr>
        <w:pStyle w:val="a3"/>
        <w:spacing w:before="5" w:line="275" w:lineRule="exact"/>
        <w:ind w:left="1032"/>
      </w:pPr>
      <w:r>
        <w:t>Баллада</w:t>
      </w:r>
      <w:r>
        <w:rPr>
          <w:spacing w:val="1"/>
        </w:rPr>
        <w:t xml:space="preserve"> </w:t>
      </w:r>
      <w:r>
        <w:t>«Песнь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вещем</w:t>
      </w:r>
      <w:r>
        <w:rPr>
          <w:spacing w:val="-2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Пушкина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Летописный</w:t>
      </w:r>
      <w:r>
        <w:rPr>
          <w:spacing w:val="-3"/>
        </w:rPr>
        <w:t xml:space="preserve"> </w:t>
      </w:r>
      <w:r>
        <w:t>источник</w:t>
      </w:r>
    </w:p>
    <w:p w:rsidR="00110E90" w:rsidRDefault="0007444D">
      <w:pPr>
        <w:pStyle w:val="a3"/>
        <w:spacing w:before="1" w:line="237" w:lineRule="auto"/>
        <w:ind w:right="309"/>
      </w:pPr>
      <w:r>
        <w:t>«Песни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«Песни.*.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 образов Олега и кудесника. Особенности композиции произведения. Признаки</w:t>
      </w:r>
      <w:r>
        <w:rPr>
          <w:spacing w:val="-57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«Песни.».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позволившие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Древней Руси.</w:t>
      </w:r>
    </w:p>
    <w:p w:rsidR="00110E90" w:rsidRDefault="0007444D">
      <w:pPr>
        <w:pStyle w:val="a3"/>
        <w:spacing w:before="2"/>
        <w:ind w:left="1032"/>
      </w:pPr>
      <w:r>
        <w:t>Роман</w:t>
      </w:r>
      <w:r>
        <w:rPr>
          <w:spacing w:val="2"/>
        </w:rPr>
        <w:t xml:space="preserve"> </w:t>
      </w:r>
      <w:r>
        <w:t>«Дубровский». История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жизни русского</w:t>
      </w:r>
      <w:r>
        <w:rPr>
          <w:spacing w:val="-2"/>
        </w:rPr>
        <w:t xml:space="preserve"> </w:t>
      </w:r>
      <w:r>
        <w:t>поместного</w:t>
      </w:r>
    </w:p>
    <w:p w:rsidR="00110E90" w:rsidRDefault="00110E90">
      <w:pPr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9"/>
      </w:pPr>
      <w:r>
        <w:lastRenderedPageBreak/>
        <w:t>дворянства.</w:t>
      </w:r>
      <w:r>
        <w:rPr>
          <w:spacing w:val="-7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Дубровского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Троекурова.</w:t>
      </w:r>
      <w:r>
        <w:rPr>
          <w:spacing w:val="-6"/>
        </w:rPr>
        <w:t xml:space="preserve"> </w:t>
      </w:r>
      <w:r>
        <w:t>Противостояние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крепостных.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разбойника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Дубровского.</w:t>
      </w:r>
      <w:r>
        <w:rPr>
          <w:spacing w:val="1"/>
        </w:rPr>
        <w:t xml:space="preserve"> </w:t>
      </w:r>
      <w:r>
        <w:t xml:space="preserve">Традиции приключенческого романа в произведении Пушкина. Романтический характер </w:t>
      </w:r>
      <w:r>
        <w:t>истории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Маши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Владимира.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романа.</w:t>
      </w:r>
    </w:p>
    <w:p w:rsidR="00110E90" w:rsidRDefault="0007444D">
      <w:pPr>
        <w:pStyle w:val="a3"/>
        <w:spacing w:before="2" w:line="237" w:lineRule="auto"/>
        <w:ind w:right="304" w:firstLine="739"/>
      </w:pPr>
      <w:r>
        <w:rPr>
          <w:spacing w:val="-1"/>
        </w:rPr>
        <w:t>Роман</w:t>
      </w:r>
      <w:r>
        <w:rPr>
          <w:spacing w:val="-9"/>
        </w:rPr>
        <w:t xml:space="preserve"> </w:t>
      </w:r>
      <w:r>
        <w:rPr>
          <w:spacing w:val="-1"/>
        </w:rPr>
        <w:t>«Капитанская</w:t>
      </w:r>
      <w:r>
        <w:rPr>
          <w:spacing w:val="-15"/>
        </w:rPr>
        <w:t xml:space="preserve"> </w:t>
      </w:r>
      <w:r>
        <w:rPr>
          <w:spacing w:val="-1"/>
        </w:rPr>
        <w:t>дочка».</w:t>
      </w:r>
      <w:r>
        <w:rPr>
          <w:spacing w:val="-12"/>
        </w:rPr>
        <w:t xml:space="preserve"> </w:t>
      </w:r>
      <w:r>
        <w:rPr>
          <w:spacing w:val="-1"/>
        </w:rPr>
        <w:t>История</w:t>
      </w:r>
      <w:r>
        <w:rPr>
          <w:spacing w:val="-15"/>
        </w:rPr>
        <w:t xml:space="preserve"> </w:t>
      </w:r>
      <w:r>
        <w:rPr>
          <w:spacing w:val="-1"/>
        </w:rPr>
        <w:t>создания</w:t>
      </w:r>
      <w:r>
        <w:rPr>
          <w:spacing w:val="-14"/>
        </w:rPr>
        <w:t xml:space="preserve"> </w:t>
      </w:r>
      <w:r>
        <w:t>романа.</w:t>
      </w:r>
      <w:r>
        <w:rPr>
          <w:spacing w:val="-15"/>
        </w:rPr>
        <w:t xml:space="preserve"> </w:t>
      </w:r>
      <w:r>
        <w:t>Историческое</w:t>
      </w:r>
      <w:r>
        <w:rPr>
          <w:spacing w:val="-16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«История</w:t>
      </w:r>
      <w:r>
        <w:rPr>
          <w:spacing w:val="-57"/>
        </w:rPr>
        <w:t xml:space="preserve"> </w:t>
      </w:r>
      <w:r>
        <w:rPr>
          <w:spacing w:val="-1"/>
        </w:rPr>
        <w:t>Пугачева»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роман</w:t>
      </w:r>
      <w:r>
        <w:rPr>
          <w:spacing w:val="-7"/>
        </w:rPr>
        <w:t xml:space="preserve"> </w:t>
      </w:r>
      <w:r>
        <w:rPr>
          <w:spacing w:val="-1"/>
        </w:rPr>
        <w:t>«Капитанская</w:t>
      </w:r>
      <w:r>
        <w:rPr>
          <w:spacing w:val="-11"/>
        </w:rPr>
        <w:t xml:space="preserve"> </w:t>
      </w:r>
      <w:r>
        <w:t>дочка».</w:t>
      </w:r>
      <w:r>
        <w:rPr>
          <w:spacing w:val="-11"/>
        </w:rPr>
        <w:t xml:space="preserve"> </w:t>
      </w:r>
      <w:r>
        <w:t>Пугачев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историческом</w:t>
      </w:r>
      <w:r>
        <w:rPr>
          <w:spacing w:val="-12"/>
        </w:rPr>
        <w:t xml:space="preserve"> </w:t>
      </w:r>
      <w:r>
        <w:t>труде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романе.</w:t>
      </w:r>
      <w:r>
        <w:rPr>
          <w:spacing w:val="-12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записок как выражение частного взгляда на отечественную историю. Изображение исторических</w:t>
      </w:r>
      <w:r>
        <w:rPr>
          <w:spacing w:val="1"/>
        </w:rPr>
        <w:t xml:space="preserve"> </w:t>
      </w:r>
      <w:r>
        <w:rPr>
          <w:spacing w:val="-1"/>
        </w:rPr>
        <w:t>деятелей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страницах</w:t>
      </w:r>
      <w:r>
        <w:rPr>
          <w:spacing w:val="-11"/>
        </w:rPr>
        <w:t xml:space="preserve"> </w:t>
      </w:r>
      <w:r>
        <w:rPr>
          <w:spacing w:val="-1"/>
        </w:rPr>
        <w:t>романа</w:t>
      </w:r>
      <w:r>
        <w:rPr>
          <w:spacing w:val="-14"/>
        </w:rPr>
        <w:t xml:space="preserve"> </w:t>
      </w:r>
      <w:r>
        <w:rPr>
          <w:spacing w:val="-1"/>
        </w:rPr>
        <w:t>(Пугачев,</w:t>
      </w:r>
      <w:r>
        <w:rPr>
          <w:spacing w:val="-13"/>
        </w:rPr>
        <w:t xml:space="preserve"> </w:t>
      </w:r>
      <w:r>
        <w:t>Екатерина</w:t>
      </w:r>
      <w:r>
        <w:rPr>
          <w:spacing w:val="-8"/>
        </w:rPr>
        <w:t xml:space="preserve"> </w:t>
      </w:r>
      <w:r>
        <w:t>II).</w:t>
      </w:r>
      <w:r>
        <w:rPr>
          <w:spacing w:val="-13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герои</w:t>
      </w:r>
      <w:r>
        <w:rPr>
          <w:spacing w:val="-12"/>
        </w:rPr>
        <w:t xml:space="preserve"> </w:t>
      </w:r>
      <w:r>
        <w:t>романа.</w:t>
      </w:r>
      <w:r>
        <w:rPr>
          <w:spacing w:val="-13"/>
        </w:rPr>
        <w:t xml:space="preserve"> </w:t>
      </w:r>
      <w:r>
        <w:t>Становление,</w:t>
      </w:r>
      <w:r>
        <w:rPr>
          <w:spacing w:val="-12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Гринева.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Са</w:t>
      </w:r>
      <w:r>
        <w:t>вельича.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Маши</w:t>
      </w:r>
      <w:r>
        <w:rPr>
          <w:spacing w:val="1"/>
        </w:rPr>
        <w:t xml:space="preserve"> </w:t>
      </w:r>
      <w:r>
        <w:t>Мироновой.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антигероя</w:t>
      </w:r>
      <w:r>
        <w:rPr>
          <w:spacing w:val="1"/>
        </w:rPr>
        <w:t xml:space="preserve"> </w:t>
      </w:r>
      <w:r>
        <w:t>Швабрина.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выбора. Портрет и пейзаж в романе. Художественная функция народных песен, сказок, пословиц и</w:t>
      </w:r>
      <w:r>
        <w:rPr>
          <w:spacing w:val="1"/>
        </w:rPr>
        <w:t xml:space="preserve"> </w:t>
      </w:r>
      <w:r>
        <w:t>поговорок.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эпиграфов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и идейный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произведения.</w:t>
      </w:r>
    </w:p>
    <w:p w:rsidR="00110E90" w:rsidRDefault="0007444D">
      <w:pPr>
        <w:pStyle w:val="a3"/>
        <w:spacing w:before="8" w:line="237" w:lineRule="auto"/>
        <w:ind w:right="303" w:firstLine="739"/>
      </w:pP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rPr>
          <w:spacing w:val="-1"/>
        </w:rPr>
        <w:t>вымышленного</w:t>
      </w:r>
      <w:r>
        <w:rPr>
          <w:spacing w:val="-14"/>
        </w:rPr>
        <w:t xml:space="preserve"> </w:t>
      </w:r>
      <w:r>
        <w:rPr>
          <w:spacing w:val="-1"/>
        </w:rPr>
        <w:t>героя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художественный</w:t>
      </w:r>
      <w:r>
        <w:rPr>
          <w:spacing w:val="-13"/>
        </w:rPr>
        <w:t xml:space="preserve"> </w:t>
      </w:r>
      <w:r>
        <w:t>прием.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рассказчика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героям</w:t>
      </w:r>
      <w:r>
        <w:rPr>
          <w:spacing w:val="-14"/>
        </w:rPr>
        <w:t xml:space="preserve"> </w:t>
      </w:r>
      <w:r>
        <w:t>повести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выражения.</w:t>
      </w:r>
      <w:r>
        <w:rPr>
          <w:spacing w:val="103"/>
        </w:rPr>
        <w:t xml:space="preserve"> </w:t>
      </w:r>
      <w:r>
        <w:t>Образ</w:t>
      </w:r>
      <w:r>
        <w:rPr>
          <w:spacing w:val="105"/>
        </w:rPr>
        <w:t xml:space="preserve"> </w:t>
      </w:r>
      <w:r>
        <w:t>рассказчика.</w:t>
      </w:r>
      <w:r>
        <w:rPr>
          <w:spacing w:val="103"/>
        </w:rPr>
        <w:t xml:space="preserve"> </w:t>
      </w:r>
      <w:r>
        <w:t>Судьба</w:t>
      </w:r>
      <w:r>
        <w:rPr>
          <w:spacing w:val="102"/>
        </w:rPr>
        <w:t xml:space="preserve"> </w:t>
      </w:r>
      <w:r>
        <w:t>Дуни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притча</w:t>
      </w:r>
      <w:r>
        <w:rPr>
          <w:spacing w:val="102"/>
        </w:rPr>
        <w:t xml:space="preserve"> </w:t>
      </w:r>
      <w:r>
        <w:t>о</w:t>
      </w:r>
      <w:r>
        <w:rPr>
          <w:spacing w:val="106"/>
        </w:rPr>
        <w:t xml:space="preserve"> </w:t>
      </w:r>
      <w:r>
        <w:t>блудном</w:t>
      </w:r>
      <w:r>
        <w:rPr>
          <w:spacing w:val="102"/>
        </w:rPr>
        <w:t xml:space="preserve"> </w:t>
      </w:r>
      <w:r>
        <w:t>сыне.</w:t>
      </w:r>
      <w:r>
        <w:rPr>
          <w:spacing w:val="106"/>
        </w:rPr>
        <w:t xml:space="preserve"> </w:t>
      </w:r>
      <w:r>
        <w:t>Изображение</w:t>
      </w:r>
    </w:p>
    <w:p w:rsidR="00110E90" w:rsidRDefault="0007444D">
      <w:pPr>
        <w:pStyle w:val="a3"/>
        <w:spacing w:before="2" w:line="237" w:lineRule="auto"/>
        <w:ind w:right="307"/>
      </w:pPr>
      <w:r>
        <w:t>«маленького</w:t>
      </w:r>
      <w:r>
        <w:rPr>
          <w:spacing w:val="-13"/>
        </w:rPr>
        <w:t xml:space="preserve"> </w:t>
      </w:r>
      <w:r>
        <w:t>человека»,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обществе.</w:t>
      </w:r>
      <w:r>
        <w:rPr>
          <w:spacing w:val="-12"/>
        </w:rPr>
        <w:t xml:space="preserve"> </w:t>
      </w:r>
      <w:r>
        <w:t>Трагическое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гуманистическое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повести.</w:t>
      </w:r>
      <w:r>
        <w:rPr>
          <w:spacing w:val="-11"/>
        </w:rPr>
        <w:t xml:space="preserve"> </w:t>
      </w:r>
      <w:r>
        <w:t>Роман</w:t>
      </w:r>
      <w:r>
        <w:rPr>
          <w:spacing w:val="-57"/>
        </w:rPr>
        <w:t xml:space="preserve"> </w:t>
      </w:r>
      <w:r>
        <w:t>в стихах «Евгений Онегин». Замысел романа и его эволюция в процессе создания произведения.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«свободного</w:t>
      </w:r>
      <w:r>
        <w:rPr>
          <w:spacing w:val="-4"/>
        </w:rPr>
        <w:t xml:space="preserve"> </w:t>
      </w:r>
      <w:r>
        <w:t>романа».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эпического</w:t>
      </w:r>
      <w:r>
        <w:rPr>
          <w:spacing w:val="-4"/>
        </w:rPr>
        <w:t xml:space="preserve"> </w:t>
      </w:r>
      <w:r>
        <w:t>начал.</w:t>
      </w:r>
      <w:r>
        <w:rPr>
          <w:spacing w:val="-58"/>
        </w:rPr>
        <w:t xml:space="preserve"> </w:t>
      </w:r>
      <w:r>
        <w:t>Автор как идейно-композиционный и лирический центр романа. Сюжетные линии произведения и</w:t>
      </w:r>
      <w:r>
        <w:rPr>
          <w:spacing w:val="1"/>
        </w:rPr>
        <w:t xml:space="preserve"> </w:t>
      </w:r>
      <w:r>
        <w:t>темы лирических отступлений. Автор и его герои. Образ читателя в романе. Образ Онегина, его</w:t>
      </w:r>
      <w:r>
        <w:rPr>
          <w:spacing w:val="1"/>
        </w:rPr>
        <w:t xml:space="preserve"> </w:t>
      </w:r>
      <w:r>
        <w:t>развитие. Тип</w:t>
      </w:r>
      <w:r>
        <w:t>ическое и индивидуальное в образах Онегина и Ленского. Татьяна как «милый идеал»</w:t>
      </w:r>
      <w:r>
        <w:rPr>
          <w:spacing w:val="-57"/>
        </w:rPr>
        <w:t xml:space="preserve"> </w:t>
      </w:r>
      <w:r>
        <w:t>автора. Художественная функция эпиграфов, посвящений, снов и писем героев романа. Картины</w:t>
      </w:r>
      <w:r>
        <w:rPr>
          <w:spacing w:val="1"/>
        </w:rPr>
        <w:t xml:space="preserve"> </w:t>
      </w:r>
      <w:r>
        <w:t>жизни</w:t>
      </w:r>
      <w:r>
        <w:rPr>
          <w:spacing w:val="79"/>
        </w:rPr>
        <w:t xml:space="preserve"> </w:t>
      </w:r>
      <w:r>
        <w:t>русского</w:t>
      </w:r>
      <w:r>
        <w:rPr>
          <w:spacing w:val="79"/>
        </w:rPr>
        <w:t xml:space="preserve"> </w:t>
      </w:r>
      <w:r>
        <w:t>общества:</w:t>
      </w:r>
      <w:r>
        <w:rPr>
          <w:spacing w:val="79"/>
        </w:rPr>
        <w:t xml:space="preserve"> </w:t>
      </w:r>
      <w:r>
        <w:t>жизнь</w:t>
      </w:r>
      <w:r>
        <w:rPr>
          <w:spacing w:val="80"/>
        </w:rPr>
        <w:t xml:space="preserve"> </w:t>
      </w:r>
      <w:r>
        <w:t>столиц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мир</w:t>
      </w:r>
      <w:r>
        <w:rPr>
          <w:spacing w:val="79"/>
        </w:rPr>
        <w:t xml:space="preserve"> </w:t>
      </w:r>
      <w:r>
        <w:t>русской</w:t>
      </w:r>
      <w:r>
        <w:rPr>
          <w:spacing w:val="80"/>
        </w:rPr>
        <w:t xml:space="preserve"> </w:t>
      </w:r>
      <w:r>
        <w:t>деревни.</w:t>
      </w:r>
      <w:r>
        <w:rPr>
          <w:spacing w:val="79"/>
        </w:rPr>
        <w:t xml:space="preserve"> </w:t>
      </w:r>
      <w:r>
        <w:t>Картины</w:t>
      </w:r>
      <w:r>
        <w:rPr>
          <w:spacing w:val="79"/>
        </w:rPr>
        <w:t xml:space="preserve"> </w:t>
      </w:r>
      <w:r>
        <w:t>родной</w:t>
      </w:r>
      <w:r>
        <w:rPr>
          <w:spacing w:val="80"/>
        </w:rPr>
        <w:t xml:space="preserve"> </w:t>
      </w:r>
      <w:r>
        <w:t>природы.</w:t>
      </w:r>
    </w:p>
    <w:p w:rsidR="00110E90" w:rsidRDefault="0007444D">
      <w:pPr>
        <w:pStyle w:val="a3"/>
        <w:spacing w:before="5" w:line="237" w:lineRule="auto"/>
        <w:ind w:left="248" w:right="302"/>
        <w:jc w:val="right"/>
      </w:pPr>
      <w:r>
        <w:t>«Онегинская</w:t>
      </w:r>
      <w:r>
        <w:rPr>
          <w:spacing w:val="3"/>
        </w:rPr>
        <w:t xml:space="preserve"> </w:t>
      </w:r>
      <w:r>
        <w:t>строфа».</w:t>
      </w:r>
      <w:r>
        <w:rPr>
          <w:spacing w:val="8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органичное</w:t>
      </w:r>
      <w:r>
        <w:rPr>
          <w:spacing w:val="3"/>
        </w:rPr>
        <w:t xml:space="preserve"> </w:t>
      </w:r>
      <w:r>
        <w:t>сочетание</w:t>
      </w:r>
      <w:r>
        <w:rPr>
          <w:spacing w:val="3"/>
        </w:rPr>
        <w:t xml:space="preserve"> </w:t>
      </w:r>
      <w:r>
        <w:t>высокой</w:t>
      </w:r>
      <w:r>
        <w:rPr>
          <w:spacing w:val="4"/>
        </w:rPr>
        <w:t xml:space="preserve"> </w:t>
      </w:r>
      <w:r>
        <w:t>поэтической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упоминания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богов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и использование</w:t>
      </w:r>
      <w:r>
        <w:rPr>
          <w:spacing w:val="-57"/>
        </w:rPr>
        <w:t xml:space="preserve"> </w:t>
      </w:r>
      <w:r>
        <w:rPr>
          <w:spacing w:val="-1"/>
        </w:rPr>
        <w:t>просторечной</w:t>
      </w:r>
      <w:r>
        <w:rPr>
          <w:spacing w:val="-9"/>
        </w:rPr>
        <w:t xml:space="preserve"> </w:t>
      </w:r>
      <w:r>
        <w:rPr>
          <w:spacing w:val="-1"/>
        </w:rPr>
        <w:t>лексики.</w:t>
      </w:r>
      <w:r>
        <w:rPr>
          <w:spacing w:val="-14"/>
        </w:rPr>
        <w:t xml:space="preserve"> </w:t>
      </w:r>
      <w:r>
        <w:rPr>
          <w:spacing w:val="-1"/>
        </w:rPr>
        <w:t>Реализм</w:t>
      </w:r>
      <w:r>
        <w:rPr>
          <w:spacing w:val="-10"/>
        </w:rPr>
        <w:t xml:space="preserve"> </w:t>
      </w:r>
      <w:r>
        <w:rPr>
          <w:spacing w:val="-1"/>
        </w:rPr>
        <w:t>пушкинского</w:t>
      </w:r>
      <w:r>
        <w:rPr>
          <w:spacing w:val="-10"/>
        </w:rPr>
        <w:t xml:space="preserve"> </w:t>
      </w:r>
      <w:r>
        <w:t>романа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стихах.</w:t>
      </w:r>
      <w:r>
        <w:rPr>
          <w:spacing w:val="-10"/>
        </w:rPr>
        <w:t xml:space="preserve"> </w:t>
      </w:r>
      <w:r>
        <w:t>«Евгений</w:t>
      </w:r>
      <w:r>
        <w:rPr>
          <w:spacing w:val="-8"/>
        </w:rPr>
        <w:t xml:space="preserve"> </w:t>
      </w:r>
      <w:r>
        <w:t>Онегин»</w:t>
      </w:r>
      <w:r>
        <w:rPr>
          <w:spacing w:val="-1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критике.</w:t>
      </w:r>
      <w:r>
        <w:rPr>
          <w:spacing w:val="-57"/>
        </w:rPr>
        <w:t xml:space="preserve"> </w:t>
      </w:r>
      <w:r>
        <w:t>Трагедия</w:t>
      </w:r>
      <w:r>
        <w:rPr>
          <w:spacing w:val="14"/>
        </w:rPr>
        <w:t xml:space="preserve"> </w:t>
      </w:r>
      <w:r>
        <w:t>«Моцарт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Сальери».</w:t>
      </w:r>
      <w:r>
        <w:rPr>
          <w:spacing w:val="9"/>
        </w:rPr>
        <w:t xml:space="preserve"> </w:t>
      </w:r>
      <w:r>
        <w:t>Цикл</w:t>
      </w:r>
      <w:r>
        <w:rPr>
          <w:spacing w:val="9"/>
        </w:rPr>
        <w:t xml:space="preserve"> </w:t>
      </w:r>
      <w:r>
        <w:t>маленьких</w:t>
      </w:r>
      <w:r>
        <w:rPr>
          <w:spacing w:val="9"/>
        </w:rPr>
        <w:t xml:space="preserve"> </w:t>
      </w:r>
      <w:r>
        <w:t>трагедий-пьес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сильных</w:t>
      </w:r>
      <w:r>
        <w:rPr>
          <w:spacing w:val="11"/>
        </w:rPr>
        <w:t xml:space="preserve"> </w:t>
      </w:r>
      <w:r>
        <w:t>личностях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8"/>
        </w:rPr>
        <w:t xml:space="preserve"> </w:t>
      </w:r>
      <w:r>
        <w:t>законе.</w:t>
      </w:r>
      <w:r>
        <w:rPr>
          <w:spacing w:val="6"/>
        </w:rPr>
        <w:t xml:space="preserve"> </w:t>
      </w:r>
      <w:r>
        <w:t>Проблема</w:t>
      </w:r>
      <w:r>
        <w:rPr>
          <w:spacing w:val="12"/>
        </w:rPr>
        <w:t xml:space="preserve"> </w:t>
      </w:r>
      <w:r>
        <w:t>«гения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злодейства».</w:t>
      </w:r>
      <w:r>
        <w:rPr>
          <w:spacing w:val="8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Моцарта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Сальери.</w:t>
      </w:r>
      <w:r>
        <w:rPr>
          <w:spacing w:val="8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-12"/>
        </w:rPr>
        <w:t xml:space="preserve"> </w:t>
      </w:r>
      <w:r>
        <w:t>выраженные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образах</w:t>
      </w:r>
      <w:r>
        <w:rPr>
          <w:spacing w:val="-10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героев</w:t>
      </w:r>
      <w:r>
        <w:rPr>
          <w:spacing w:val="-13"/>
        </w:rPr>
        <w:t xml:space="preserve"> </w:t>
      </w:r>
      <w:r>
        <w:t>трагедии.</w:t>
      </w:r>
      <w:r>
        <w:rPr>
          <w:spacing w:val="-12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слепого</w:t>
      </w:r>
      <w:r>
        <w:rPr>
          <w:spacing w:val="-12"/>
        </w:rPr>
        <w:t xml:space="preserve"> </w:t>
      </w:r>
      <w:r>
        <w:t>скрипача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сюжета.</w:t>
      </w:r>
      <w:r>
        <w:rPr>
          <w:spacing w:val="-15"/>
        </w:rPr>
        <w:t xml:space="preserve"> </w:t>
      </w:r>
      <w:r>
        <w:rPr>
          <w:spacing w:val="-1"/>
        </w:rPr>
        <w:t>Образ</w:t>
      </w:r>
      <w:r>
        <w:rPr>
          <w:spacing w:val="-9"/>
        </w:rPr>
        <w:t xml:space="preserve"> </w:t>
      </w:r>
      <w:r>
        <w:rPr>
          <w:spacing w:val="-1"/>
        </w:rPr>
        <w:t>«черного</w:t>
      </w:r>
      <w:r>
        <w:rPr>
          <w:spacing w:val="-15"/>
        </w:rPr>
        <w:t xml:space="preserve"> </w:t>
      </w:r>
      <w:r>
        <w:rPr>
          <w:spacing w:val="-1"/>
        </w:rPr>
        <w:t>человека».</w:t>
      </w:r>
      <w:r>
        <w:rPr>
          <w:spacing w:val="-10"/>
        </w:rPr>
        <w:t xml:space="preserve"> </w:t>
      </w:r>
      <w:r>
        <w:t>Сценическая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кинематографическая</w:t>
      </w:r>
      <w:r>
        <w:rPr>
          <w:spacing w:val="-15"/>
        </w:rPr>
        <w:t xml:space="preserve"> </w:t>
      </w:r>
      <w:r>
        <w:t>судьба</w:t>
      </w:r>
      <w:r>
        <w:rPr>
          <w:spacing w:val="-15"/>
        </w:rPr>
        <w:t xml:space="preserve"> </w:t>
      </w:r>
      <w:r>
        <w:t>трагедии.</w:t>
      </w:r>
    </w:p>
    <w:p w:rsidR="00110E90" w:rsidRDefault="0007444D">
      <w:pPr>
        <w:pStyle w:val="a3"/>
        <w:spacing w:before="8" w:line="237" w:lineRule="auto"/>
        <w:ind w:right="518" w:firstLine="739"/>
        <w:jc w:val="left"/>
      </w:pPr>
      <w:r>
        <w:t>М.</w:t>
      </w:r>
      <w:r>
        <w:rPr>
          <w:spacing w:val="-8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«Парус»,</w:t>
      </w:r>
      <w:r>
        <w:rPr>
          <w:spacing w:val="-1"/>
        </w:rPr>
        <w:t xml:space="preserve"> </w:t>
      </w:r>
      <w:r>
        <w:t>«Листок»,</w:t>
      </w:r>
      <w:r>
        <w:rPr>
          <w:spacing w:val="-3"/>
        </w:rPr>
        <w:t xml:space="preserve"> </w:t>
      </w:r>
      <w:r>
        <w:t>«Тучи»,</w:t>
      </w:r>
      <w:r>
        <w:rPr>
          <w:spacing w:val="-1"/>
        </w:rPr>
        <w:t xml:space="preserve"> </w:t>
      </w:r>
      <w:r>
        <w:t>«Смерть</w:t>
      </w:r>
      <w:r>
        <w:rPr>
          <w:spacing w:val="-5"/>
        </w:rPr>
        <w:t xml:space="preserve"> </w:t>
      </w:r>
      <w:r>
        <w:t>Поэта»,</w:t>
      </w:r>
      <w:r>
        <w:rPr>
          <w:spacing w:val="-3"/>
        </w:rPr>
        <w:t xml:space="preserve"> </w:t>
      </w:r>
      <w:r>
        <w:t>«Когда</w:t>
      </w:r>
      <w:r>
        <w:rPr>
          <w:spacing w:val="-57"/>
        </w:rPr>
        <w:t xml:space="preserve"> </w:t>
      </w:r>
      <w:r>
        <w:t>волнуется</w:t>
      </w:r>
      <w:r>
        <w:rPr>
          <w:spacing w:val="-5"/>
        </w:rPr>
        <w:t xml:space="preserve"> </w:t>
      </w:r>
      <w:r>
        <w:t>желтеющая</w:t>
      </w:r>
      <w:r>
        <w:rPr>
          <w:spacing w:val="-3"/>
        </w:rPr>
        <w:t xml:space="preserve"> </w:t>
      </w:r>
      <w:r>
        <w:t>нива...», «Дума»,</w:t>
      </w:r>
      <w:r>
        <w:rPr>
          <w:spacing w:val="1"/>
        </w:rPr>
        <w:t xml:space="preserve"> </w:t>
      </w:r>
      <w:r>
        <w:t>«Поэт»</w:t>
      </w:r>
      <w:r>
        <w:rPr>
          <w:spacing w:val="-7"/>
        </w:rPr>
        <w:t xml:space="preserve"> </w:t>
      </w:r>
      <w:r>
        <w:t>(«Отделкой</w:t>
      </w:r>
      <w:r>
        <w:rPr>
          <w:spacing w:val="-5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блистает</w:t>
      </w:r>
      <w:r>
        <w:rPr>
          <w:spacing w:val="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кинжал...»),</w:t>
      </w:r>
    </w:p>
    <w:p w:rsidR="00110E90" w:rsidRDefault="0007444D">
      <w:pPr>
        <w:pStyle w:val="a3"/>
        <w:spacing w:before="1" w:line="237" w:lineRule="auto"/>
        <w:ind w:right="332"/>
        <w:jc w:val="left"/>
      </w:pPr>
      <w:r>
        <w:t>«Молитва» («В минуту жизни трудную.»), «И скучно и грустно», «Нет, не тебя так пылко я</w:t>
      </w:r>
      <w:r>
        <w:rPr>
          <w:spacing w:val="1"/>
        </w:rPr>
        <w:t xml:space="preserve"> </w:t>
      </w:r>
      <w:r>
        <w:t>люблю.*, «Родина», «Пророк», «На севере диком стоит одиноко...»., «Ангел», «Три пальмы».</w:t>
      </w:r>
      <w:r>
        <w:rPr>
          <w:spacing w:val="1"/>
        </w:rPr>
        <w:t xml:space="preserve"> </w:t>
      </w:r>
      <w:r>
        <w:t>Основные мотивы, образы и настроени</w:t>
      </w:r>
      <w:r>
        <w:t>я поэзии Лермонтова. Чувство трагического одиночества.</w:t>
      </w:r>
      <w:r>
        <w:rPr>
          <w:spacing w:val="1"/>
        </w:rPr>
        <w:t xml:space="preserve"> </w:t>
      </w:r>
      <w:r>
        <w:t>Любовь как страсть, приносящая страдания. Чистота и красота поэзии как заповедные святыни</w:t>
      </w:r>
      <w:r>
        <w:rPr>
          <w:spacing w:val="1"/>
        </w:rPr>
        <w:t xml:space="preserve"> </w:t>
      </w:r>
      <w:r>
        <w:t>сердца. «Звуки небес» и «скучные песни земли». Трагическая судьба поэта и человека в</w:t>
      </w:r>
      <w:r>
        <w:rPr>
          <w:spacing w:val="1"/>
        </w:rPr>
        <w:t xml:space="preserve"> </w:t>
      </w:r>
      <w:r>
        <w:t>бездуховном мире. Своеобра</w:t>
      </w:r>
      <w:r>
        <w:t>зие художественного мира поэзии Лермонтова. Характер лирического</w:t>
      </w:r>
      <w:r>
        <w:rPr>
          <w:spacing w:val="-57"/>
        </w:rPr>
        <w:t xml:space="preserve"> </w:t>
      </w:r>
      <w:r>
        <w:t>героя лермонтовской поэзии. Тема Родины, поэта и поэзии. Романтизм и реализм в лирике поэта.</w:t>
      </w:r>
      <w:r>
        <w:rPr>
          <w:spacing w:val="1"/>
        </w:rPr>
        <w:t xml:space="preserve"> </w:t>
      </w:r>
      <w:r>
        <w:t>Стихотворение «Бородино». Историческая основа стихотворения. Изображение исторического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Об</w:t>
      </w:r>
      <w:r>
        <w:t>раз</w:t>
      </w:r>
      <w:r>
        <w:rPr>
          <w:spacing w:val="-2"/>
        </w:rPr>
        <w:t xml:space="preserve"> </w:t>
      </w:r>
      <w:r>
        <w:t>рядового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сражения.</w:t>
      </w:r>
      <w:r>
        <w:rPr>
          <w:spacing w:val="-2"/>
        </w:rPr>
        <w:t xml:space="preserve"> </w:t>
      </w:r>
      <w:r>
        <w:t>Мастерство</w:t>
      </w:r>
      <w:r>
        <w:rPr>
          <w:spacing w:val="-3"/>
        </w:rPr>
        <w:t xml:space="preserve"> </w:t>
      </w:r>
      <w:r>
        <w:t>Лермонтова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батальных</w:t>
      </w:r>
      <w:r>
        <w:rPr>
          <w:spacing w:val="-2"/>
        </w:rPr>
        <w:t xml:space="preserve"> </w:t>
      </w:r>
      <w:r>
        <w:t>сцен.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разговорных</w:t>
      </w:r>
      <w:r>
        <w:rPr>
          <w:spacing w:val="-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патриотическим</w:t>
      </w:r>
      <w:r>
        <w:rPr>
          <w:spacing w:val="-2"/>
        </w:rPr>
        <w:t xml:space="preserve"> </w:t>
      </w:r>
      <w:r>
        <w:t>пафосом</w:t>
      </w:r>
      <w:r>
        <w:rPr>
          <w:spacing w:val="-2"/>
        </w:rPr>
        <w:t xml:space="preserve"> </w:t>
      </w:r>
      <w:r>
        <w:t>стихотворения.</w:t>
      </w:r>
    </w:p>
    <w:p w:rsidR="00110E90" w:rsidRDefault="0007444D">
      <w:pPr>
        <w:pStyle w:val="a3"/>
        <w:spacing w:before="9" w:line="237" w:lineRule="auto"/>
        <w:ind w:right="307" w:firstLine="739"/>
      </w:pPr>
      <w:r>
        <w:t>Поэма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 xml:space="preserve">Калашникова». </w:t>
      </w:r>
      <w:r>
        <w:t>Поэма об историческом прошлом Руси. Картины быта XVI в., их значение для</w:t>
      </w:r>
      <w:r>
        <w:rPr>
          <w:spacing w:val="1"/>
        </w:rPr>
        <w:t xml:space="preserve"> </w:t>
      </w:r>
      <w:r>
        <w:t>понимания характеров и идеи поэмы. Смысл столкновения Калашникова с Кирибеевичем и Иваном</w:t>
      </w:r>
      <w:r>
        <w:rPr>
          <w:spacing w:val="-57"/>
        </w:rPr>
        <w:t xml:space="preserve"> </w:t>
      </w:r>
      <w:r>
        <w:t>Грозным.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несправедливой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Калашниковым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 устного народного творчества. Сопоставление зачина поэмы и ее концовки. Образы</w:t>
      </w:r>
      <w:r>
        <w:rPr>
          <w:spacing w:val="1"/>
        </w:rPr>
        <w:t xml:space="preserve"> </w:t>
      </w:r>
      <w:r>
        <w:t>гусляров.</w:t>
      </w:r>
      <w:r>
        <w:rPr>
          <w:spacing w:val="-2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стих</w:t>
      </w:r>
      <w:r>
        <w:rPr>
          <w:spacing w:val="-1"/>
        </w:rPr>
        <w:t xml:space="preserve"> </w:t>
      </w:r>
      <w:r>
        <w:t>поэмы.</w:t>
      </w:r>
    </w:p>
    <w:p w:rsidR="00110E90" w:rsidRDefault="0007444D">
      <w:pPr>
        <w:pStyle w:val="a3"/>
        <w:spacing w:before="5" w:line="237" w:lineRule="auto"/>
        <w:ind w:right="309" w:firstLine="739"/>
      </w:pPr>
      <w:r>
        <w:t>Поэма</w:t>
      </w:r>
      <w:r>
        <w:rPr>
          <w:spacing w:val="1"/>
        </w:rPr>
        <w:t xml:space="preserve"> </w:t>
      </w:r>
      <w:r>
        <w:t>«Мцыри».</w:t>
      </w:r>
      <w:r>
        <w:rPr>
          <w:spacing w:val="1"/>
        </w:rPr>
        <w:t xml:space="preserve"> </w:t>
      </w:r>
      <w:r>
        <w:t>«Мцыри»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поэма.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Мцыри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монаха.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Эпиграф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Исповедь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противопоставления. Портрет и речь героя как средства выражения авторского отношения. Смысл</w:t>
      </w:r>
      <w:r>
        <w:rPr>
          <w:spacing w:val="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поэмы.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3" w:firstLine="739"/>
      </w:pPr>
      <w:r>
        <w:rPr>
          <w:spacing w:val="-1"/>
        </w:rPr>
        <w:lastRenderedPageBreak/>
        <w:t>Роман</w:t>
      </w:r>
      <w:r>
        <w:rPr>
          <w:spacing w:val="-9"/>
        </w:rPr>
        <w:t xml:space="preserve"> </w:t>
      </w:r>
      <w:r>
        <w:rPr>
          <w:spacing w:val="-1"/>
        </w:rPr>
        <w:t>«Герой</w:t>
      </w:r>
      <w:r>
        <w:rPr>
          <w:spacing w:val="-11"/>
        </w:rPr>
        <w:t xml:space="preserve"> </w:t>
      </w:r>
      <w:r>
        <w:rPr>
          <w:spacing w:val="-1"/>
        </w:rPr>
        <w:t>нашего</w:t>
      </w:r>
      <w:r>
        <w:rPr>
          <w:spacing w:val="-13"/>
        </w:rPr>
        <w:t xml:space="preserve"> </w:t>
      </w:r>
      <w:r>
        <w:rPr>
          <w:spacing w:val="-1"/>
        </w:rPr>
        <w:t>времени».</w:t>
      </w:r>
      <w:r>
        <w:rPr>
          <w:spacing w:val="-7"/>
        </w:rPr>
        <w:t xml:space="preserve"> </w:t>
      </w:r>
      <w:r>
        <w:rPr>
          <w:spacing w:val="-1"/>
        </w:rPr>
        <w:t>«Герой</w:t>
      </w:r>
      <w:r>
        <w:rPr>
          <w:spacing w:val="-12"/>
        </w:rPr>
        <w:t xml:space="preserve"> </w:t>
      </w:r>
      <w:r>
        <w:rPr>
          <w:spacing w:val="-1"/>
        </w:rPr>
        <w:t>нашего</w:t>
      </w:r>
      <w:r>
        <w:rPr>
          <w:spacing w:val="-12"/>
        </w:rPr>
        <w:t xml:space="preserve"> </w:t>
      </w:r>
      <w:r>
        <w:rPr>
          <w:spacing w:val="-1"/>
        </w:rPr>
        <w:t>времени»</w:t>
      </w:r>
      <w:r>
        <w:rPr>
          <w:spacing w:val="-2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психологический</w:t>
      </w:r>
      <w:r>
        <w:rPr>
          <w:spacing w:val="-13"/>
        </w:rPr>
        <w:t xml:space="preserve"> </w:t>
      </w:r>
      <w:r>
        <w:t>роман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Нравственно-философская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 романа. Особенности композиции романа, ее роль в раскрытии характера Печорина.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повествования.</w:t>
      </w:r>
      <w:r>
        <w:rPr>
          <w:spacing w:val="-7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мыслям,</w:t>
      </w:r>
      <w:r>
        <w:rPr>
          <w:spacing w:val="-7"/>
        </w:rPr>
        <w:t xml:space="preserve"> </w:t>
      </w:r>
      <w:r>
        <w:t>чувствам,</w:t>
      </w:r>
      <w:r>
        <w:rPr>
          <w:spacing w:val="-57"/>
        </w:rPr>
        <w:t xml:space="preserve"> </w:t>
      </w:r>
      <w:r>
        <w:t>переживания</w:t>
      </w:r>
      <w:r>
        <w:t>м,</w:t>
      </w:r>
      <w:r>
        <w:rPr>
          <w:spacing w:val="-8"/>
        </w:rPr>
        <w:t xml:space="preserve"> </w:t>
      </w:r>
      <w:r>
        <w:t>самоанализу,</w:t>
      </w:r>
      <w:r>
        <w:rPr>
          <w:spacing w:val="-7"/>
        </w:rPr>
        <w:t xml:space="preserve"> </w:t>
      </w:r>
      <w:r>
        <w:t>рефлексии.</w:t>
      </w:r>
      <w:r>
        <w:rPr>
          <w:spacing w:val="-8"/>
        </w:rPr>
        <w:t xml:space="preserve"> </w:t>
      </w:r>
      <w:r>
        <w:t>Портретные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пейзажные</w:t>
      </w:r>
      <w:r>
        <w:rPr>
          <w:spacing w:val="-9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раскрытия</w:t>
      </w:r>
      <w:r>
        <w:rPr>
          <w:spacing w:val="-57"/>
        </w:rPr>
        <w:t xml:space="preserve"> </w:t>
      </w:r>
      <w:r>
        <w:t>психологии личности. Главный герой и второстепенные персонажи произведения. Любовь и игра в</w:t>
      </w:r>
      <w:r>
        <w:rPr>
          <w:spacing w:val="1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Печорина.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финала</w:t>
      </w:r>
      <w:r>
        <w:rPr>
          <w:spacing w:val="-5"/>
        </w:rPr>
        <w:t xml:space="preserve"> </w:t>
      </w:r>
      <w:r>
        <w:t>романа.</w:t>
      </w:r>
      <w:r>
        <w:rPr>
          <w:spacing w:val="-5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романтизма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реализма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</w:t>
      </w:r>
      <w:r>
        <w:t>.</w:t>
      </w:r>
      <w:r>
        <w:rPr>
          <w:spacing w:val="-3"/>
        </w:rPr>
        <w:t xml:space="preserve"> </w:t>
      </w:r>
      <w:r>
        <w:t>Печорин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Онегин.</w:t>
      </w:r>
      <w:r>
        <w:rPr>
          <w:spacing w:val="-3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критике.</w:t>
      </w:r>
    </w:p>
    <w:p w:rsidR="00110E90" w:rsidRDefault="0007444D">
      <w:pPr>
        <w:pStyle w:val="a3"/>
        <w:spacing w:before="6" w:line="237" w:lineRule="auto"/>
        <w:ind w:right="310" w:firstLine="739"/>
      </w:pP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Рождеством».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(праздники, обряды, гулянья). Герои повести. Кузнец Вакула и его невеста Оксана. 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фантастическое в произведении. Сказочный характер фантастики. Описания украинского села и</w:t>
      </w:r>
      <w:r>
        <w:rPr>
          <w:spacing w:val="1"/>
        </w:rPr>
        <w:t xml:space="preserve"> </w:t>
      </w:r>
      <w:r>
        <w:t>Петербурга.</w:t>
      </w:r>
      <w:r>
        <w:rPr>
          <w:spacing w:val="-1"/>
        </w:rPr>
        <w:t xml:space="preserve"> </w:t>
      </w:r>
      <w:r>
        <w:t>Характер повествования. Сочетание</w:t>
      </w:r>
      <w:r>
        <w:rPr>
          <w:spacing w:val="-1"/>
        </w:rPr>
        <w:t xml:space="preserve"> </w:t>
      </w:r>
      <w:r>
        <w:t>юмора</w:t>
      </w:r>
      <w:r>
        <w:rPr>
          <w:spacing w:val="-2"/>
        </w:rPr>
        <w:t xml:space="preserve"> </w:t>
      </w:r>
      <w:r>
        <w:t>и лиризма.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t>Повесть «Тарас Бульба». Эпичес</w:t>
      </w:r>
      <w:r>
        <w:t>кое величие мира и героический размах жизни в повести</w:t>
      </w:r>
      <w:r>
        <w:rPr>
          <w:spacing w:val="1"/>
        </w:rPr>
        <w:t xml:space="preserve"> </w:t>
      </w:r>
      <w:r>
        <w:t>Гоголя.</w:t>
      </w:r>
      <w:r>
        <w:rPr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вольницы,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самоотверженности и героизма. Единоверие, честь, патриотизм как основные идеалы запорожцев.</w:t>
      </w:r>
      <w:r>
        <w:rPr>
          <w:spacing w:val="1"/>
        </w:rPr>
        <w:t xml:space="preserve"> </w:t>
      </w:r>
      <w:r>
        <w:t>Герои Гоголя и былинные богатыри.</w:t>
      </w:r>
      <w:r>
        <w:t xml:space="preserve"> Тарас и его сыновья. Принцип контраста в создании образов</w:t>
      </w:r>
      <w:r>
        <w:rPr>
          <w:spacing w:val="1"/>
        </w:rPr>
        <w:t xml:space="preserve"> </w:t>
      </w:r>
      <w:r>
        <w:t>братьев, противопоставления в портретном описании, речевой характеристике. Трагизм конфликта</w:t>
      </w:r>
      <w:r>
        <w:rPr>
          <w:spacing w:val="1"/>
        </w:rPr>
        <w:t xml:space="preserve"> </w:t>
      </w:r>
      <w:r>
        <w:t>отца и сына (Тарас и Андрий). Борьба долга и чувства в душах героев. Роль детали в раскрытии</w:t>
      </w:r>
      <w:r>
        <w:rPr>
          <w:spacing w:val="1"/>
        </w:rPr>
        <w:t xml:space="preserve"> </w:t>
      </w:r>
      <w:r>
        <w:t>характеров</w:t>
      </w:r>
      <w:r>
        <w:rPr>
          <w:spacing w:val="-2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повести.</w:t>
      </w:r>
    </w:p>
    <w:p w:rsidR="00110E90" w:rsidRDefault="0007444D">
      <w:pPr>
        <w:pStyle w:val="a3"/>
        <w:spacing w:before="6" w:line="237" w:lineRule="auto"/>
        <w:ind w:right="306" w:firstLine="739"/>
      </w:pPr>
      <w:r>
        <w:t>Повесть «Шинель». Развитие образа «маленького человека» в русской литературе. Потеря</w:t>
      </w:r>
      <w:r>
        <w:rPr>
          <w:spacing w:val="1"/>
        </w:rPr>
        <w:t xml:space="preserve"> </w:t>
      </w:r>
      <w:r>
        <w:t>Акакием</w:t>
      </w:r>
      <w:r>
        <w:rPr>
          <w:spacing w:val="1"/>
        </w:rPr>
        <w:t xml:space="preserve"> </w:t>
      </w:r>
      <w:r>
        <w:t>Акакиевичем</w:t>
      </w:r>
      <w:r>
        <w:rPr>
          <w:spacing w:val="1"/>
        </w:rPr>
        <w:t xml:space="preserve"> </w:t>
      </w:r>
      <w:r>
        <w:t>Башмачкиным лица (одиночество,</w:t>
      </w:r>
      <w:r>
        <w:rPr>
          <w:spacing w:val="1"/>
        </w:rPr>
        <w:t xml:space="preserve"> </w:t>
      </w:r>
      <w:r>
        <w:t>косноязычие).</w:t>
      </w:r>
      <w:r>
        <w:rPr>
          <w:spacing w:val="1"/>
        </w:rPr>
        <w:t xml:space="preserve"> </w:t>
      </w:r>
      <w:r>
        <w:t>Шинель</w:t>
      </w:r>
      <w:r>
        <w:rPr>
          <w:spacing w:val="1"/>
        </w:rPr>
        <w:t xml:space="preserve"> </w:t>
      </w:r>
      <w:r>
        <w:t>как последняя</w:t>
      </w:r>
      <w:r>
        <w:rPr>
          <w:spacing w:val="1"/>
        </w:rPr>
        <w:t xml:space="preserve"> </w:t>
      </w:r>
      <w:r>
        <w:t>надежда согреться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холодном,</w:t>
      </w:r>
      <w:r>
        <w:rPr>
          <w:spacing w:val="1"/>
        </w:rPr>
        <w:t xml:space="preserve"> </w:t>
      </w:r>
      <w:r>
        <w:t>неуютном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тщетность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Петербург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-57"/>
        </w:rPr>
        <w:t xml:space="preserve"> </w:t>
      </w:r>
      <w:r>
        <w:t>вечного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отчужденности, бездушия.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идейном</w:t>
      </w:r>
      <w:r>
        <w:rPr>
          <w:spacing w:val="1"/>
        </w:rPr>
        <w:t xml:space="preserve"> </w:t>
      </w:r>
      <w:r>
        <w:t>замысле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Гуманистический</w:t>
      </w:r>
      <w:r>
        <w:rPr>
          <w:spacing w:val="-1"/>
        </w:rPr>
        <w:t xml:space="preserve"> </w:t>
      </w:r>
      <w:r>
        <w:t>пафос повести.</w:t>
      </w:r>
    </w:p>
    <w:p w:rsidR="00110E90" w:rsidRDefault="0007444D">
      <w:pPr>
        <w:pStyle w:val="a3"/>
        <w:spacing w:before="4" w:line="237" w:lineRule="auto"/>
        <w:ind w:right="302" w:firstLine="739"/>
      </w:pPr>
      <w:r>
        <w:t>Комедия «Ревизор». История создания комедии и ее сценическая судьба. Поворот русской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соци</w:t>
      </w:r>
      <w:r>
        <w:t>альной</w:t>
      </w:r>
      <w:r>
        <w:rPr>
          <w:spacing w:val="-8"/>
        </w:rPr>
        <w:t xml:space="preserve"> </w:t>
      </w:r>
      <w:r>
        <w:t>теме.</w:t>
      </w:r>
      <w:r>
        <w:rPr>
          <w:spacing w:val="-8"/>
        </w:rPr>
        <w:t xml:space="preserve"> </w:t>
      </w:r>
      <w:r>
        <w:t>Русское</w:t>
      </w:r>
      <w:r>
        <w:rPr>
          <w:spacing w:val="-10"/>
        </w:rPr>
        <w:t xml:space="preserve"> </w:t>
      </w:r>
      <w:r>
        <w:t>чиновничество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сатирическом</w:t>
      </w:r>
      <w:r>
        <w:rPr>
          <w:spacing w:val="-10"/>
        </w:rPr>
        <w:t xml:space="preserve"> </w:t>
      </w:r>
      <w:r>
        <w:t>изображении:</w:t>
      </w:r>
      <w:r>
        <w:rPr>
          <w:spacing w:val="-9"/>
        </w:rPr>
        <w:t xml:space="preserve"> </w:t>
      </w:r>
      <w:r>
        <w:t>разоблачение</w:t>
      </w:r>
      <w:r>
        <w:rPr>
          <w:spacing w:val="-57"/>
        </w:rPr>
        <w:t xml:space="preserve"> </w:t>
      </w:r>
      <w:r>
        <w:t>пошлости,</w:t>
      </w:r>
      <w:r>
        <w:rPr>
          <w:spacing w:val="1"/>
        </w:rPr>
        <w:t xml:space="preserve"> </w:t>
      </w:r>
      <w:r>
        <w:t>угодливости,</w:t>
      </w:r>
      <w:r>
        <w:rPr>
          <w:spacing w:val="1"/>
        </w:rPr>
        <w:t xml:space="preserve"> </w:t>
      </w:r>
      <w:r>
        <w:t>чинопочитания,</w:t>
      </w:r>
      <w:r>
        <w:rPr>
          <w:spacing w:val="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взяточничества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казнокрадства,</w:t>
      </w:r>
      <w:r>
        <w:rPr>
          <w:spacing w:val="1"/>
        </w:rPr>
        <w:t xml:space="preserve"> </w:t>
      </w:r>
      <w:r>
        <w:t>лживости. Основной конфликт комедии 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 развития. Особенности завязки, развития</w:t>
      </w:r>
      <w:r>
        <w:rPr>
          <w:spacing w:val="1"/>
        </w:rPr>
        <w:t xml:space="preserve"> </w:t>
      </w:r>
      <w:r>
        <w:rPr>
          <w:spacing w:val="-1"/>
        </w:rPr>
        <w:t>действия,</w:t>
      </w:r>
      <w:r>
        <w:rPr>
          <w:spacing w:val="-14"/>
        </w:rPr>
        <w:t xml:space="preserve"> </w:t>
      </w:r>
      <w:r>
        <w:rPr>
          <w:spacing w:val="-1"/>
        </w:rPr>
        <w:t>кульминации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развязки.</w:t>
      </w:r>
      <w:r>
        <w:rPr>
          <w:spacing w:val="-14"/>
        </w:rPr>
        <w:t xml:space="preserve"> </w:t>
      </w:r>
      <w:r>
        <w:t>Новизна</w:t>
      </w:r>
      <w:r>
        <w:rPr>
          <w:spacing w:val="-15"/>
        </w:rPr>
        <w:t xml:space="preserve"> </w:t>
      </w:r>
      <w:r>
        <w:t>финала</w:t>
      </w:r>
      <w:r>
        <w:rPr>
          <w:spacing w:val="-14"/>
        </w:rPr>
        <w:t xml:space="preserve"> </w:t>
      </w:r>
      <w:r>
        <w:t>(немая</w:t>
      </w:r>
      <w:r>
        <w:rPr>
          <w:spacing w:val="-12"/>
        </w:rPr>
        <w:t xml:space="preserve"> </w:t>
      </w:r>
      <w:r>
        <w:t>сцена).</w:t>
      </w:r>
      <w:r>
        <w:rPr>
          <w:spacing w:val="-13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типичного</w:t>
      </w:r>
      <w:r>
        <w:rPr>
          <w:spacing w:val="-4"/>
        </w:rPr>
        <w:t xml:space="preserve"> </w:t>
      </w:r>
      <w:r>
        <w:t>уездного</w:t>
      </w:r>
      <w:r>
        <w:rPr>
          <w:spacing w:val="-14"/>
        </w:rPr>
        <w:t xml:space="preserve"> </w:t>
      </w:r>
      <w:r>
        <w:t>города.</w:t>
      </w:r>
      <w:r>
        <w:rPr>
          <w:spacing w:val="-58"/>
        </w:rPr>
        <w:t xml:space="preserve"> </w:t>
      </w:r>
      <w:r>
        <w:t>Городничий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чиновники.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Хлестакова.</w:t>
      </w:r>
      <w:r>
        <w:rPr>
          <w:spacing w:val="1"/>
        </w:rPr>
        <w:t xml:space="preserve"> </w:t>
      </w:r>
      <w:r>
        <w:t>Хлестаковщина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 явление. Мастерство драматурга в создании речевых характерис</w:t>
      </w:r>
      <w:r>
        <w:t>тик. Ремарки как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выражения авторской позиции.</w:t>
      </w:r>
      <w:r>
        <w:rPr>
          <w:spacing w:val="-3"/>
        </w:rPr>
        <w:t xml:space="preserve"> </w:t>
      </w:r>
      <w:r>
        <w:t>Гоголь</w:t>
      </w:r>
      <w:r>
        <w:rPr>
          <w:spacing w:val="-2"/>
        </w:rPr>
        <w:t xml:space="preserve"> </w:t>
      </w:r>
      <w:r>
        <w:t>о комедии.</w:t>
      </w:r>
    </w:p>
    <w:p w:rsidR="00110E90" w:rsidRDefault="0007444D">
      <w:pPr>
        <w:pStyle w:val="a3"/>
        <w:spacing w:before="6" w:line="237" w:lineRule="auto"/>
        <w:ind w:right="306" w:firstLine="739"/>
      </w:pPr>
      <w:r>
        <w:t>Поэма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Чичиков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«приобретатель»,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«Божественной</w:t>
      </w:r>
      <w:r>
        <w:rPr>
          <w:spacing w:val="1"/>
        </w:rPr>
        <w:t xml:space="preserve"> </w:t>
      </w:r>
      <w:r>
        <w:t>комедией»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плутовским</w:t>
      </w:r>
      <w:r>
        <w:rPr>
          <w:spacing w:val="1"/>
        </w:rPr>
        <w:t xml:space="preserve"> </w:t>
      </w:r>
      <w:r>
        <w:t>романом,</w:t>
      </w:r>
      <w:r>
        <w:rPr>
          <w:spacing w:val="1"/>
        </w:rPr>
        <w:t xml:space="preserve"> </w:t>
      </w:r>
      <w:r>
        <w:t>романом-</w:t>
      </w:r>
      <w:r>
        <w:rPr>
          <w:spacing w:val="1"/>
        </w:rPr>
        <w:t xml:space="preserve"> </w:t>
      </w:r>
      <w:r>
        <w:t>путешествием. Причины незавершенности поэмы. Авторские лирические отступления в поэме, их</w:t>
      </w:r>
      <w:r>
        <w:rPr>
          <w:spacing w:val="1"/>
        </w:rPr>
        <w:t xml:space="preserve"> </w:t>
      </w:r>
      <w:r>
        <w:t>тематика и идейный смысл. Чичиков в системе образов поэмы. Образы помещиков и чиновников,</w:t>
      </w:r>
      <w:r>
        <w:rPr>
          <w:spacing w:val="1"/>
        </w:rPr>
        <w:t xml:space="preserve"> </w:t>
      </w:r>
      <w:r>
        <w:t>художест</w:t>
      </w:r>
      <w:r>
        <w:t>венные средства и приемы их создания, образы крестьян. Образ Руси. Эволюция образа</w:t>
      </w:r>
      <w:r>
        <w:rPr>
          <w:spacing w:val="1"/>
        </w:rPr>
        <w:t xml:space="preserve"> </w:t>
      </w:r>
      <w:r>
        <w:rPr>
          <w:spacing w:val="-1"/>
        </w:rPr>
        <w:t>автора</w:t>
      </w:r>
      <w:r>
        <w:rPr>
          <w:spacing w:val="-8"/>
        </w:rPr>
        <w:t xml:space="preserve"> </w:t>
      </w:r>
      <w:r>
        <w:rPr>
          <w:spacing w:val="-1"/>
        </w:rPr>
        <w:t>от</w:t>
      </w:r>
      <w:r>
        <w:rPr>
          <w:spacing w:val="-6"/>
        </w:rPr>
        <w:t xml:space="preserve"> </w:t>
      </w:r>
      <w:r>
        <w:rPr>
          <w:spacing w:val="-1"/>
        </w:rPr>
        <w:t>сатирика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проповеднику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пророку.</w:t>
      </w:r>
      <w:r>
        <w:rPr>
          <w:spacing w:val="-4"/>
        </w:rPr>
        <w:t xml:space="preserve"> </w:t>
      </w:r>
      <w:r>
        <w:rPr>
          <w:spacing w:val="-1"/>
        </w:rPr>
        <w:t>Своеобразие</w:t>
      </w:r>
      <w:r>
        <w:rPr>
          <w:spacing w:val="-9"/>
        </w:rPr>
        <w:t xml:space="preserve"> </w:t>
      </w:r>
      <w:r>
        <w:t>гоголевского</w:t>
      </w:r>
      <w:r>
        <w:rPr>
          <w:spacing w:val="-7"/>
        </w:rPr>
        <w:t xml:space="preserve"> </w:t>
      </w:r>
      <w:r>
        <w:t>реализма.</w:t>
      </w:r>
      <w:r>
        <w:rPr>
          <w:spacing w:val="-7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«Мертвые</w:t>
      </w:r>
      <w:r>
        <w:rPr>
          <w:spacing w:val="-58"/>
        </w:rPr>
        <w:t xml:space="preserve"> </w:t>
      </w:r>
      <w:r>
        <w:t>души»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критике.</w:t>
      </w:r>
    </w:p>
    <w:p w:rsidR="00110E90" w:rsidRDefault="00110E90">
      <w:pPr>
        <w:pStyle w:val="a3"/>
        <w:spacing w:before="2"/>
        <w:ind w:left="0"/>
        <w:jc w:val="left"/>
        <w:rPr>
          <w:sz w:val="21"/>
        </w:rPr>
      </w:pPr>
    </w:p>
    <w:p w:rsidR="00110E90" w:rsidRDefault="0007444D">
      <w:pPr>
        <w:pStyle w:val="a3"/>
        <w:spacing w:line="275" w:lineRule="exact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110E90" w:rsidRDefault="0007444D">
      <w:pPr>
        <w:pStyle w:val="a3"/>
        <w:ind w:right="309" w:firstLine="739"/>
      </w:pPr>
      <w:r>
        <w:rPr>
          <w:spacing w:val="-1"/>
        </w:rPr>
        <w:t>Ф.</w:t>
      </w:r>
      <w:r>
        <w:rPr>
          <w:spacing w:val="-13"/>
        </w:rPr>
        <w:t xml:space="preserve"> </w:t>
      </w:r>
      <w:r>
        <w:rPr>
          <w:spacing w:val="-1"/>
        </w:rPr>
        <w:t>И.</w:t>
      </w:r>
      <w:r>
        <w:rPr>
          <w:spacing w:val="-13"/>
        </w:rPr>
        <w:t xml:space="preserve"> </w:t>
      </w:r>
      <w:r>
        <w:rPr>
          <w:spacing w:val="-1"/>
        </w:rPr>
        <w:t>Тютчев.</w:t>
      </w:r>
      <w:r>
        <w:rPr>
          <w:spacing w:val="-13"/>
        </w:rPr>
        <w:t xml:space="preserve"> </w:t>
      </w:r>
      <w:r>
        <w:rPr>
          <w:spacing w:val="-1"/>
        </w:rPr>
        <w:t>Стихотворения</w:t>
      </w:r>
      <w:r>
        <w:rPr>
          <w:spacing w:val="-10"/>
        </w:rPr>
        <w:t xml:space="preserve"> </w:t>
      </w:r>
      <w:r>
        <w:t>«Весенняя</w:t>
      </w:r>
      <w:r>
        <w:rPr>
          <w:spacing w:val="-12"/>
        </w:rPr>
        <w:t xml:space="preserve"> </w:t>
      </w:r>
      <w:r>
        <w:t>гроза»,</w:t>
      </w:r>
      <w:r>
        <w:rPr>
          <w:spacing w:val="-8"/>
        </w:rPr>
        <w:t xml:space="preserve"> </w:t>
      </w:r>
      <w:r>
        <w:t>«Есть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осени</w:t>
      </w:r>
      <w:r>
        <w:rPr>
          <w:spacing w:val="-11"/>
        </w:rPr>
        <w:t xml:space="preserve"> </w:t>
      </w:r>
      <w:r>
        <w:t>первоначальной...»,</w:t>
      </w:r>
      <w:r>
        <w:rPr>
          <w:spacing w:val="-8"/>
        </w:rPr>
        <w:t xml:space="preserve"> </w:t>
      </w:r>
      <w:r>
        <w:t>«С</w:t>
      </w:r>
      <w:r>
        <w:rPr>
          <w:spacing w:val="-12"/>
        </w:rPr>
        <w:t xml:space="preserve"> </w:t>
      </w:r>
      <w:r>
        <w:t>поляны</w:t>
      </w:r>
      <w:r>
        <w:rPr>
          <w:spacing w:val="-58"/>
        </w:rPr>
        <w:t xml:space="preserve"> </w:t>
      </w:r>
      <w:r>
        <w:t>коршун поднялся.», «Фонтан». Философская проблематика стихотворений Тютчева. Параллелизм в</w:t>
      </w:r>
      <w:r>
        <w:rPr>
          <w:spacing w:val="-57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человека. Природные</w:t>
      </w:r>
      <w:r>
        <w:rPr>
          <w:spacing w:val="-3"/>
        </w:rPr>
        <w:t xml:space="preserve"> </w:t>
      </w:r>
      <w:r>
        <w:t>образы и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</w:p>
    <w:p w:rsidR="00110E90" w:rsidRDefault="0007444D">
      <w:pPr>
        <w:pStyle w:val="a3"/>
        <w:spacing w:line="237" w:lineRule="auto"/>
        <w:ind w:right="306"/>
      </w:pPr>
      <w:r>
        <w:t>А. А.</w:t>
      </w:r>
      <w:r>
        <w:t xml:space="preserve"> Фет. Стихотворения «Я пришел к тебе с приветом.», «Учись у них — у дуба, у березы.».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образы и средства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создания.</w:t>
      </w:r>
    </w:p>
    <w:p w:rsidR="00110E90" w:rsidRDefault="0007444D">
      <w:pPr>
        <w:pStyle w:val="a3"/>
        <w:ind w:right="306" w:firstLine="739"/>
      </w:pPr>
      <w:r>
        <w:t xml:space="preserve">И. С. Тургенев. Повесть «Муму». </w:t>
      </w:r>
      <w:r>
        <w:t>Реальная основа повести. Изображение быта и нравов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Герасима.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Образ Муму.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повести.</w:t>
      </w:r>
    </w:p>
    <w:p w:rsidR="00110E90" w:rsidRDefault="0007444D">
      <w:pPr>
        <w:pStyle w:val="a3"/>
        <w:spacing w:line="237" w:lineRule="auto"/>
        <w:ind w:right="314"/>
      </w:pPr>
      <w:r>
        <w:t>Рассказ «Певцы». Изображение русской жизни и</w:t>
      </w:r>
      <w:r>
        <w:t xml:space="preserve"> русских характеров в рассказе. Образ рассказчика.</w:t>
      </w:r>
      <w:r>
        <w:rPr>
          <w:spacing w:val="-57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 и способы ее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110E90" w:rsidRDefault="0007444D">
      <w:pPr>
        <w:pStyle w:val="a3"/>
        <w:spacing w:line="237" w:lineRule="auto"/>
        <w:ind w:right="303"/>
      </w:pP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богача».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идейно-эмоционального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стихотворений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прозе.</w:t>
      </w:r>
      <w:r>
        <w:rPr>
          <w:spacing w:val="24"/>
        </w:rPr>
        <w:t xml:space="preserve"> </w:t>
      </w:r>
      <w:r>
        <w:t>Своеобразие</w:t>
      </w:r>
      <w:r>
        <w:rPr>
          <w:spacing w:val="23"/>
        </w:rPr>
        <w:t xml:space="preserve"> </w:t>
      </w:r>
      <w:r>
        <w:t>ритма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языка.</w:t>
      </w:r>
      <w:r>
        <w:rPr>
          <w:spacing w:val="24"/>
        </w:rPr>
        <w:t xml:space="preserve"> </w:t>
      </w:r>
      <w:r>
        <w:t>Авторская</w:t>
      </w:r>
      <w:r>
        <w:rPr>
          <w:spacing w:val="23"/>
        </w:rPr>
        <w:t xml:space="preserve"> </w:t>
      </w:r>
      <w:r>
        <w:t>позиция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ее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выражения.</w:t>
      </w:r>
    </w:p>
    <w:p w:rsidR="00110E90" w:rsidRDefault="0007444D">
      <w:pPr>
        <w:pStyle w:val="a3"/>
        <w:spacing w:before="1" w:line="237" w:lineRule="auto"/>
        <w:ind w:right="308" w:firstLine="739"/>
      </w:pPr>
      <w:r>
        <w:t>Н. А. Некрасов. Стихотворение «Крестьянские дети». Изображение жизни простого народа.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стихотворении.</w:t>
      </w:r>
      <w:r>
        <w:rPr>
          <w:spacing w:val="-1"/>
        </w:rPr>
        <w:t xml:space="preserve"> </w:t>
      </w:r>
      <w:r>
        <w:t>Авторское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героям.</w:t>
      </w:r>
    </w:p>
    <w:p w:rsidR="00110E90" w:rsidRDefault="0007444D">
      <w:pPr>
        <w:pStyle w:val="a3"/>
        <w:spacing w:before="1" w:line="237" w:lineRule="auto"/>
        <w:ind w:right="307"/>
      </w:pPr>
      <w:r>
        <w:t>Л. Н. Толстой. Рассказ «Кавказский пленник». Историческая основа и сюжет рассказа. Основные</w:t>
      </w:r>
      <w:r>
        <w:rPr>
          <w:spacing w:val="1"/>
        </w:rPr>
        <w:t xml:space="preserve"> </w:t>
      </w:r>
      <w:r>
        <w:t>эпизоды. Жилин и Костылин как два разных характера. Судьбы Жилина и Костылина. Поэтичный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Дины.</w:t>
      </w:r>
      <w:r>
        <w:rPr>
          <w:spacing w:val="1"/>
        </w:rPr>
        <w:t xml:space="preserve"> </w:t>
      </w:r>
      <w:r>
        <w:t>Н</w:t>
      </w:r>
      <w:r>
        <w:t>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звучание.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названия.</w:t>
      </w:r>
      <w:r>
        <w:rPr>
          <w:spacing w:val="-1"/>
        </w:rPr>
        <w:t xml:space="preserve"> </w:t>
      </w:r>
      <w:r>
        <w:t>Поучительный характер</w:t>
      </w:r>
      <w:r>
        <w:rPr>
          <w:spacing w:val="3"/>
        </w:rPr>
        <w:t xml:space="preserve"> </w:t>
      </w:r>
      <w:r>
        <w:t>рассказа.</w:t>
      </w:r>
    </w:p>
    <w:p w:rsidR="00110E90" w:rsidRDefault="0007444D">
      <w:pPr>
        <w:pStyle w:val="a3"/>
        <w:spacing w:before="4" w:line="237" w:lineRule="auto"/>
        <w:ind w:right="304" w:firstLine="739"/>
      </w:pPr>
      <w:r>
        <w:t>А. П. Чехов. Рассказы «Толстый и тонкий», «Хамелеон», «Смерть чиновника». Особенности</w:t>
      </w:r>
      <w:r>
        <w:rPr>
          <w:spacing w:val="1"/>
        </w:rPr>
        <w:t xml:space="preserve"> </w:t>
      </w:r>
      <w:r>
        <w:t xml:space="preserve">образов персонажей в юмористических произведениях. </w:t>
      </w:r>
      <w:r>
        <w:t>Средства создания комических ситуаций.</w:t>
      </w:r>
      <w:r>
        <w:rPr>
          <w:spacing w:val="1"/>
        </w:rPr>
        <w:t xml:space="preserve"> </w:t>
      </w:r>
      <w:r>
        <w:t>Разоблачение трусости, лицемерия, угодничества в рассказах. Роль художественной детали. Смысл</w:t>
      </w:r>
      <w:r>
        <w:rPr>
          <w:spacing w:val="1"/>
        </w:rPr>
        <w:t xml:space="preserve"> </w:t>
      </w:r>
      <w:r>
        <w:t>названия.</w:t>
      </w:r>
    </w:p>
    <w:p w:rsidR="00110E90" w:rsidRDefault="0007444D">
      <w:pPr>
        <w:pStyle w:val="a3"/>
        <w:spacing w:line="275" w:lineRule="exact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(первая</w:t>
      </w:r>
      <w:r>
        <w:rPr>
          <w:spacing w:val="-3"/>
        </w:rPr>
        <w:t xml:space="preserve"> </w:t>
      </w:r>
      <w:r>
        <w:t>половина)</w:t>
      </w:r>
    </w:p>
    <w:p w:rsidR="00110E90" w:rsidRDefault="0007444D">
      <w:pPr>
        <w:pStyle w:val="a3"/>
        <w:spacing w:before="3" w:line="237" w:lineRule="auto"/>
        <w:ind w:right="1691" w:firstLine="739"/>
      </w:pP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Бунин.</w:t>
      </w:r>
      <w:r>
        <w:rPr>
          <w:spacing w:val="-3"/>
        </w:rPr>
        <w:t xml:space="preserve"> </w:t>
      </w:r>
      <w:r>
        <w:t>Стихотворение «Густой</w:t>
      </w:r>
      <w:r>
        <w:rPr>
          <w:spacing w:val="-2"/>
        </w:rPr>
        <w:t xml:space="preserve"> </w:t>
      </w:r>
      <w:r>
        <w:t>зеленый</w:t>
      </w:r>
      <w:r>
        <w:rPr>
          <w:spacing w:val="-4"/>
        </w:rPr>
        <w:t xml:space="preserve"> </w:t>
      </w:r>
      <w:r>
        <w:t>ельник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дороги...».</w:t>
      </w:r>
      <w:r>
        <w:rPr>
          <w:spacing w:val="-1"/>
        </w:rPr>
        <w:t xml:space="preserve"> </w:t>
      </w:r>
      <w:r>
        <w:t>Особен</w:t>
      </w:r>
      <w:r>
        <w:t>ности</w:t>
      </w:r>
      <w:r>
        <w:rPr>
          <w:spacing w:val="-58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оленя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 его</w:t>
      </w:r>
      <w:r>
        <w:rPr>
          <w:spacing w:val="-2"/>
        </w:rPr>
        <w:t xml:space="preserve"> </w:t>
      </w:r>
      <w:r>
        <w:t>создания.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природы.</w:t>
      </w:r>
    </w:p>
    <w:p w:rsidR="00110E90" w:rsidRDefault="0007444D">
      <w:pPr>
        <w:pStyle w:val="a3"/>
        <w:spacing w:line="237" w:lineRule="auto"/>
        <w:ind w:right="332"/>
        <w:jc w:val="left"/>
      </w:pPr>
      <w:r>
        <w:t>Символическое значение природных образов. Пушкинские традиции в пейзажной лирике поэта.</w:t>
      </w:r>
      <w:r>
        <w:rPr>
          <w:spacing w:val="1"/>
        </w:rPr>
        <w:t xml:space="preserve"> </w:t>
      </w:r>
      <w:r>
        <w:t>Рассказ «Подснежник». Историческая основа произведения. Тема прошлого России. Праз</w:t>
      </w:r>
      <w:r>
        <w:t>дники и</w:t>
      </w:r>
      <w:r>
        <w:rPr>
          <w:spacing w:val="1"/>
        </w:rPr>
        <w:t xml:space="preserve"> </w:t>
      </w:r>
      <w:r>
        <w:t>будни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рассказа.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антитезы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повтора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рассказа.</w:t>
      </w:r>
      <w:r>
        <w:rPr>
          <w:spacing w:val="-2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названия.</w:t>
      </w:r>
    </w:p>
    <w:p w:rsidR="00110E90" w:rsidRDefault="0007444D">
      <w:pPr>
        <w:pStyle w:val="a3"/>
        <w:spacing w:before="5" w:line="237" w:lineRule="auto"/>
        <w:ind w:right="303" w:firstLine="739"/>
        <w:jc w:val="right"/>
      </w:pPr>
      <w:r>
        <w:t>А.</w:t>
      </w:r>
      <w:r>
        <w:rPr>
          <w:spacing w:val="24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Куприн.</w:t>
      </w:r>
      <w:r>
        <w:rPr>
          <w:spacing w:val="25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«Чудесный</w:t>
      </w:r>
      <w:r>
        <w:rPr>
          <w:spacing w:val="25"/>
        </w:rPr>
        <w:t xml:space="preserve"> </w:t>
      </w:r>
      <w:r>
        <w:t>доктор».</w:t>
      </w:r>
      <w:r>
        <w:rPr>
          <w:spacing w:val="25"/>
        </w:rPr>
        <w:t xml:space="preserve"> </w:t>
      </w:r>
      <w:r>
        <w:t>Реальная</w:t>
      </w:r>
      <w:r>
        <w:rPr>
          <w:spacing w:val="24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рассказа.</w:t>
      </w:r>
      <w:r>
        <w:rPr>
          <w:spacing w:val="25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rPr>
          <w:spacing w:val="-1"/>
        </w:rPr>
        <w:t>главного</w:t>
      </w:r>
      <w:r>
        <w:rPr>
          <w:spacing w:val="-15"/>
        </w:rPr>
        <w:t xml:space="preserve"> </w:t>
      </w:r>
      <w:r>
        <w:rPr>
          <w:spacing w:val="-1"/>
        </w:rPr>
        <w:t>героя.</w:t>
      </w:r>
      <w:r>
        <w:rPr>
          <w:spacing w:val="-15"/>
        </w:rPr>
        <w:t xml:space="preserve"> </w:t>
      </w:r>
      <w:r>
        <w:rPr>
          <w:spacing w:val="-1"/>
        </w:rPr>
        <w:t>Смысл</w:t>
      </w:r>
      <w:r>
        <w:rPr>
          <w:spacing w:val="-12"/>
        </w:rPr>
        <w:t xml:space="preserve"> </w:t>
      </w:r>
      <w:r>
        <w:rPr>
          <w:spacing w:val="-1"/>
        </w:rPr>
        <w:t>названия.</w:t>
      </w:r>
      <w:r>
        <w:rPr>
          <w:spacing w:val="-15"/>
        </w:rPr>
        <w:t xml:space="preserve"> </w:t>
      </w:r>
      <w:r>
        <w:rPr>
          <w:spacing w:val="-1"/>
        </w:rPr>
        <w:t>Тема</w:t>
      </w:r>
      <w:r>
        <w:rPr>
          <w:spacing w:val="-16"/>
        </w:rPr>
        <w:t xml:space="preserve"> </w:t>
      </w:r>
      <w:r>
        <w:rPr>
          <w:spacing w:val="-1"/>
        </w:rPr>
        <w:t>служения</w:t>
      </w:r>
      <w:r>
        <w:rPr>
          <w:spacing w:val="-15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добру.</w:t>
      </w:r>
      <w:r>
        <w:rPr>
          <w:spacing w:val="-15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t>доктора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rPr>
          <w:spacing w:val="-1"/>
        </w:rPr>
        <w:t>М.Горький.</w:t>
      </w:r>
      <w:r>
        <w:rPr>
          <w:spacing w:val="-15"/>
        </w:rPr>
        <w:t xml:space="preserve"> </w:t>
      </w:r>
      <w:r>
        <w:rPr>
          <w:spacing w:val="-1"/>
        </w:rPr>
        <w:t>Рассказ</w:t>
      </w:r>
      <w:r>
        <w:rPr>
          <w:spacing w:val="-9"/>
        </w:rPr>
        <w:t xml:space="preserve"> </w:t>
      </w:r>
      <w:r>
        <w:rPr>
          <w:spacing w:val="-1"/>
        </w:rPr>
        <w:t>«Челкаш».</w:t>
      </w:r>
      <w:r>
        <w:rPr>
          <w:spacing w:val="-12"/>
        </w:rPr>
        <w:t xml:space="preserve"> </w:t>
      </w:r>
      <w:r>
        <w:rPr>
          <w:spacing w:val="-1"/>
        </w:rPr>
        <w:t>Образы</w:t>
      </w:r>
      <w:r>
        <w:rPr>
          <w:spacing w:val="-13"/>
        </w:rPr>
        <w:t xml:space="preserve"> </w:t>
      </w:r>
      <w:r>
        <w:rPr>
          <w:spacing w:val="-1"/>
        </w:rPr>
        <w:t>Челкаша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Гаврилы.</w:t>
      </w:r>
      <w:r>
        <w:rPr>
          <w:spacing w:val="-13"/>
        </w:rPr>
        <w:t xml:space="preserve"> </w:t>
      </w:r>
      <w:r>
        <w:t>Широта</w:t>
      </w:r>
      <w:r>
        <w:rPr>
          <w:spacing w:val="-13"/>
        </w:rPr>
        <w:t xml:space="preserve"> </w:t>
      </w:r>
      <w:r>
        <w:t>души,</w:t>
      </w:r>
      <w:r>
        <w:rPr>
          <w:spacing w:val="-12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воле.</w:t>
      </w:r>
    </w:p>
    <w:p w:rsidR="00110E90" w:rsidRDefault="0007444D">
      <w:pPr>
        <w:pStyle w:val="a3"/>
        <w:spacing w:before="1" w:line="237" w:lineRule="auto"/>
        <w:ind w:right="313"/>
      </w:pPr>
      <w:r>
        <w:t>Символический образ моря. Сильный человек вне истории. Противостояние сильного характера</w:t>
      </w:r>
      <w:r>
        <w:rPr>
          <w:spacing w:val="1"/>
        </w:rPr>
        <w:t xml:space="preserve"> </w:t>
      </w:r>
      <w:r>
        <w:t>обществу.</w:t>
      </w:r>
    </w:p>
    <w:p w:rsidR="00110E90" w:rsidRDefault="0007444D">
      <w:pPr>
        <w:pStyle w:val="a3"/>
        <w:ind w:right="306" w:firstLine="739"/>
      </w:pPr>
      <w:r>
        <w:t>И.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Шмелев.</w:t>
      </w:r>
      <w:r>
        <w:rPr>
          <w:spacing w:val="-5"/>
        </w:rPr>
        <w:t xml:space="preserve"> </w:t>
      </w:r>
      <w:r>
        <w:t>Роман «Лето</w:t>
      </w:r>
      <w:r>
        <w:rPr>
          <w:spacing w:val="-5"/>
        </w:rPr>
        <w:t xml:space="preserve"> </w:t>
      </w:r>
      <w:r>
        <w:t>Господне»</w:t>
      </w:r>
      <w:r>
        <w:rPr>
          <w:spacing w:val="-11"/>
        </w:rPr>
        <w:t xml:space="preserve"> </w:t>
      </w:r>
      <w:r>
        <w:t>(фрагменты).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автобиографического</w:t>
      </w:r>
      <w:r>
        <w:rPr>
          <w:spacing w:val="-58"/>
        </w:rPr>
        <w:t xml:space="preserve"> </w:t>
      </w:r>
      <w:r>
        <w:t>романа. Главные герои романа. Рождение религиозного чувства у ребенка. Ребенок и национальные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Особенности повествования.</w:t>
      </w:r>
    </w:p>
    <w:p w:rsidR="00110E90" w:rsidRDefault="0007444D">
      <w:pPr>
        <w:pStyle w:val="a5"/>
        <w:numPr>
          <w:ilvl w:val="4"/>
          <w:numId w:val="37"/>
        </w:numPr>
        <w:tabs>
          <w:tab w:val="left" w:pos="1357"/>
        </w:tabs>
        <w:spacing w:line="237" w:lineRule="auto"/>
        <w:ind w:right="311" w:firstLine="739"/>
        <w:jc w:val="both"/>
        <w:rPr>
          <w:sz w:val="24"/>
        </w:rPr>
      </w:pPr>
      <w:r>
        <w:rPr>
          <w:sz w:val="24"/>
        </w:rPr>
        <w:t>А. Блок. Стихотворения «Девушка пела в церковном хоре.», «Родина»</w:t>
      </w:r>
      <w:r>
        <w:rPr>
          <w:sz w:val="24"/>
        </w:rPr>
        <w:t>. Лирический герой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поэзии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Блока.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реалистические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стихотворениях.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Родины.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лирики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Блока.</w:t>
      </w:r>
    </w:p>
    <w:p w:rsidR="00110E90" w:rsidRDefault="0007444D">
      <w:pPr>
        <w:pStyle w:val="a5"/>
        <w:numPr>
          <w:ilvl w:val="4"/>
          <w:numId w:val="37"/>
        </w:numPr>
        <w:tabs>
          <w:tab w:val="left" w:pos="1340"/>
        </w:tabs>
        <w:spacing w:line="237" w:lineRule="auto"/>
        <w:ind w:right="307" w:firstLine="739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лошадям»,</w:t>
      </w:r>
      <w:r>
        <w:rPr>
          <w:spacing w:val="1"/>
          <w:sz w:val="24"/>
        </w:rPr>
        <w:t xml:space="preserve"> </w:t>
      </w:r>
      <w:r>
        <w:rPr>
          <w:sz w:val="24"/>
        </w:rPr>
        <w:t>«Необычайное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бывшее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даче».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яркая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метафоричность ранней лирики Маяковского. Гуманистический пафос стихотворения. Одиночество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лирического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героя,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противопоставление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толпе</w:t>
      </w:r>
      <w:r>
        <w:rPr>
          <w:spacing w:val="-15"/>
          <w:sz w:val="24"/>
        </w:rPr>
        <w:t xml:space="preserve"> </w:t>
      </w:r>
      <w:r>
        <w:rPr>
          <w:sz w:val="24"/>
        </w:rPr>
        <w:t>обывателей.</w:t>
      </w:r>
      <w:r>
        <w:rPr>
          <w:spacing w:val="-14"/>
          <w:sz w:val="24"/>
        </w:rPr>
        <w:t xml:space="preserve"> </w:t>
      </w:r>
      <w:r>
        <w:rPr>
          <w:sz w:val="24"/>
        </w:rPr>
        <w:t>Тема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поэзии.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рифмы.</w:t>
      </w:r>
    </w:p>
    <w:p w:rsidR="00110E90" w:rsidRDefault="0007444D">
      <w:pPr>
        <w:pStyle w:val="a5"/>
        <w:numPr>
          <w:ilvl w:val="4"/>
          <w:numId w:val="37"/>
        </w:numPr>
        <w:tabs>
          <w:tab w:val="left" w:pos="1359"/>
        </w:tabs>
        <w:spacing w:before="2" w:line="237" w:lineRule="auto"/>
        <w:ind w:right="307" w:firstLine="739"/>
        <w:jc w:val="both"/>
        <w:rPr>
          <w:sz w:val="24"/>
        </w:rPr>
      </w:pPr>
      <w:r>
        <w:rPr>
          <w:sz w:val="24"/>
        </w:rPr>
        <w:t>А. Есенин. Стихотворе</w:t>
      </w:r>
      <w:r>
        <w:rPr>
          <w:sz w:val="24"/>
        </w:rPr>
        <w:t>ния «Гой ты, Русь, моя родная.», «Нивы сжаты, рощи голы.».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и образы поэзии Есенина. Лирический герой и мир природы. Олицетворение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художественный прием. Напевность стиха. Своеобразие метафор и сравнений в поэзии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Ахм</w:t>
      </w:r>
      <w:r>
        <w:t>атова.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такие.»,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земля».</w:t>
      </w:r>
      <w:r>
        <w:rPr>
          <w:spacing w:val="1"/>
        </w:rPr>
        <w:t xml:space="preserve"> </w:t>
      </w:r>
      <w:r>
        <w:t>Основные темы и образы поэзии Ахматовой. Роль предметной детали, ее многозначность. Тема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стихотворении.</w:t>
      </w:r>
    </w:p>
    <w:p w:rsidR="00110E90" w:rsidRDefault="0007444D">
      <w:pPr>
        <w:pStyle w:val="a3"/>
        <w:spacing w:line="275" w:lineRule="exact"/>
        <w:ind w:left="1032"/>
      </w:pP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Платонов.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«Цветок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земле».</w:t>
      </w:r>
      <w:r>
        <w:rPr>
          <w:spacing w:val="-1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рассказа.</w:t>
      </w:r>
    </w:p>
    <w:p w:rsidR="00110E90" w:rsidRDefault="0007444D">
      <w:pPr>
        <w:pStyle w:val="a3"/>
        <w:spacing w:line="275" w:lineRule="exact"/>
      </w:pPr>
      <w:r>
        <w:t>Сказочное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сюжете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Философская</w:t>
      </w:r>
      <w:r>
        <w:rPr>
          <w:spacing w:val="-3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цветка.</w:t>
      </w:r>
    </w:p>
    <w:p w:rsidR="00110E90" w:rsidRDefault="0007444D">
      <w:pPr>
        <w:pStyle w:val="a3"/>
        <w:spacing w:before="1" w:line="237" w:lineRule="auto"/>
        <w:ind w:right="303"/>
      </w:pPr>
      <w:r>
        <w:t>А. С. Грин. Повесть «Алые паруса» (фрагменты). Алые паруса как образ мечты. Мечты и реальная</w:t>
      </w:r>
      <w:r>
        <w:rPr>
          <w:spacing w:val="1"/>
        </w:rPr>
        <w:t xml:space="preserve"> </w:t>
      </w:r>
      <w:r>
        <w:t>действительность в повести. История Ассоль. Встреча с волшебн</w:t>
      </w:r>
      <w:r>
        <w:t>иком как знак судьбы. Детство и</w:t>
      </w:r>
      <w:r>
        <w:rPr>
          <w:spacing w:val="1"/>
        </w:rPr>
        <w:t xml:space="preserve"> </w:t>
      </w:r>
      <w:r>
        <w:t>юность Грея, его взросление и мужание. Воплощение мечты как сюжетный прием. Утверждение</w:t>
      </w:r>
      <w:r>
        <w:rPr>
          <w:spacing w:val="1"/>
        </w:rPr>
        <w:t xml:space="preserve"> </w:t>
      </w:r>
      <w:r>
        <w:t>веры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чудо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позиции.</w:t>
      </w:r>
      <w:r>
        <w:rPr>
          <w:spacing w:val="-5"/>
        </w:rPr>
        <w:t xml:space="preserve"> </w:t>
      </w:r>
      <w:r>
        <w:t>Символические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солнца,</w:t>
      </w:r>
      <w:r>
        <w:rPr>
          <w:spacing w:val="-3"/>
        </w:rPr>
        <w:t xml:space="preserve"> </w:t>
      </w:r>
      <w:r>
        <w:t>корабля,</w:t>
      </w:r>
      <w:r>
        <w:rPr>
          <w:spacing w:val="-2"/>
        </w:rPr>
        <w:t xml:space="preserve"> </w:t>
      </w:r>
      <w:r>
        <w:t>паруса.</w:t>
      </w:r>
    </w:p>
    <w:p w:rsidR="00110E90" w:rsidRDefault="0007444D">
      <w:pPr>
        <w:pStyle w:val="a3"/>
        <w:spacing w:before="2" w:line="237" w:lineRule="auto"/>
        <w:ind w:right="302" w:firstLine="739"/>
      </w:pPr>
      <w:r>
        <w:t xml:space="preserve">М. А. Булгаков. Повесть «Собачье сердце». </w:t>
      </w:r>
      <w:r>
        <w:t>Мифологические и литературные источники</w:t>
      </w:r>
      <w:r>
        <w:rPr>
          <w:spacing w:val="1"/>
        </w:rPr>
        <w:t xml:space="preserve"> </w:t>
      </w:r>
      <w:r>
        <w:t>сюжета.</w:t>
      </w:r>
      <w:r>
        <w:rPr>
          <w:spacing w:val="-5"/>
        </w:rPr>
        <w:t xml:space="preserve"> </w:t>
      </w:r>
      <w:r>
        <w:t>Идея</w:t>
      </w:r>
      <w:r>
        <w:rPr>
          <w:spacing w:val="-5"/>
        </w:rPr>
        <w:t xml:space="preserve"> </w:t>
      </w:r>
      <w:r>
        <w:t>переделки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Шарикова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«шариковщина»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 xml:space="preserve">художественных деталей. Приемы </w:t>
      </w:r>
      <w:r>
        <w:t>сатирического</w:t>
      </w:r>
      <w:r>
        <w:rPr>
          <w:spacing w:val="-1"/>
        </w:rPr>
        <w:t xml:space="preserve"> </w:t>
      </w:r>
      <w:r>
        <w:t>изображения.</w:t>
      </w:r>
    </w:p>
    <w:p w:rsidR="00110E90" w:rsidRDefault="0007444D">
      <w:pPr>
        <w:pStyle w:val="a3"/>
        <w:spacing w:before="1" w:line="275" w:lineRule="exact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XXв.</w:t>
      </w:r>
      <w:r>
        <w:rPr>
          <w:spacing w:val="-3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110E90" w:rsidRDefault="0007444D">
      <w:pPr>
        <w:pStyle w:val="a5"/>
        <w:numPr>
          <w:ilvl w:val="0"/>
          <w:numId w:val="61"/>
        </w:numPr>
        <w:tabs>
          <w:tab w:val="left" w:pos="1359"/>
        </w:tabs>
        <w:ind w:right="303" w:firstLine="739"/>
        <w:jc w:val="both"/>
        <w:rPr>
          <w:sz w:val="24"/>
        </w:rPr>
      </w:pPr>
      <w:r>
        <w:rPr>
          <w:sz w:val="24"/>
        </w:rPr>
        <w:t>Т. Твардовский. Поэма «Василий Теркин» (главы «Переправа», «Два бойца»).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поэмы. Изображение войны и человека на войне. Народный герой в поэме. Образ автора-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повествователя.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стиха</w:t>
      </w:r>
      <w:r>
        <w:rPr>
          <w:spacing w:val="41"/>
          <w:sz w:val="24"/>
        </w:rPr>
        <w:t xml:space="preserve"> </w:t>
      </w:r>
      <w:r>
        <w:rPr>
          <w:sz w:val="24"/>
        </w:rPr>
        <w:t>поэмы,</w:t>
      </w:r>
      <w:r>
        <w:rPr>
          <w:spacing w:val="44"/>
          <w:sz w:val="24"/>
        </w:rPr>
        <w:t xml:space="preserve"> </w:t>
      </w:r>
      <w:r>
        <w:rPr>
          <w:sz w:val="24"/>
        </w:rPr>
        <w:t>ее</w:t>
      </w:r>
      <w:r>
        <w:rPr>
          <w:spacing w:val="44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43"/>
          <w:sz w:val="24"/>
        </w:rPr>
        <w:t xml:space="preserve"> </w:t>
      </w:r>
      <w:r>
        <w:rPr>
          <w:sz w:val="24"/>
        </w:rPr>
        <w:t>многообразие.</w:t>
      </w:r>
      <w:r>
        <w:rPr>
          <w:spacing w:val="4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41"/>
          <w:sz w:val="24"/>
        </w:rPr>
        <w:t xml:space="preserve"> </w:t>
      </w:r>
      <w:r>
        <w:rPr>
          <w:sz w:val="24"/>
        </w:rPr>
        <w:t>жанра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«книги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бойца».</w:t>
      </w:r>
    </w:p>
    <w:p w:rsidR="00110E90" w:rsidRDefault="0007444D">
      <w:pPr>
        <w:pStyle w:val="a3"/>
        <w:spacing w:before="1" w:line="237" w:lineRule="auto"/>
        <w:ind w:right="304" w:firstLine="739"/>
      </w:pPr>
      <w:r>
        <w:t>М. А. Шолохов. Рассказ «Судьба человека». Изображение трагедии народа в военные годы.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Соколова.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непобедимости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Особенности композиции рассказа.</w:t>
      </w:r>
    </w:p>
    <w:p w:rsidR="00110E90" w:rsidRDefault="0007444D">
      <w:pPr>
        <w:pStyle w:val="a3"/>
        <w:ind w:right="313" w:firstLine="739"/>
      </w:pPr>
      <w:r>
        <w:t>Н. М. Рубцов. Стихотворения «Звезда полей», «В горнице». Картины природы и 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Рубцова.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мировосприятие.</w:t>
      </w:r>
    </w:p>
    <w:p w:rsidR="00110E90" w:rsidRDefault="0007444D">
      <w:pPr>
        <w:pStyle w:val="a5"/>
        <w:numPr>
          <w:ilvl w:val="0"/>
          <w:numId w:val="61"/>
        </w:numPr>
        <w:tabs>
          <w:tab w:val="left" w:pos="1362"/>
        </w:tabs>
        <w:spacing w:line="237" w:lineRule="auto"/>
        <w:ind w:right="310" w:firstLine="739"/>
        <w:jc w:val="both"/>
        <w:rPr>
          <w:sz w:val="24"/>
        </w:rPr>
      </w:pPr>
      <w:r>
        <w:rPr>
          <w:sz w:val="24"/>
        </w:rPr>
        <w:t>М. Шукшин. Рассказ «Чудик». Своеобразие шукшинских героев-«:чудиков». 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доверчивость и душевная красота простых, незаметных людей из народа. Столкновение с ми</w:t>
      </w:r>
      <w:r>
        <w:rPr>
          <w:sz w:val="24"/>
        </w:rPr>
        <w:t>ром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приземленности. 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шукшинского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героя.</w:t>
      </w:r>
    </w:p>
    <w:p w:rsidR="00110E90" w:rsidRDefault="0007444D">
      <w:pPr>
        <w:pStyle w:val="a3"/>
        <w:ind w:right="308" w:firstLine="739"/>
      </w:pPr>
      <w:r>
        <w:t>В. Г. Распутин. Рассказ</w:t>
      </w:r>
      <w:r>
        <w:rPr>
          <w:spacing w:val="1"/>
        </w:rPr>
        <w:t xml:space="preserve"> </w:t>
      </w:r>
      <w:r>
        <w:t>«Уроки французского». Изображение трудностей послевоенного</w:t>
      </w:r>
      <w:r>
        <w:rPr>
          <w:spacing w:val="1"/>
        </w:rPr>
        <w:t xml:space="preserve"> </w:t>
      </w:r>
      <w:r>
        <w:t>времени. События, рассказанные от лица мальчика, и авторские оценки. Образ учительницы как</w:t>
      </w:r>
      <w:r>
        <w:rPr>
          <w:spacing w:val="1"/>
        </w:rPr>
        <w:t xml:space="preserve"> </w:t>
      </w:r>
      <w:r>
        <w:t>сим</w:t>
      </w:r>
      <w:r>
        <w:t>вол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отзывчивости. Нравственная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произведения.</w:t>
      </w:r>
    </w:p>
    <w:p w:rsidR="00110E90" w:rsidRDefault="0007444D">
      <w:pPr>
        <w:pStyle w:val="a3"/>
        <w:spacing w:line="237" w:lineRule="auto"/>
        <w:ind w:right="306" w:firstLine="739"/>
      </w:pPr>
      <w:r>
        <w:t>В. П. Астафьев. Рассказ «Васюткино озеро». Изображение становления характера 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Самообладание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охотника.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спасение.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</w:p>
    <w:p w:rsidR="00110E90" w:rsidRDefault="0007444D">
      <w:pPr>
        <w:pStyle w:val="a3"/>
        <w:spacing w:line="237" w:lineRule="auto"/>
        <w:ind w:right="311" w:firstLine="739"/>
      </w:pP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«Матренин</w:t>
      </w:r>
      <w:r>
        <w:rPr>
          <w:spacing w:val="1"/>
        </w:rPr>
        <w:t xml:space="preserve"> </w:t>
      </w:r>
      <w:r>
        <w:t>двор».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биографическая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Притчевое начало, традиции житийной литературы, сказовой манеры повествования в рассказе.</w:t>
      </w:r>
      <w:r>
        <w:rPr>
          <w:spacing w:val="1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равственная</w:t>
      </w:r>
      <w:r>
        <w:rPr>
          <w:spacing w:val="-15"/>
        </w:rPr>
        <w:t xml:space="preserve"> </w:t>
      </w:r>
      <w:r>
        <w:rPr>
          <w:spacing w:val="-1"/>
        </w:rPr>
        <w:t>проблематика.</w:t>
      </w:r>
      <w:r>
        <w:rPr>
          <w:spacing w:val="-15"/>
        </w:rPr>
        <w:t xml:space="preserve"> </w:t>
      </w:r>
      <w:r>
        <w:rPr>
          <w:spacing w:val="-1"/>
        </w:rPr>
        <w:t>Принцип</w:t>
      </w:r>
      <w:r>
        <w:rPr>
          <w:spacing w:val="-9"/>
        </w:rPr>
        <w:t xml:space="preserve"> </w:t>
      </w:r>
      <w:r>
        <w:rPr>
          <w:spacing w:val="-1"/>
        </w:rPr>
        <w:t>«жить</w:t>
      </w:r>
      <w:r>
        <w:rPr>
          <w:spacing w:val="-13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лжи».</w:t>
      </w:r>
      <w:r>
        <w:rPr>
          <w:spacing w:val="-12"/>
        </w:rPr>
        <w:t xml:space="preserve"> </w:t>
      </w:r>
      <w:r>
        <w:t>Тема</w:t>
      </w:r>
      <w:r>
        <w:rPr>
          <w:spacing w:val="-16"/>
        </w:rPr>
        <w:t xml:space="preserve"> </w:t>
      </w:r>
      <w:r>
        <w:t>праведничества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</w:t>
      </w:r>
    </w:p>
    <w:p w:rsidR="00110E90" w:rsidRDefault="0007444D">
      <w:pPr>
        <w:pStyle w:val="a3"/>
        <w:spacing w:line="237" w:lineRule="auto"/>
        <w:ind w:right="314" w:firstLine="739"/>
      </w:pP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верность</w:t>
      </w:r>
      <w:r>
        <w:rPr>
          <w:spacing w:val="-5"/>
        </w:rPr>
        <w:t xml:space="preserve"> </w:t>
      </w:r>
      <w:r>
        <w:t>обычаям,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народа.</w:t>
      </w:r>
      <w:r>
        <w:rPr>
          <w:spacing w:val="-7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«отрада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отрад»,</w:t>
      </w:r>
      <w:r>
        <w:rPr>
          <w:spacing w:val="-1"/>
        </w:rPr>
        <w:t xml:space="preserve"> </w:t>
      </w:r>
      <w:r>
        <w:t>«путеводная</w:t>
      </w:r>
      <w:r>
        <w:rPr>
          <w:spacing w:val="-58"/>
        </w:rPr>
        <w:t xml:space="preserve"> </w:t>
      </w:r>
      <w:r>
        <w:t>звезда».</w:t>
      </w:r>
    </w:p>
    <w:p w:rsidR="00110E90" w:rsidRDefault="0007444D">
      <w:pPr>
        <w:pStyle w:val="a3"/>
        <w:spacing w:before="3" w:line="237" w:lineRule="auto"/>
        <w:ind w:right="303" w:firstLine="739"/>
      </w:pPr>
      <w:r>
        <w:t>М. Карим. Поэма «Бессмертие» (фрагменты). Героический пафос поэмы. Близость образа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Василия</w:t>
      </w:r>
      <w:r>
        <w:rPr>
          <w:spacing w:val="-1"/>
        </w:rPr>
        <w:t xml:space="preserve"> </w:t>
      </w:r>
      <w:r>
        <w:t>Теркина</w:t>
      </w:r>
      <w:r>
        <w:rPr>
          <w:spacing w:val="-2"/>
        </w:rPr>
        <w:t xml:space="preserve"> </w:t>
      </w:r>
      <w:r>
        <w:t>из одноименной</w:t>
      </w:r>
      <w:r>
        <w:rPr>
          <w:spacing w:val="-1"/>
        </w:rPr>
        <w:t xml:space="preserve"> </w:t>
      </w:r>
      <w:r>
        <w:t>поэмы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Твардовского.</w:t>
      </w:r>
    </w:p>
    <w:p w:rsidR="00110E90" w:rsidRDefault="0007444D">
      <w:pPr>
        <w:pStyle w:val="a3"/>
        <w:spacing w:before="1" w:line="237" w:lineRule="auto"/>
        <w:ind w:right="305" w:firstLine="739"/>
        <w:jc w:val="right"/>
      </w:pPr>
      <w:r>
        <w:t>К.</w:t>
      </w:r>
      <w:r>
        <w:rPr>
          <w:spacing w:val="-6"/>
        </w:rPr>
        <w:t xml:space="preserve"> </w:t>
      </w:r>
      <w:r>
        <w:t>Кулиев.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«Когда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навалилась</w:t>
      </w:r>
      <w:r>
        <w:rPr>
          <w:spacing w:val="-4"/>
        </w:rPr>
        <w:t xml:space="preserve"> </w:t>
      </w:r>
      <w:r>
        <w:t>беда...»,</w:t>
      </w:r>
      <w:r>
        <w:rPr>
          <w:spacing w:val="-1"/>
        </w:rPr>
        <w:t xml:space="preserve"> </w:t>
      </w:r>
      <w:r>
        <w:t>«Каким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малым</w:t>
      </w:r>
      <w:r>
        <w:rPr>
          <w:spacing w:val="-6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мой</w:t>
      </w:r>
      <w:r>
        <w:rPr>
          <w:spacing w:val="-57"/>
        </w:rPr>
        <w:t xml:space="preserve"> </w:t>
      </w:r>
      <w:r>
        <w:t>народ.</w:t>
      </w:r>
      <w:r>
        <w:rPr>
          <w:spacing w:val="20"/>
        </w:rPr>
        <w:t xml:space="preserve"> </w:t>
      </w:r>
      <w:r>
        <w:t>».</w:t>
      </w:r>
      <w:r>
        <w:rPr>
          <w:spacing w:val="19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поэтические</w:t>
      </w:r>
      <w:r>
        <w:rPr>
          <w:spacing w:val="15"/>
        </w:rPr>
        <w:t xml:space="preserve"> </w:t>
      </w:r>
      <w:r>
        <w:t>образы,</w:t>
      </w:r>
      <w:r>
        <w:rPr>
          <w:spacing w:val="15"/>
        </w:rPr>
        <w:t xml:space="preserve"> </w:t>
      </w:r>
      <w:r>
        <w:t>символизирующие</w:t>
      </w:r>
      <w:r>
        <w:rPr>
          <w:spacing w:val="22"/>
        </w:rPr>
        <w:t xml:space="preserve"> </w:t>
      </w:r>
      <w:r>
        <w:t>родину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стихотворениях</w:t>
      </w:r>
      <w:r>
        <w:rPr>
          <w:spacing w:val="18"/>
        </w:rPr>
        <w:t xml:space="preserve"> </w:t>
      </w:r>
      <w:r>
        <w:t>балкарского</w:t>
      </w:r>
      <w:r>
        <w:rPr>
          <w:spacing w:val="-57"/>
        </w:rPr>
        <w:t xml:space="preserve"> </w:t>
      </w:r>
      <w:r>
        <w:t>поэта.</w:t>
      </w:r>
      <w:r>
        <w:rPr>
          <w:spacing w:val="-11"/>
        </w:rPr>
        <w:t xml:space="preserve"> </w:t>
      </w:r>
      <w:r>
        <w:t>Тема</w:t>
      </w:r>
      <w:r>
        <w:rPr>
          <w:spacing w:val="-11"/>
        </w:rPr>
        <w:t xml:space="preserve"> </w:t>
      </w:r>
      <w:r>
        <w:t>бессмертия</w:t>
      </w:r>
      <w:r>
        <w:rPr>
          <w:spacing w:val="-11"/>
        </w:rPr>
        <w:t xml:space="preserve"> </w:t>
      </w:r>
      <w:r>
        <w:t>народа,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поэзии,</w:t>
      </w:r>
      <w:r>
        <w:rPr>
          <w:spacing w:val="-10"/>
        </w:rPr>
        <w:t xml:space="preserve"> </w:t>
      </w:r>
      <w:r>
        <w:t>обычаев.</w:t>
      </w:r>
      <w:r>
        <w:rPr>
          <w:spacing w:val="-11"/>
        </w:rPr>
        <w:t xml:space="preserve"> </w:t>
      </w:r>
      <w:r>
        <w:t>Поэт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вечный</w:t>
      </w:r>
      <w:r>
        <w:rPr>
          <w:spacing w:val="-9"/>
        </w:rPr>
        <w:t xml:space="preserve"> </w:t>
      </w:r>
      <w:r>
        <w:t>должник</w:t>
      </w:r>
      <w:r>
        <w:rPr>
          <w:spacing w:val="-9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народа.</w:t>
      </w:r>
    </w:p>
    <w:p w:rsidR="00110E90" w:rsidRDefault="0007444D">
      <w:pPr>
        <w:pStyle w:val="a3"/>
        <w:ind w:right="311" w:firstLine="739"/>
      </w:pPr>
      <w:r>
        <w:t xml:space="preserve">Р. Гамзатов. </w:t>
      </w:r>
      <w:r>
        <w:t>Стихотворения «Мой Дагестан», «В горах джигиты ссорились, бывало.». Тема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родному</w:t>
      </w:r>
      <w:r>
        <w:rPr>
          <w:spacing w:val="-22"/>
        </w:rPr>
        <w:t xml:space="preserve"> </w:t>
      </w:r>
      <w:r>
        <w:rPr>
          <w:spacing w:val="-1"/>
        </w:rPr>
        <w:t>краю.</w:t>
      </w:r>
      <w:r>
        <w:rPr>
          <w:spacing w:val="-14"/>
        </w:rPr>
        <w:t xml:space="preserve"> </w:t>
      </w:r>
      <w:r>
        <w:rPr>
          <w:spacing w:val="-1"/>
        </w:rPr>
        <w:t>Национальный</w:t>
      </w:r>
      <w:r>
        <w:rPr>
          <w:spacing w:val="-11"/>
        </w:rPr>
        <w:t xml:space="preserve"> </w:t>
      </w:r>
      <w:r>
        <w:rPr>
          <w:spacing w:val="-1"/>
        </w:rPr>
        <w:t>колорит</w:t>
      </w:r>
      <w:r>
        <w:rPr>
          <w:spacing w:val="-17"/>
        </w:rPr>
        <w:t xml:space="preserve"> </w:t>
      </w:r>
      <w:r>
        <w:t>стихотворений.</w:t>
      </w:r>
      <w:r>
        <w:rPr>
          <w:spacing w:val="-14"/>
        </w:rPr>
        <w:t xml:space="preserve"> </w:t>
      </w:r>
      <w:r>
        <w:t>Изображение</w:t>
      </w:r>
      <w:r>
        <w:rPr>
          <w:spacing w:val="-16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обычаев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традиций. Особенности</w:t>
      </w:r>
      <w:r>
        <w:rPr>
          <w:spacing w:val="-2"/>
        </w:rPr>
        <w:t xml:space="preserve"> </w:t>
      </w:r>
      <w:r>
        <w:t>художественной образности аварского поэта.</w:t>
      </w:r>
    </w:p>
    <w:p w:rsidR="00110E90" w:rsidRDefault="0007444D">
      <w:pPr>
        <w:pStyle w:val="a3"/>
        <w:spacing w:line="270" w:lineRule="exact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110E90" w:rsidRDefault="0007444D">
      <w:pPr>
        <w:pStyle w:val="a3"/>
        <w:spacing w:line="237" w:lineRule="auto"/>
        <w:ind w:right="306" w:firstLine="739"/>
      </w:pPr>
      <w:r>
        <w:t>Гом</w:t>
      </w:r>
      <w:r>
        <w:t>ер.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«Одиссея»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«Одиссей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Циклопа»).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античной литературы. Приключения Одиссея и его спутников. Жажда странствий, познания нового.</w:t>
      </w:r>
      <w:r>
        <w:rPr>
          <w:spacing w:val="-57"/>
        </w:rPr>
        <w:t xml:space="preserve"> </w:t>
      </w:r>
      <w:r>
        <w:t>Испытания, через которые проходят герои эпоса. Роль гиперболы как средства создания образ</w:t>
      </w:r>
      <w:r>
        <w:t>а.</w:t>
      </w:r>
      <w:r>
        <w:rPr>
          <w:spacing w:val="1"/>
        </w:rPr>
        <w:t xml:space="preserve"> </w:t>
      </w:r>
      <w:r>
        <w:t>Метафорический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«одиссея».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rPr>
          <w:spacing w:val="-1"/>
        </w:rPr>
        <w:t>Данте</w:t>
      </w:r>
      <w:r>
        <w:rPr>
          <w:spacing w:val="-13"/>
        </w:rPr>
        <w:t xml:space="preserve"> </w:t>
      </w:r>
      <w:r>
        <w:rPr>
          <w:spacing w:val="-1"/>
        </w:rPr>
        <w:t>Алигьери.</w:t>
      </w:r>
      <w:r>
        <w:rPr>
          <w:spacing w:val="-12"/>
        </w:rPr>
        <w:t xml:space="preserve"> </w:t>
      </w:r>
      <w:r>
        <w:rPr>
          <w:spacing w:val="-1"/>
        </w:rPr>
        <w:t>Поэма</w:t>
      </w:r>
      <w:r>
        <w:rPr>
          <w:spacing w:val="-13"/>
        </w:rPr>
        <w:t xml:space="preserve"> </w:t>
      </w:r>
      <w:r>
        <w:t>«Божественная</w:t>
      </w:r>
      <w:r>
        <w:rPr>
          <w:spacing w:val="-12"/>
        </w:rPr>
        <w:t xml:space="preserve"> </w:t>
      </w:r>
      <w:r>
        <w:t>комедия»</w:t>
      </w:r>
      <w:r>
        <w:rPr>
          <w:spacing w:val="-20"/>
        </w:rPr>
        <w:t xml:space="preserve"> </w:t>
      </w:r>
      <w:r>
        <w:t>(фрагменты).</w:t>
      </w:r>
      <w:r>
        <w:rPr>
          <w:spacing w:val="-13"/>
        </w:rPr>
        <w:t xml:space="preserve"> </w:t>
      </w:r>
      <w:r>
        <w:t>Данте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время.</w:t>
      </w:r>
      <w:r>
        <w:rPr>
          <w:spacing w:val="-12"/>
        </w:rPr>
        <w:t xml:space="preserve"> </w:t>
      </w:r>
      <w:r>
        <w:t>Дантовская</w:t>
      </w:r>
      <w:r>
        <w:rPr>
          <w:spacing w:val="-58"/>
        </w:rPr>
        <w:t xml:space="preserve"> </w:t>
      </w:r>
      <w:r>
        <w:t>модель мироздания. Трехчастная композиция поэмы. Тема поиска истины и идеала. Образ поэта.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пороков человечества в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поэмы. Смысл</w:t>
      </w:r>
      <w:r>
        <w:rPr>
          <w:spacing w:val="-2"/>
        </w:rPr>
        <w:t xml:space="preserve"> </w:t>
      </w:r>
      <w:r>
        <w:t>названия.</w:t>
      </w:r>
    </w:p>
    <w:p w:rsidR="00110E90" w:rsidRDefault="0007444D">
      <w:pPr>
        <w:pStyle w:val="a3"/>
        <w:ind w:right="304"/>
      </w:pPr>
      <w:r>
        <w:t>У. Шекспир. Трагедия «Гамлет» (сцены). Трагический характер конфликта. Напряженная духовная</w:t>
      </w:r>
      <w:r>
        <w:rPr>
          <w:spacing w:val="1"/>
        </w:rPr>
        <w:t xml:space="preserve"> </w:t>
      </w:r>
      <w:r>
        <w:t>жизнь героя-мыслителя. Противопоставление благородства мыслящей души и суетности времени.</w:t>
      </w:r>
      <w:r>
        <w:rPr>
          <w:spacing w:val="1"/>
        </w:rPr>
        <w:t xml:space="preserve"> </w:t>
      </w:r>
      <w:r>
        <w:t>Гамлет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«вечный»</w:t>
      </w:r>
      <w:r>
        <w:rPr>
          <w:spacing w:val="-8"/>
        </w:rPr>
        <w:t xml:space="preserve"> </w:t>
      </w:r>
      <w:r>
        <w:t>образ. Тема</w:t>
      </w:r>
      <w:r>
        <w:rPr>
          <w:spacing w:val="-1"/>
        </w:rPr>
        <w:t xml:space="preserve"> </w:t>
      </w:r>
      <w:r>
        <w:t xml:space="preserve">жизни </w:t>
      </w:r>
      <w:r>
        <w:t>как</w:t>
      </w:r>
      <w:r>
        <w:rPr>
          <w:spacing w:val="-3"/>
        </w:rPr>
        <w:t xml:space="preserve"> </w:t>
      </w:r>
      <w:r>
        <w:t>театра.</w:t>
      </w:r>
    </w:p>
    <w:p w:rsidR="00110E90" w:rsidRDefault="0007444D">
      <w:pPr>
        <w:pStyle w:val="a3"/>
        <w:spacing w:line="237" w:lineRule="auto"/>
        <w:ind w:right="313" w:firstLine="739"/>
      </w:pPr>
      <w:r>
        <w:t>Сонет № 130 «Ее глаза на звезды не похожи.». Любовь и творчество как основные темы</w:t>
      </w:r>
      <w:r>
        <w:rPr>
          <w:spacing w:val="1"/>
        </w:rPr>
        <w:t xml:space="preserve"> </w:t>
      </w:r>
      <w:r>
        <w:t>сонетов.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возлюбленной в</w:t>
      </w:r>
      <w:r>
        <w:rPr>
          <w:spacing w:val="-1"/>
        </w:rPr>
        <w:t xml:space="preserve"> </w:t>
      </w:r>
      <w:r>
        <w:t>сонетах</w:t>
      </w:r>
      <w:r>
        <w:rPr>
          <w:spacing w:val="1"/>
        </w:rPr>
        <w:t xml:space="preserve"> </w:t>
      </w:r>
      <w:r>
        <w:t>Шекспира.</w:t>
      </w:r>
    </w:p>
    <w:p w:rsidR="00110E90" w:rsidRDefault="0007444D">
      <w:pPr>
        <w:pStyle w:val="a3"/>
        <w:spacing w:line="237" w:lineRule="auto"/>
        <w:ind w:right="310" w:firstLine="739"/>
      </w:pPr>
      <w:r>
        <w:t>М. Сервантес. Роман «Дон Кихот» (фрагменты). Образы благородного рыцаря и его верного</w:t>
      </w:r>
      <w:r>
        <w:rPr>
          <w:spacing w:val="1"/>
        </w:rPr>
        <w:t xml:space="preserve"> </w:t>
      </w:r>
      <w:r>
        <w:t>слуги.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</w:t>
      </w:r>
      <w:r>
        <w:t>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иллюзии</w:t>
      </w:r>
      <w:r>
        <w:rPr>
          <w:spacing w:val="-2"/>
        </w:rPr>
        <w:t xml:space="preserve"> </w:t>
      </w:r>
      <w:r>
        <w:t>и реальной действительности.</w:t>
      </w:r>
    </w:p>
    <w:p w:rsidR="00110E90" w:rsidRDefault="0007444D">
      <w:pPr>
        <w:pStyle w:val="a3"/>
        <w:spacing w:before="2" w:line="237" w:lineRule="auto"/>
        <w:ind w:right="301" w:firstLine="739"/>
      </w:pPr>
      <w:r>
        <w:t>Д.</w:t>
      </w:r>
      <w:r>
        <w:rPr>
          <w:spacing w:val="1"/>
        </w:rPr>
        <w:t xml:space="preserve"> </w:t>
      </w:r>
      <w:r>
        <w:t>Дефо.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«Робинзон</w:t>
      </w:r>
      <w:r>
        <w:rPr>
          <w:spacing w:val="1"/>
        </w:rPr>
        <w:t xml:space="preserve"> </w:t>
      </w:r>
      <w:r>
        <w:t>Крузо»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Робинзона</w:t>
      </w:r>
      <w:r>
        <w:rPr>
          <w:spacing w:val="1"/>
        </w:rPr>
        <w:t xml:space="preserve"> </w:t>
      </w:r>
      <w:r>
        <w:t>Крузо.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невзгодам. Преобразование мира как жизненная потребность человека. Образ путешественника в</w:t>
      </w:r>
      <w:r>
        <w:rPr>
          <w:spacing w:val="1"/>
        </w:rPr>
        <w:t xml:space="preserve"> </w:t>
      </w:r>
      <w:r>
        <w:t>литературе.</w:t>
      </w:r>
    </w:p>
    <w:p w:rsidR="00110E90" w:rsidRDefault="0007444D">
      <w:pPr>
        <w:pStyle w:val="a3"/>
        <w:ind w:right="303" w:firstLine="739"/>
      </w:pP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Гете.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докторе</w:t>
      </w:r>
      <w:r>
        <w:rPr>
          <w:spacing w:val="1"/>
        </w:rPr>
        <w:t xml:space="preserve"> </w:t>
      </w:r>
      <w:r>
        <w:t>Фаусте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интерпретация в трагедии. Образы Фауста и Мефист</w:t>
      </w:r>
      <w:r>
        <w:t>офеля как «вечные» образы. История сделки</w:t>
      </w:r>
      <w:r>
        <w:rPr>
          <w:spacing w:val="1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дьяволом</w:t>
      </w:r>
      <w:r>
        <w:rPr>
          <w:spacing w:val="47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«бродячий»</w:t>
      </w:r>
      <w:r>
        <w:rPr>
          <w:spacing w:val="40"/>
        </w:rPr>
        <w:t xml:space="preserve"> </w:t>
      </w:r>
      <w:r>
        <w:t>сюжет.</w:t>
      </w:r>
      <w:r>
        <w:rPr>
          <w:spacing w:val="51"/>
        </w:rPr>
        <w:t xml:space="preserve"> </w:t>
      </w:r>
      <w:r>
        <w:t>Герой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поисках</w:t>
      </w:r>
      <w:r>
        <w:rPr>
          <w:spacing w:val="50"/>
        </w:rPr>
        <w:t xml:space="preserve"> </w:t>
      </w:r>
      <w:r>
        <w:t>смысла</w:t>
      </w:r>
      <w:r>
        <w:rPr>
          <w:spacing w:val="47"/>
        </w:rPr>
        <w:t xml:space="preserve"> </w:t>
      </w:r>
      <w:r>
        <w:t>жизни.</w:t>
      </w:r>
      <w:r>
        <w:rPr>
          <w:spacing w:val="46"/>
        </w:rPr>
        <w:t xml:space="preserve"> </w:t>
      </w:r>
      <w:r>
        <w:t>Проблема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цена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истинного</w:t>
      </w:r>
      <w:r>
        <w:rPr>
          <w:spacing w:val="-3"/>
        </w:rPr>
        <w:t xml:space="preserve"> </w:t>
      </w:r>
      <w:r>
        <w:t>счастья.</w:t>
      </w:r>
    </w:p>
    <w:p w:rsidR="00110E90" w:rsidRDefault="0007444D">
      <w:pPr>
        <w:pStyle w:val="a3"/>
        <w:spacing w:before="1" w:line="237" w:lineRule="auto"/>
        <w:ind w:right="307" w:firstLine="760"/>
      </w:pPr>
      <w:r>
        <w:t>Ж.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Мольер.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дворянстве»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 xml:space="preserve">Основной </w:t>
      </w:r>
      <w:r>
        <w:t>конфликт. Образ господина Журдена. Высмеивание невежества, тщеславия и глупости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комических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диалогов,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персонажей.</w:t>
      </w:r>
    </w:p>
    <w:p w:rsidR="00110E90" w:rsidRDefault="0007444D">
      <w:pPr>
        <w:pStyle w:val="a3"/>
        <w:ind w:right="304" w:firstLine="760"/>
      </w:pPr>
      <w:r>
        <w:t xml:space="preserve">Дж. Г. Байрон. </w:t>
      </w:r>
      <w:r>
        <w:t>Стихотворение «Душа моя мрачна...». Своеобразие романтической поэзии</w:t>
      </w:r>
      <w:r>
        <w:rPr>
          <w:spacing w:val="1"/>
        </w:rPr>
        <w:t xml:space="preserve"> </w:t>
      </w:r>
      <w:r>
        <w:t>Байрона. «Мировая скорбь» в западноевропейской поэзии. Ощущение трагического разлада героя с</w:t>
      </w:r>
      <w:r>
        <w:rPr>
          <w:spacing w:val="1"/>
        </w:rPr>
        <w:t xml:space="preserve"> </w:t>
      </w:r>
      <w:r>
        <w:t>жизнью,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Байрон</w:t>
      </w:r>
      <w:r>
        <w:rPr>
          <w:spacing w:val="-1"/>
        </w:rPr>
        <w:t xml:space="preserve"> </w:t>
      </w:r>
      <w:r>
        <w:t>и русская литература.</w:t>
      </w:r>
    </w:p>
    <w:p w:rsidR="00110E90" w:rsidRDefault="0007444D">
      <w:pPr>
        <w:pStyle w:val="a3"/>
        <w:spacing w:line="270" w:lineRule="exact"/>
        <w:ind w:left="1054"/>
      </w:pPr>
      <w:r>
        <w:t>А.</w:t>
      </w:r>
      <w:r>
        <w:rPr>
          <w:spacing w:val="117"/>
        </w:rPr>
        <w:t xml:space="preserve"> </w:t>
      </w:r>
      <w:r>
        <w:t>де</w:t>
      </w:r>
      <w:r>
        <w:rPr>
          <w:spacing w:val="118"/>
        </w:rPr>
        <w:t xml:space="preserve"> </w:t>
      </w:r>
      <w:r>
        <w:t>Сент-Экзюпери.</w:t>
      </w:r>
      <w:r>
        <w:rPr>
          <w:spacing w:val="118"/>
        </w:rPr>
        <w:t xml:space="preserve"> </w:t>
      </w:r>
      <w:r>
        <w:t>Повесть-ск</w:t>
      </w:r>
      <w:r>
        <w:t>азка</w:t>
      </w:r>
      <w:r>
        <w:rPr>
          <w:spacing w:val="63"/>
        </w:rPr>
        <w:t xml:space="preserve"> </w:t>
      </w:r>
      <w:r>
        <w:t>«Маленький</w:t>
      </w:r>
      <w:r>
        <w:rPr>
          <w:spacing w:val="120"/>
        </w:rPr>
        <w:t xml:space="preserve"> </w:t>
      </w:r>
      <w:r>
        <w:t>принц»</w:t>
      </w:r>
      <w:r>
        <w:rPr>
          <w:spacing w:val="113"/>
        </w:rPr>
        <w:t xml:space="preserve"> </w:t>
      </w:r>
      <w:r>
        <w:t>(фрагменты).</w:t>
      </w:r>
      <w:r>
        <w:rPr>
          <w:spacing w:val="118"/>
        </w:rPr>
        <w:t xml:space="preserve"> </w:t>
      </w:r>
      <w:r>
        <w:t>Постановка</w:t>
      </w:r>
    </w:p>
    <w:p w:rsidR="00110E90" w:rsidRDefault="0007444D">
      <w:pPr>
        <w:pStyle w:val="a3"/>
        <w:spacing w:before="1" w:line="237" w:lineRule="auto"/>
        <w:ind w:right="310"/>
      </w:pPr>
      <w:r>
        <w:t>«вечных»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повествователя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принца.</w:t>
      </w:r>
      <w:r>
        <w:rPr>
          <w:spacing w:val="1"/>
        </w:rPr>
        <w:t xml:space="preserve"> </w:t>
      </w:r>
      <w:r>
        <w:t>Нравственная проблематика сказки. Мечта о разумно устроенном, красивом и справедливом мире.</w:t>
      </w:r>
      <w:r>
        <w:rPr>
          <w:spacing w:val="1"/>
        </w:rPr>
        <w:t xml:space="preserve"> </w:t>
      </w:r>
      <w:r>
        <w:t>Непонятный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чуждый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маленького принца.</w:t>
      </w:r>
    </w:p>
    <w:p w:rsidR="00110E90" w:rsidRDefault="0007444D">
      <w:pPr>
        <w:pStyle w:val="a3"/>
        <w:spacing w:before="4" w:line="237" w:lineRule="auto"/>
        <w:ind w:right="307" w:firstLine="760"/>
      </w:pPr>
      <w:r>
        <w:t>Р.</w:t>
      </w:r>
      <w:r>
        <w:rPr>
          <w:spacing w:val="1"/>
        </w:rPr>
        <w:t xml:space="preserve"> </w:t>
      </w:r>
      <w:r>
        <w:t>Брэдбери.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фантастического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произведения.</w:t>
      </w:r>
    </w:p>
    <w:p w:rsidR="00110E90" w:rsidRDefault="0007444D">
      <w:pPr>
        <w:pStyle w:val="a3"/>
        <w:spacing w:line="275" w:lineRule="exact"/>
        <w:jc w:val="left"/>
      </w:pPr>
      <w:r>
        <w:t>Обзор</w:t>
      </w:r>
    </w:p>
    <w:p w:rsidR="00110E90" w:rsidRDefault="0007444D">
      <w:pPr>
        <w:pStyle w:val="a3"/>
        <w:spacing w:line="237" w:lineRule="auto"/>
        <w:ind w:right="304" w:firstLine="760"/>
      </w:pPr>
      <w:r>
        <w:rPr>
          <w:i/>
        </w:rPr>
        <w:t>Героический</w:t>
      </w:r>
      <w:r>
        <w:rPr>
          <w:i/>
          <w:spacing w:val="1"/>
        </w:rPr>
        <w:t xml:space="preserve"> </w:t>
      </w:r>
      <w:r>
        <w:rPr>
          <w:i/>
        </w:rPr>
        <w:t>эпос.</w:t>
      </w:r>
      <w:r>
        <w:rPr>
          <w:i/>
          <w:spacing w:val="1"/>
        </w:rPr>
        <w:t xml:space="preserve"> </w:t>
      </w:r>
      <w:r>
        <w:t>Карело-финский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«Калевала»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народного эпоса и национальные черты. Волшебные пред</w:t>
      </w:r>
      <w:r>
        <w:t>меты как атрибуты героя эпоса. 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образа</w:t>
      </w:r>
      <w:r>
        <w:rPr>
          <w:spacing w:val="-2"/>
        </w:rPr>
        <w:t xml:space="preserve"> </w:t>
      </w:r>
      <w:r>
        <w:t>героя эпоса. Культурный герой.</w:t>
      </w:r>
    </w:p>
    <w:p w:rsidR="00110E90" w:rsidRDefault="0007444D">
      <w:pPr>
        <w:spacing w:before="1" w:line="275" w:lineRule="exact"/>
        <w:ind w:left="293"/>
        <w:jc w:val="both"/>
        <w:rPr>
          <w:sz w:val="24"/>
        </w:rPr>
      </w:pPr>
      <w:r>
        <w:rPr>
          <w:i/>
          <w:sz w:val="24"/>
        </w:rPr>
        <w:t>Литературная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сказка.</w:t>
      </w:r>
      <w:r>
        <w:rPr>
          <w:i/>
          <w:spacing w:val="66"/>
          <w:sz w:val="24"/>
        </w:rPr>
        <w:t xml:space="preserve"> </w:t>
      </w:r>
      <w:r>
        <w:rPr>
          <w:sz w:val="24"/>
        </w:rPr>
        <w:t>Х.</w:t>
      </w:r>
      <w:r>
        <w:rPr>
          <w:spacing w:val="62"/>
          <w:sz w:val="24"/>
        </w:rPr>
        <w:t xml:space="preserve"> </w:t>
      </w:r>
      <w:r>
        <w:rPr>
          <w:sz w:val="24"/>
        </w:rPr>
        <w:t>К.</w:t>
      </w:r>
      <w:r>
        <w:rPr>
          <w:spacing w:val="62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6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65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66"/>
          <w:sz w:val="24"/>
        </w:rPr>
        <w:t xml:space="preserve"> </w:t>
      </w:r>
      <w:r>
        <w:rPr>
          <w:sz w:val="24"/>
        </w:rPr>
        <w:t>королева».</w:t>
      </w:r>
      <w:r>
        <w:rPr>
          <w:spacing w:val="62"/>
          <w:sz w:val="24"/>
        </w:rPr>
        <w:t xml:space="preserve"> </w:t>
      </w:r>
      <w:r>
        <w:rPr>
          <w:sz w:val="24"/>
        </w:rPr>
        <w:t>А.</w:t>
      </w:r>
      <w:r>
        <w:rPr>
          <w:spacing w:val="62"/>
          <w:sz w:val="24"/>
        </w:rPr>
        <w:t xml:space="preserve"> </w:t>
      </w:r>
      <w:r>
        <w:rPr>
          <w:sz w:val="24"/>
        </w:rPr>
        <w:t>Погорельский.</w:t>
      </w:r>
      <w:r>
        <w:rPr>
          <w:spacing w:val="61"/>
          <w:sz w:val="24"/>
        </w:rPr>
        <w:t xml:space="preserve"> </w:t>
      </w:r>
      <w:r>
        <w:rPr>
          <w:sz w:val="24"/>
        </w:rPr>
        <w:t>Сказка</w:t>
      </w:r>
    </w:p>
    <w:p w:rsidR="00110E90" w:rsidRDefault="0007444D">
      <w:pPr>
        <w:pStyle w:val="a3"/>
        <w:spacing w:before="1" w:line="237" w:lineRule="auto"/>
        <w:ind w:right="303"/>
      </w:pPr>
      <w:r>
        <w:rPr>
          <w:spacing w:val="-1"/>
        </w:rPr>
        <w:t>«Черная</w:t>
      </w:r>
      <w:r>
        <w:rPr>
          <w:spacing w:val="-8"/>
        </w:rPr>
        <w:t xml:space="preserve"> </w:t>
      </w:r>
      <w:r>
        <w:rPr>
          <w:spacing w:val="-1"/>
        </w:rPr>
        <w:t>курица,</w:t>
      </w:r>
      <w:r>
        <w:rPr>
          <w:spacing w:val="-8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rPr>
          <w:spacing w:val="-1"/>
        </w:rPr>
        <w:t>Подземные</w:t>
      </w:r>
      <w:r>
        <w:rPr>
          <w:spacing w:val="-9"/>
        </w:rPr>
        <w:t xml:space="preserve"> </w:t>
      </w:r>
      <w:r>
        <w:rPr>
          <w:spacing w:val="-1"/>
        </w:rPr>
        <w:t>жители».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Островский.</w:t>
      </w:r>
      <w:r>
        <w:rPr>
          <w:spacing w:val="-5"/>
        </w:rPr>
        <w:t xml:space="preserve"> </w:t>
      </w:r>
      <w:r>
        <w:t>«Снегурочка»</w:t>
      </w:r>
      <w:r>
        <w:rPr>
          <w:spacing w:val="-15"/>
        </w:rPr>
        <w:t xml:space="preserve"> </w:t>
      </w:r>
      <w:r>
        <w:t>(сцены).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Салтыков-</w:t>
      </w:r>
      <w:r>
        <w:rPr>
          <w:spacing w:val="-57"/>
        </w:rPr>
        <w:t xml:space="preserve"> </w:t>
      </w:r>
      <w:r>
        <w:t>Щедрин.</w:t>
      </w:r>
      <w:r>
        <w:rPr>
          <w:spacing w:val="-9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«Повесть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мужик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генералов</w:t>
      </w:r>
      <w:r>
        <w:rPr>
          <w:spacing w:val="-9"/>
        </w:rPr>
        <w:t xml:space="preserve"> </w:t>
      </w:r>
      <w:r>
        <w:t>прокормил».</w:t>
      </w:r>
      <w:r>
        <w:rPr>
          <w:spacing w:val="-8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фольклорная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</w:t>
      </w:r>
      <w:r>
        <w:rPr>
          <w:spacing w:val="1"/>
        </w:rPr>
        <w:t xml:space="preserve"> </w:t>
      </w:r>
      <w:r>
        <w:t>персонажи,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предметы в литературной сказке. Нравственные пробле</w:t>
      </w:r>
      <w:r>
        <w:t>мы и поучительный характер литературных</w:t>
      </w:r>
      <w:r>
        <w:rPr>
          <w:spacing w:val="1"/>
        </w:rPr>
        <w:t xml:space="preserve"> </w:t>
      </w:r>
      <w:r>
        <w:t>сказок.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сатирических</w:t>
      </w:r>
      <w:r>
        <w:rPr>
          <w:spacing w:val="2"/>
        </w:rPr>
        <w:t xml:space="preserve"> </w:t>
      </w:r>
      <w:r>
        <w:t>литературных сказок.</w:t>
      </w:r>
    </w:p>
    <w:p w:rsidR="00110E90" w:rsidRDefault="0007444D">
      <w:pPr>
        <w:pStyle w:val="a3"/>
        <w:spacing w:before="4" w:line="237" w:lineRule="auto"/>
        <w:ind w:right="307"/>
      </w:pPr>
      <w:r>
        <w:rPr>
          <w:i/>
        </w:rPr>
        <w:t xml:space="preserve">Жанр басни. </w:t>
      </w:r>
      <w:r>
        <w:t>Эзоп. Басни «Ворон и Лисица», «Жук и Муравей». Ж. Лафонтен. Басня «Желудь и</w:t>
      </w:r>
      <w:r>
        <w:rPr>
          <w:spacing w:val="1"/>
        </w:rPr>
        <w:t xml:space="preserve"> </w:t>
      </w:r>
      <w:r>
        <w:t xml:space="preserve">Тыква». Г. Э. Лессинг. Басня «Свинья и Дуб». История жанра басни. Сюжеты </w:t>
      </w:r>
      <w:r>
        <w:t>античных басен и их</w:t>
      </w:r>
      <w:r>
        <w:rPr>
          <w:spacing w:val="1"/>
        </w:rPr>
        <w:t xml:space="preserve"> </w:t>
      </w:r>
      <w:r>
        <w:t>обработки в литературе XVII—XVIII вв. Аллегория как форма иносказания и средство раскрытия</w:t>
      </w:r>
      <w:r>
        <w:rPr>
          <w:spacing w:val="1"/>
        </w:rPr>
        <w:t xml:space="preserve"> </w:t>
      </w:r>
      <w:r>
        <w:t>определенных свойств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поучительный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басен.</w:t>
      </w:r>
    </w:p>
    <w:p w:rsidR="00110E90" w:rsidRDefault="0007444D">
      <w:pPr>
        <w:pStyle w:val="a3"/>
        <w:spacing w:before="5" w:line="237" w:lineRule="auto"/>
        <w:ind w:right="311"/>
      </w:pPr>
      <w:r>
        <w:rPr>
          <w:i/>
        </w:rPr>
        <w:t xml:space="preserve">Жанр баллады. </w:t>
      </w:r>
      <w:r>
        <w:t>И. В. Гете. Баллада «Лесной царь». Ф. Шиллер. Б</w:t>
      </w:r>
      <w:r>
        <w:t>аллада «Перчатка». В. Скотт.</w:t>
      </w:r>
      <w:r>
        <w:rPr>
          <w:spacing w:val="1"/>
        </w:rPr>
        <w:t xml:space="preserve"> </w:t>
      </w:r>
      <w:r>
        <w:t>Баллада «Клятва Мойны». История жанра баллады. Жанровые признаки. Своеобразие балладного</w:t>
      </w:r>
      <w:r>
        <w:rPr>
          <w:spacing w:val="1"/>
        </w:rPr>
        <w:t xml:space="preserve"> </w:t>
      </w:r>
      <w:r>
        <w:t>сюжета.</w:t>
      </w:r>
      <w:r>
        <w:rPr>
          <w:spacing w:val="-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таинственного,</w:t>
      </w:r>
      <w:r>
        <w:rPr>
          <w:spacing w:val="-1"/>
        </w:rPr>
        <w:t xml:space="preserve"> </w:t>
      </w:r>
      <w:r>
        <w:t>страшного, сверхъестественного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балладе.</w:t>
      </w:r>
    </w:p>
    <w:p w:rsidR="00110E90" w:rsidRDefault="0007444D">
      <w:pPr>
        <w:pStyle w:val="a3"/>
        <w:spacing w:before="1" w:line="237" w:lineRule="auto"/>
        <w:ind w:right="310"/>
      </w:pPr>
      <w:r>
        <w:rPr>
          <w:i/>
        </w:rPr>
        <w:t>Жанр новеллы.</w:t>
      </w:r>
      <w:r>
        <w:rPr>
          <w:i/>
          <w:spacing w:val="1"/>
        </w:rPr>
        <w:t xml:space="preserve"> </w:t>
      </w:r>
      <w:r>
        <w:t>П. Мериме. Новелла</w:t>
      </w:r>
      <w:r>
        <w:rPr>
          <w:spacing w:val="1"/>
        </w:rPr>
        <w:t xml:space="preserve"> </w:t>
      </w:r>
      <w:r>
        <w:t>«Видение Карла XI».</w:t>
      </w:r>
      <w:r>
        <w:rPr>
          <w:spacing w:val="1"/>
        </w:rPr>
        <w:t xml:space="preserve"> </w:t>
      </w:r>
      <w:r>
        <w:t xml:space="preserve">Э. </w:t>
      </w:r>
      <w:r>
        <w:t>А.</w:t>
      </w:r>
      <w:r>
        <w:rPr>
          <w:spacing w:val="1"/>
        </w:rPr>
        <w:t xml:space="preserve"> </w:t>
      </w:r>
      <w:r>
        <w:t>По. Новелла</w:t>
      </w:r>
      <w:r>
        <w:rPr>
          <w:spacing w:val="1"/>
        </w:rPr>
        <w:t xml:space="preserve"> </w:t>
      </w:r>
      <w:r>
        <w:t>«Низвержение в</w:t>
      </w:r>
      <w:r>
        <w:rPr>
          <w:spacing w:val="1"/>
        </w:rPr>
        <w:t xml:space="preserve"> </w:t>
      </w:r>
      <w:r>
        <w:t>Мальстрем». О. Генри. Новелла «Дары волхвов». История жанра новеллы. Жанровые признаки.</w:t>
      </w:r>
      <w:r>
        <w:rPr>
          <w:spacing w:val="1"/>
        </w:rPr>
        <w:t xml:space="preserve"> </w:t>
      </w:r>
      <w:r>
        <w:t>Особая роль необычного сюжета, острого конфликта, драматизма действия в новелле. Строгость ее</w:t>
      </w:r>
      <w:r>
        <w:rPr>
          <w:spacing w:val="1"/>
        </w:rPr>
        <w:t xml:space="preserve"> </w:t>
      </w:r>
      <w:r>
        <w:t>построения.</w:t>
      </w:r>
    </w:p>
    <w:p w:rsidR="00110E90" w:rsidRDefault="0007444D">
      <w:pPr>
        <w:pStyle w:val="a3"/>
        <w:spacing w:before="2" w:line="275" w:lineRule="exact"/>
      </w:pPr>
      <w:r>
        <w:rPr>
          <w:i/>
        </w:rPr>
        <w:t>Жанр</w:t>
      </w:r>
      <w:r>
        <w:rPr>
          <w:i/>
          <w:spacing w:val="39"/>
        </w:rPr>
        <w:t xml:space="preserve"> </w:t>
      </w:r>
      <w:r>
        <w:rPr>
          <w:i/>
        </w:rPr>
        <w:t>рассказа.</w:t>
      </w:r>
      <w:r>
        <w:rPr>
          <w:i/>
          <w:spacing w:val="42"/>
        </w:rPr>
        <w:t xml:space="preserve"> </w:t>
      </w:r>
      <w:r>
        <w:t>Ф.</w:t>
      </w:r>
      <w:r>
        <w:rPr>
          <w:spacing w:val="40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Достоевский</w:t>
      </w:r>
      <w:r>
        <w:t>.</w:t>
      </w:r>
      <w:r>
        <w:rPr>
          <w:spacing w:val="39"/>
        </w:rPr>
        <w:t xml:space="preserve"> </w:t>
      </w:r>
      <w:r>
        <w:t>Рассказ</w:t>
      </w:r>
      <w:r>
        <w:rPr>
          <w:spacing w:val="41"/>
        </w:rPr>
        <w:t xml:space="preserve"> </w:t>
      </w:r>
      <w:r>
        <w:t>«Мальчик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Христа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елке».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Чехов.</w:t>
      </w:r>
      <w:r>
        <w:rPr>
          <w:spacing w:val="40"/>
        </w:rPr>
        <w:t xml:space="preserve"> </w:t>
      </w:r>
      <w:r>
        <w:t>Рассказ</w:t>
      </w:r>
    </w:p>
    <w:p w:rsidR="00110E90" w:rsidRDefault="0007444D">
      <w:pPr>
        <w:pStyle w:val="a3"/>
        <w:spacing w:before="1" w:line="237" w:lineRule="auto"/>
        <w:ind w:right="311"/>
      </w:pPr>
      <w:r>
        <w:t>«Лошадиная фамилия». М. М. Зощенко. Рассказ «Галоша». История жанра рассказа. 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рассказывания.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святочный,</w:t>
      </w:r>
      <w:r>
        <w:rPr>
          <w:spacing w:val="-57"/>
        </w:rPr>
        <w:t xml:space="preserve"> </w:t>
      </w:r>
      <w:r>
        <w:t>юмористический,</w:t>
      </w:r>
      <w:r>
        <w:rPr>
          <w:spacing w:val="-4"/>
        </w:rPr>
        <w:t xml:space="preserve"> </w:t>
      </w:r>
      <w:r>
        <w:t>научно-фантастический, детективный.</w:t>
      </w:r>
    </w:p>
    <w:p w:rsidR="00110E90" w:rsidRDefault="0007444D">
      <w:pPr>
        <w:pStyle w:val="a3"/>
        <w:ind w:right="311"/>
      </w:pPr>
      <w:r>
        <w:rPr>
          <w:i/>
        </w:rPr>
        <w:t xml:space="preserve">Сказовое повествование. </w:t>
      </w:r>
      <w:r>
        <w:t>Н. С. Лесков. Сказ «Левша». П. П. Бажов. Сказ «Медной горы Хозяйка».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сказовой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повествователя.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талантливых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сказах</w:t>
      </w:r>
      <w:r>
        <w:rPr>
          <w:spacing w:val="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писателей.</w:t>
      </w:r>
    </w:p>
    <w:p w:rsidR="00110E90" w:rsidRDefault="0007444D">
      <w:pPr>
        <w:pStyle w:val="a3"/>
        <w:spacing w:line="237" w:lineRule="auto"/>
        <w:ind w:right="307"/>
      </w:pPr>
      <w:r>
        <w:rPr>
          <w:i/>
        </w:rPr>
        <w:t>Тема детства в русской и зарубежной</w:t>
      </w:r>
      <w:r>
        <w:rPr>
          <w:i/>
          <w:spacing w:val="1"/>
        </w:rPr>
        <w:t xml:space="preserve"> </w:t>
      </w:r>
      <w:r>
        <w:rPr>
          <w:i/>
        </w:rPr>
        <w:t xml:space="preserve">литературе. </w:t>
      </w:r>
      <w:r>
        <w:t>А. П. Чехов. Рассказ</w:t>
      </w:r>
      <w:r>
        <w:rPr>
          <w:spacing w:val="1"/>
        </w:rPr>
        <w:t xml:space="preserve"> </w:t>
      </w:r>
      <w:r>
        <w:t>«Мальчики». М. М.</w:t>
      </w:r>
      <w:r>
        <w:rPr>
          <w:spacing w:val="1"/>
        </w:rPr>
        <w:t xml:space="preserve"> </w:t>
      </w:r>
      <w:r>
        <w:rPr>
          <w:spacing w:val="-1"/>
        </w:rPr>
        <w:t>Пришвин.</w:t>
      </w:r>
      <w:r>
        <w:rPr>
          <w:spacing w:val="-8"/>
        </w:rPr>
        <w:t xml:space="preserve"> </w:t>
      </w:r>
      <w:r>
        <w:rPr>
          <w:spacing w:val="-1"/>
        </w:rPr>
        <w:t>Повесть</w:t>
      </w:r>
      <w:r>
        <w:rPr>
          <w:spacing w:val="-4"/>
        </w:rPr>
        <w:t xml:space="preserve"> </w:t>
      </w:r>
      <w:r>
        <w:rPr>
          <w:spacing w:val="-1"/>
        </w:rPr>
        <w:t>«Кладовая</w:t>
      </w:r>
      <w:r>
        <w:rPr>
          <w:spacing w:val="-8"/>
        </w:rPr>
        <w:t xml:space="preserve"> </w:t>
      </w:r>
      <w:r>
        <w:rPr>
          <w:spacing w:val="-1"/>
        </w:rPr>
        <w:t>солнца».</w:t>
      </w:r>
      <w:r>
        <w:rPr>
          <w:spacing w:val="-8"/>
        </w:rPr>
        <w:t xml:space="preserve"> </w:t>
      </w:r>
      <w:r>
        <w:rPr>
          <w:spacing w:val="-1"/>
        </w:rPr>
        <w:t>М.</w:t>
      </w:r>
      <w:r>
        <w:rPr>
          <w:spacing w:val="-8"/>
        </w:rPr>
        <w:t xml:space="preserve"> </w:t>
      </w:r>
      <w:r>
        <w:rPr>
          <w:spacing w:val="-1"/>
        </w:rPr>
        <w:t>Твен.</w:t>
      </w:r>
      <w:r>
        <w:rPr>
          <w:spacing w:val="-8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«Приключения</w:t>
      </w:r>
      <w:r>
        <w:rPr>
          <w:spacing w:val="-8"/>
        </w:rPr>
        <w:t xml:space="preserve"> </w:t>
      </w:r>
      <w:r>
        <w:t>Тома</w:t>
      </w:r>
      <w:r>
        <w:rPr>
          <w:spacing w:val="-9"/>
        </w:rPr>
        <w:t xml:space="preserve"> </w:t>
      </w:r>
      <w:r>
        <w:t>Сойера»</w:t>
      </w:r>
      <w:r>
        <w:rPr>
          <w:spacing w:val="-15"/>
        </w:rPr>
        <w:t xml:space="preserve"> </w:t>
      </w:r>
      <w:r>
        <w:t>(фрагменты).</w:t>
      </w:r>
      <w:r>
        <w:rPr>
          <w:spacing w:val="-57"/>
        </w:rPr>
        <w:t xml:space="preserve"> </w:t>
      </w:r>
      <w:r>
        <w:t>О. Генри. Новелла «Вождь Краснокожих». Образы детей</w:t>
      </w:r>
      <w:r>
        <w:t xml:space="preserve"> в произведениях, созданных для взрослых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взрослых.</w:t>
      </w:r>
      <w:r>
        <w:rPr>
          <w:spacing w:val="-5"/>
        </w:rPr>
        <w:t xml:space="preserve"> </w:t>
      </w:r>
      <w:r>
        <w:t>Серьезное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смешное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8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детском восприятии.</w:t>
      </w:r>
    </w:p>
    <w:p w:rsidR="00110E90" w:rsidRDefault="0007444D">
      <w:pPr>
        <w:pStyle w:val="a3"/>
        <w:spacing w:before="1" w:line="237" w:lineRule="auto"/>
        <w:ind w:right="304"/>
      </w:pPr>
      <w:r>
        <w:rPr>
          <w:i/>
        </w:rPr>
        <w:t>Русские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зарубежные</w:t>
      </w:r>
      <w:r>
        <w:rPr>
          <w:i/>
          <w:spacing w:val="-6"/>
        </w:rPr>
        <w:t xml:space="preserve"> </w:t>
      </w:r>
      <w:r>
        <w:rPr>
          <w:i/>
        </w:rPr>
        <w:t>писатели</w:t>
      </w:r>
      <w:r>
        <w:rPr>
          <w:i/>
          <w:spacing w:val="-8"/>
        </w:rPr>
        <w:t xml:space="preserve"> </w:t>
      </w: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животных.</w:t>
      </w:r>
      <w:r>
        <w:rPr>
          <w:i/>
          <w:spacing w:val="-3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Казаков.</w:t>
      </w:r>
      <w:r>
        <w:rPr>
          <w:spacing w:val="-9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«Арктур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гончий</w:t>
      </w:r>
      <w:r>
        <w:rPr>
          <w:spacing w:val="-6"/>
        </w:rPr>
        <w:t xml:space="preserve"> </w:t>
      </w:r>
      <w:r>
        <w:t>пес».</w:t>
      </w:r>
      <w:r>
        <w:rPr>
          <w:spacing w:val="-4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Астафьев. Рассказ</w:t>
      </w:r>
      <w:r>
        <w:rPr>
          <w:spacing w:val="1"/>
        </w:rPr>
        <w:t xml:space="preserve"> </w:t>
      </w:r>
      <w:r>
        <w:t>«Жизнь Трезора». Дж. Лондон. Повесть «Белый</w:t>
      </w:r>
      <w:r>
        <w:rPr>
          <w:spacing w:val="1"/>
        </w:rPr>
        <w:t xml:space="preserve"> </w:t>
      </w:r>
      <w:r>
        <w:t>Клык». Э. Сетон- Томпсон.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</w:t>
      </w:r>
      <w:r>
        <w:t>естве</w:t>
      </w:r>
      <w:r>
        <w:rPr>
          <w:spacing w:val="-58"/>
        </w:rPr>
        <w:t xml:space="preserve"> </w:t>
      </w:r>
      <w:r>
        <w:t>писателей-анималистов.</w:t>
      </w:r>
      <w:r>
        <w:rPr>
          <w:i/>
        </w:rPr>
        <w:t>Тема</w:t>
      </w:r>
      <w:r>
        <w:rPr>
          <w:i/>
          <w:spacing w:val="1"/>
        </w:rPr>
        <w:t xml:space="preserve"> </w:t>
      </w:r>
      <w:r>
        <w:rPr>
          <w:i/>
        </w:rPr>
        <w:t>природы в русской</w:t>
      </w:r>
      <w:r>
        <w:rPr>
          <w:i/>
          <w:spacing w:val="1"/>
        </w:rPr>
        <w:t xml:space="preserve"> </w:t>
      </w:r>
      <w:r>
        <w:rPr>
          <w:i/>
        </w:rPr>
        <w:t>поэзии.</w:t>
      </w:r>
      <w:r>
        <w:rPr>
          <w:i/>
          <w:spacing w:val="1"/>
        </w:rPr>
        <w:t xml:space="preserve"> </w:t>
      </w:r>
      <w:r>
        <w:t>А. 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9"/>
        </w:rPr>
        <w:t xml:space="preserve"> </w:t>
      </w:r>
      <w:r>
        <w:t>весь</w:t>
      </w:r>
      <w:r>
        <w:rPr>
          <w:spacing w:val="20"/>
        </w:rPr>
        <w:t xml:space="preserve"> </w:t>
      </w:r>
      <w:r>
        <w:t>наш</w:t>
      </w:r>
      <w:r>
        <w:rPr>
          <w:spacing w:val="20"/>
        </w:rPr>
        <w:t xml:space="preserve"> </w:t>
      </w:r>
      <w:r>
        <w:t>бедный</w:t>
      </w:r>
      <w:r>
        <w:rPr>
          <w:spacing w:val="20"/>
        </w:rPr>
        <w:t xml:space="preserve"> </w:t>
      </w:r>
      <w:r>
        <w:t>сад...».</w:t>
      </w:r>
      <w:r>
        <w:rPr>
          <w:spacing w:val="19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Фет.</w:t>
      </w:r>
      <w:r>
        <w:rPr>
          <w:spacing w:val="21"/>
        </w:rPr>
        <w:t xml:space="preserve"> </w:t>
      </w:r>
      <w:r>
        <w:t>Стихотворение</w:t>
      </w:r>
      <w:r>
        <w:rPr>
          <w:spacing w:val="21"/>
        </w:rPr>
        <w:t xml:space="preserve"> </w:t>
      </w:r>
      <w:r>
        <w:t>«Чудная</w:t>
      </w:r>
      <w:r>
        <w:rPr>
          <w:spacing w:val="19"/>
        </w:rPr>
        <w:t xml:space="preserve"> </w:t>
      </w:r>
      <w:r>
        <w:t>картина...».</w:t>
      </w:r>
      <w:r>
        <w:rPr>
          <w:spacing w:val="20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Бунин.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6"/>
      </w:pPr>
      <w:r>
        <w:lastRenderedPageBreak/>
        <w:t>Стихотворение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«Лес,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терем</w:t>
      </w:r>
      <w:r>
        <w:rPr>
          <w:spacing w:val="1"/>
        </w:rPr>
        <w:t xml:space="preserve"> </w:t>
      </w:r>
      <w:r>
        <w:t>расписной.»).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Заболоцкий.</w:t>
      </w:r>
      <w:r>
        <w:rPr>
          <w:spacing w:val="1"/>
        </w:rPr>
        <w:t xml:space="preserve"> </w:t>
      </w:r>
      <w:r>
        <w:rPr>
          <w:spacing w:val="-1"/>
        </w:rPr>
        <w:t>Стихотворение</w:t>
      </w:r>
      <w:r>
        <w:rPr>
          <w:spacing w:val="-11"/>
        </w:rPr>
        <w:t xml:space="preserve"> </w:t>
      </w:r>
      <w:r>
        <w:t>«Гроза</w:t>
      </w:r>
      <w:r>
        <w:rPr>
          <w:spacing w:val="-13"/>
        </w:rPr>
        <w:t xml:space="preserve"> </w:t>
      </w:r>
      <w:r>
        <w:t>идет».</w:t>
      </w:r>
      <w:r>
        <w:rPr>
          <w:spacing w:val="-12"/>
        </w:rPr>
        <w:t xml:space="preserve"> </w:t>
      </w:r>
      <w:r>
        <w:t>Картины</w:t>
      </w:r>
      <w:r>
        <w:rPr>
          <w:spacing w:val="-14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изображении</w:t>
      </w:r>
      <w:r>
        <w:rPr>
          <w:spacing w:val="-14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поэтов.</w:t>
      </w:r>
      <w:r>
        <w:rPr>
          <w:spacing w:val="-13"/>
        </w:rPr>
        <w:t xml:space="preserve"> </w:t>
      </w:r>
      <w:r>
        <w:t>Параллелизм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создания</w:t>
      </w:r>
      <w:r>
        <w:rPr>
          <w:spacing w:val="-1"/>
        </w:rPr>
        <w:t xml:space="preserve"> </w:t>
      </w:r>
      <w:r>
        <w:t>художественной картины</w:t>
      </w:r>
      <w:r>
        <w:rPr>
          <w:spacing w:val="-1"/>
        </w:rPr>
        <w:t xml:space="preserve"> </w:t>
      </w:r>
      <w:r>
        <w:t>жизни природы</w:t>
      </w:r>
      <w:r>
        <w:rPr>
          <w:spacing w:val="-1"/>
        </w:rPr>
        <w:t xml:space="preserve"> </w:t>
      </w:r>
      <w:r>
        <w:t>и человека.</w:t>
      </w:r>
    </w:p>
    <w:p w:rsidR="00110E90" w:rsidRDefault="0007444D">
      <w:pPr>
        <w:pStyle w:val="a3"/>
        <w:spacing w:line="274" w:lineRule="exact"/>
      </w:pPr>
      <w:r>
        <w:rPr>
          <w:i/>
          <w:spacing w:val="-1"/>
        </w:rPr>
        <w:t>Тема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родины</w:t>
      </w:r>
      <w:r>
        <w:rPr>
          <w:i/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русской</w:t>
      </w:r>
      <w:r>
        <w:rPr>
          <w:spacing w:val="-12"/>
        </w:rPr>
        <w:t xml:space="preserve"> </w:t>
      </w:r>
      <w:r>
        <w:rPr>
          <w:spacing w:val="-1"/>
        </w:rPr>
        <w:t>поэзии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Никитин.</w:t>
      </w:r>
      <w:r>
        <w:rPr>
          <w:spacing w:val="-15"/>
        </w:rPr>
        <w:t xml:space="preserve"> </w:t>
      </w:r>
      <w:r>
        <w:t>Стихотворе</w:t>
      </w:r>
      <w:r>
        <w:t>ние</w:t>
      </w:r>
      <w:r>
        <w:rPr>
          <w:spacing w:val="-9"/>
        </w:rPr>
        <w:t xml:space="preserve"> </w:t>
      </w:r>
      <w:r>
        <w:t>«</w:t>
      </w:r>
      <w:r>
        <w:rPr>
          <w:spacing w:val="-20"/>
        </w:rPr>
        <w:t xml:space="preserve"> </w:t>
      </w:r>
      <w:r>
        <w:t>Русь</w:t>
      </w:r>
      <w:r>
        <w:rPr>
          <w:spacing w:val="-7"/>
        </w:rPr>
        <w:t xml:space="preserve"> </w:t>
      </w:r>
      <w:r>
        <w:t>».</w:t>
      </w:r>
      <w:r>
        <w:rPr>
          <w:spacing w:val="-11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Толстой.</w:t>
      </w:r>
      <w:r>
        <w:rPr>
          <w:spacing w:val="-12"/>
        </w:rPr>
        <w:t xml:space="preserve"> </w:t>
      </w:r>
      <w:r>
        <w:t>Стихотворение</w:t>
      </w:r>
    </w:p>
    <w:p w:rsidR="00110E90" w:rsidRDefault="0007444D">
      <w:pPr>
        <w:pStyle w:val="a3"/>
        <w:spacing w:before="1" w:line="237" w:lineRule="auto"/>
        <w:ind w:right="310"/>
      </w:pPr>
      <w:r>
        <w:t>«Край ты мой, родимый край.». И. А. Бунин. Стихотворение «У птицы есть гнездо, у зверя есть</w:t>
      </w:r>
      <w:r>
        <w:rPr>
          <w:spacing w:val="1"/>
        </w:rPr>
        <w:t xml:space="preserve"> </w:t>
      </w:r>
      <w:r>
        <w:t>нора.».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Северянин.</w:t>
      </w:r>
      <w:r>
        <w:rPr>
          <w:spacing w:val="-11"/>
        </w:rPr>
        <w:t xml:space="preserve"> </w:t>
      </w:r>
      <w:r>
        <w:t>Стихотворение</w:t>
      </w:r>
      <w:r>
        <w:rPr>
          <w:spacing w:val="-10"/>
        </w:rPr>
        <w:t xml:space="preserve"> </w:t>
      </w:r>
      <w:r>
        <w:t>«Запевка».</w:t>
      </w:r>
      <w:r>
        <w:rPr>
          <w:spacing w:val="-6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родины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поэзии.</w:t>
      </w:r>
      <w:r>
        <w:rPr>
          <w:spacing w:val="-11"/>
        </w:rPr>
        <w:t xml:space="preserve"> </w:t>
      </w:r>
      <w:r>
        <w:t>Обращение</w:t>
      </w:r>
      <w:r>
        <w:rPr>
          <w:spacing w:val="-12"/>
        </w:rPr>
        <w:t xml:space="preserve"> </w:t>
      </w:r>
      <w:r>
        <w:t>поэтов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людей.</w:t>
      </w:r>
    </w:p>
    <w:p w:rsidR="00110E90" w:rsidRDefault="0007444D">
      <w:pPr>
        <w:pStyle w:val="a3"/>
        <w:spacing w:before="4" w:line="237" w:lineRule="auto"/>
        <w:ind w:right="304"/>
      </w:pPr>
      <w:r>
        <w:rPr>
          <w:i/>
        </w:rPr>
        <w:t>Военная</w:t>
      </w:r>
      <w:r>
        <w:rPr>
          <w:i/>
          <w:spacing w:val="1"/>
        </w:rPr>
        <w:t xml:space="preserve"> </w:t>
      </w:r>
      <w:r>
        <w:rPr>
          <w:i/>
        </w:rPr>
        <w:t>тема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литературе.</w:t>
      </w:r>
      <w:r>
        <w:rPr>
          <w:i/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Катаев.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«Сын</w:t>
      </w:r>
      <w:r>
        <w:rPr>
          <w:spacing w:val="1"/>
        </w:rPr>
        <w:t xml:space="preserve"> </w:t>
      </w:r>
      <w:r>
        <w:t>полка» (фрагменты).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 xml:space="preserve">Твардовский. Стихотворение «Рассказ танкиста». Д. С. Самойлов. </w:t>
      </w:r>
      <w:r>
        <w:t>Стихотворение « Сороковые ». B.</w:t>
      </w:r>
      <w:r>
        <w:rPr>
          <w:spacing w:val="-58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Быков. Повесть</w:t>
      </w:r>
      <w:r>
        <w:rPr>
          <w:spacing w:val="1"/>
        </w:rPr>
        <w:t xml:space="preserve"> </w:t>
      </w:r>
      <w:r>
        <w:t>«Обелиск». Идейно-эмоциональное содержание</w:t>
      </w:r>
      <w:r>
        <w:rPr>
          <w:spacing w:val="1"/>
        </w:rPr>
        <w:t xml:space="preserve"> </w:t>
      </w:r>
      <w:r>
        <w:t>произведений, посвященных</w:t>
      </w:r>
      <w:r>
        <w:rPr>
          <w:spacing w:val="1"/>
        </w:rPr>
        <w:t xml:space="preserve"> </w:t>
      </w:r>
      <w:r>
        <w:t>военной теме. Образы русских солдат. Образы детей в произведениях о Великой Отечественной</w:t>
      </w:r>
      <w:r>
        <w:rPr>
          <w:spacing w:val="1"/>
        </w:rPr>
        <w:t xml:space="preserve"> </w:t>
      </w:r>
      <w:r>
        <w:t>войне.</w:t>
      </w:r>
    </w:p>
    <w:p w:rsidR="00110E90" w:rsidRDefault="0007444D">
      <w:pPr>
        <w:pStyle w:val="a3"/>
        <w:spacing w:before="5" w:line="237" w:lineRule="auto"/>
        <w:ind w:right="302"/>
      </w:pPr>
      <w:r>
        <w:rPr>
          <w:i/>
        </w:rPr>
        <w:t>Автобиографические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русских</w:t>
      </w:r>
      <w:r>
        <w:rPr>
          <w:i/>
          <w:spacing w:val="1"/>
        </w:rPr>
        <w:t xml:space="preserve"> </w:t>
      </w:r>
      <w:r>
        <w:rPr>
          <w:i/>
        </w:rPr>
        <w:t>писателей.</w:t>
      </w:r>
      <w:r>
        <w:rPr>
          <w:i/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М.Горький.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Никиты»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автобиографических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-1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изображенная в</w:t>
      </w:r>
      <w:r>
        <w:rPr>
          <w:spacing w:val="-2"/>
        </w:rPr>
        <w:t xml:space="preserve"> </w:t>
      </w:r>
      <w:r>
        <w:t>восприятии ребенка.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a3"/>
      </w:pPr>
      <w:r>
        <w:t>Сведения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литературы</w:t>
      </w:r>
    </w:p>
    <w:p w:rsidR="00110E90" w:rsidRDefault="0007444D">
      <w:pPr>
        <w:pStyle w:val="a3"/>
        <w:spacing w:before="22" w:line="276" w:lineRule="auto"/>
        <w:ind w:right="1103" w:firstLine="760"/>
      </w:pPr>
      <w:r>
        <w:t>Литература как искусство словесного образа. Литература и мифология. Литература и</w:t>
      </w:r>
      <w:r>
        <w:rPr>
          <w:spacing w:val="-58"/>
        </w:rPr>
        <w:t xml:space="preserve"> </w:t>
      </w:r>
      <w:r>
        <w:t>фольклор.</w:t>
      </w:r>
    </w:p>
    <w:p w:rsidR="00110E90" w:rsidRDefault="0007444D">
      <w:pPr>
        <w:pStyle w:val="a3"/>
        <w:spacing w:line="276" w:lineRule="auto"/>
        <w:ind w:right="311"/>
      </w:pP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10"/>
        </w:rPr>
        <w:t xml:space="preserve"> </w:t>
      </w:r>
      <w:r>
        <w:t>персо</w:t>
      </w:r>
      <w:r>
        <w:t>нажи.</w:t>
      </w:r>
      <w:r>
        <w:rPr>
          <w:spacing w:val="-8"/>
        </w:rPr>
        <w:t xml:space="preserve"> </w:t>
      </w:r>
      <w:r>
        <w:t>Лирический</w:t>
      </w:r>
      <w:r>
        <w:rPr>
          <w:spacing w:val="-7"/>
        </w:rPr>
        <w:t xml:space="preserve"> </w:t>
      </w:r>
      <w:r>
        <w:t>герой.</w:t>
      </w:r>
      <w:r>
        <w:rPr>
          <w:spacing w:val="-11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пространства,</w:t>
      </w:r>
      <w:r>
        <w:rPr>
          <w:spacing w:val="-8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образы,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предметов.</w:t>
      </w:r>
      <w:r>
        <w:rPr>
          <w:spacing w:val="4"/>
        </w:rPr>
        <w:t xml:space="preserve"> </w:t>
      </w:r>
      <w:r>
        <w:t>«Вечные»</w:t>
      </w:r>
      <w:r>
        <w:rPr>
          <w:spacing w:val="-8"/>
        </w:rPr>
        <w:t xml:space="preserve"> </w:t>
      </w:r>
      <w:r>
        <w:t>образы в</w:t>
      </w:r>
      <w:r>
        <w:rPr>
          <w:spacing w:val="-1"/>
        </w:rPr>
        <w:t xml:space="preserve"> </w:t>
      </w:r>
      <w:r>
        <w:t>литературе.</w:t>
      </w:r>
    </w:p>
    <w:p w:rsidR="00110E90" w:rsidRDefault="0007444D">
      <w:pPr>
        <w:pStyle w:val="a3"/>
        <w:spacing w:line="274" w:lineRule="exact"/>
        <w:ind w:left="1054"/>
      </w:pPr>
      <w:r>
        <w:t>Художественный</w:t>
      </w:r>
      <w:r>
        <w:rPr>
          <w:spacing w:val="-4"/>
        </w:rPr>
        <w:t xml:space="preserve"> </w:t>
      </w:r>
      <w:r>
        <w:t>вымысел.</w:t>
      </w:r>
      <w:r>
        <w:rPr>
          <w:spacing w:val="-4"/>
        </w:rPr>
        <w:t xml:space="preserve"> </w:t>
      </w:r>
      <w:r>
        <w:t>Правдоподобие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фантастика.</w:t>
      </w:r>
    </w:p>
    <w:p w:rsidR="00110E90" w:rsidRDefault="0007444D">
      <w:pPr>
        <w:pStyle w:val="a3"/>
        <w:spacing w:before="40" w:line="276" w:lineRule="auto"/>
        <w:ind w:right="312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Эпизод.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монолог. Внутренний монолог. Дневники, письма и сны героев. Лирические отступления. Эпилог.</w:t>
      </w:r>
      <w:r>
        <w:rPr>
          <w:spacing w:val="1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сюжет.</w:t>
      </w:r>
    </w:p>
    <w:p w:rsidR="00110E90" w:rsidRDefault="0007444D">
      <w:pPr>
        <w:pStyle w:val="a3"/>
        <w:spacing w:before="1" w:line="276" w:lineRule="auto"/>
        <w:ind w:right="518" w:firstLine="760"/>
        <w:jc w:val="left"/>
      </w:pPr>
      <w:r>
        <w:t>Авторская</w:t>
      </w:r>
      <w:r>
        <w:rPr>
          <w:spacing w:val="-5"/>
        </w:rPr>
        <w:t xml:space="preserve"> </w:t>
      </w:r>
      <w:r>
        <w:t>позиция.</w:t>
      </w:r>
      <w:r>
        <w:rPr>
          <w:spacing w:val="-5"/>
        </w:rPr>
        <w:t xml:space="preserve"> </w:t>
      </w:r>
      <w:r>
        <w:t>Заглавие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Эпиграф. «Говорящие»</w:t>
      </w:r>
      <w:r>
        <w:rPr>
          <w:spacing w:val="-10"/>
        </w:rPr>
        <w:t xml:space="preserve"> </w:t>
      </w:r>
      <w:r>
        <w:t>фамилии.</w:t>
      </w:r>
      <w:r>
        <w:rPr>
          <w:spacing w:val="-5"/>
        </w:rPr>
        <w:t xml:space="preserve"> </w:t>
      </w:r>
      <w:r>
        <w:t>Финал</w:t>
      </w:r>
      <w:r>
        <w:rPr>
          <w:spacing w:val="-57"/>
        </w:rPr>
        <w:t xml:space="preserve"> </w:t>
      </w:r>
      <w:r>
        <w:t>произведения.</w:t>
      </w:r>
    </w:p>
    <w:p w:rsidR="00110E90" w:rsidRDefault="0007444D">
      <w:pPr>
        <w:pStyle w:val="a3"/>
        <w:spacing w:line="276" w:lineRule="auto"/>
        <w:ind w:right="332" w:firstLine="760"/>
        <w:jc w:val="left"/>
      </w:pPr>
      <w:r>
        <w:t>Тематика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проблематика.</w:t>
      </w:r>
      <w:r>
        <w:rPr>
          <w:spacing w:val="-4"/>
        </w:rPr>
        <w:t xml:space="preserve"> </w:t>
      </w:r>
      <w:r>
        <w:t>Идейно-эмоциональное</w:t>
      </w:r>
      <w:r>
        <w:rPr>
          <w:spacing w:val="-5"/>
        </w:rPr>
        <w:t xml:space="preserve"> </w:t>
      </w:r>
      <w:r>
        <w:t>содерж</w:t>
      </w:r>
      <w:r>
        <w:t>ание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Возвышенное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низменное,</w:t>
      </w:r>
      <w:r>
        <w:rPr>
          <w:spacing w:val="-1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безобразное,</w:t>
      </w:r>
      <w:r>
        <w:rPr>
          <w:spacing w:val="-2"/>
        </w:rPr>
        <w:t xml:space="preserve"> </w:t>
      </w:r>
      <w:r>
        <w:t>трагическое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комическое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литературе.</w:t>
      </w:r>
      <w:r>
        <w:rPr>
          <w:spacing w:val="-1"/>
        </w:rPr>
        <w:t xml:space="preserve"> </w:t>
      </w:r>
      <w:r>
        <w:t>Юмор.</w:t>
      </w:r>
      <w:r>
        <w:rPr>
          <w:spacing w:val="-2"/>
        </w:rPr>
        <w:t xml:space="preserve"> </w:t>
      </w:r>
      <w:r>
        <w:t>Сатира.</w:t>
      </w:r>
    </w:p>
    <w:p w:rsidR="00110E90" w:rsidRDefault="0007444D">
      <w:pPr>
        <w:pStyle w:val="a3"/>
        <w:spacing w:line="276" w:lineRule="auto"/>
        <w:ind w:right="332"/>
        <w:jc w:val="left"/>
      </w:pPr>
      <w:r>
        <w:t>Художественная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Поэзия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проза.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(эпитет,</w:t>
      </w:r>
      <w:r>
        <w:rPr>
          <w:spacing w:val="-3"/>
        </w:rPr>
        <w:t xml:space="preserve"> </w:t>
      </w:r>
      <w:r>
        <w:t>метафора,</w:t>
      </w:r>
      <w:r>
        <w:rPr>
          <w:spacing w:val="-57"/>
        </w:rPr>
        <w:t xml:space="preserve"> </w:t>
      </w:r>
      <w:r>
        <w:t xml:space="preserve">олицетворение, сравнение, гипербола, </w:t>
      </w:r>
      <w:r>
        <w:t>антитеза, аллегория). Символ. Гротеск. Художественная</w:t>
      </w:r>
      <w:r>
        <w:rPr>
          <w:spacing w:val="1"/>
        </w:rPr>
        <w:t xml:space="preserve"> </w:t>
      </w:r>
      <w:r>
        <w:t>деталь.</w:t>
      </w:r>
      <w:r>
        <w:rPr>
          <w:spacing w:val="-1"/>
        </w:rPr>
        <w:t xml:space="preserve"> </w:t>
      </w:r>
      <w:r>
        <w:t>Системы стихосложения. Ритм, рифма. Строфа.</w:t>
      </w:r>
    </w:p>
    <w:p w:rsidR="00110E90" w:rsidRDefault="0007444D">
      <w:pPr>
        <w:pStyle w:val="a3"/>
        <w:spacing w:line="276" w:lineRule="auto"/>
        <w:ind w:right="309"/>
      </w:pPr>
      <w:r>
        <w:t>Литературные</w:t>
      </w:r>
      <w:r>
        <w:rPr>
          <w:spacing w:val="-11"/>
        </w:rPr>
        <w:t xml:space="preserve"> </w:t>
      </w:r>
      <w:r>
        <w:t>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жанры.</w:t>
      </w:r>
      <w:r>
        <w:rPr>
          <w:spacing w:val="-9"/>
        </w:rPr>
        <w:t xml:space="preserve"> </w:t>
      </w:r>
      <w:r>
        <w:t>Эпос.</w:t>
      </w:r>
      <w:r>
        <w:rPr>
          <w:spacing w:val="-8"/>
        </w:rPr>
        <w:t xml:space="preserve"> </w:t>
      </w:r>
      <w:r>
        <w:t>Лирика.</w:t>
      </w:r>
      <w:r>
        <w:rPr>
          <w:spacing w:val="-11"/>
        </w:rPr>
        <w:t xml:space="preserve"> </w:t>
      </w:r>
      <w:r>
        <w:t>Драма.</w:t>
      </w:r>
      <w:r>
        <w:rPr>
          <w:spacing w:val="-9"/>
        </w:rPr>
        <w:t xml:space="preserve"> </w:t>
      </w:r>
      <w:r>
        <w:t>Эпические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(рассказ,</w:t>
      </w:r>
      <w:r>
        <w:rPr>
          <w:spacing w:val="-8"/>
        </w:rPr>
        <w:t xml:space="preserve"> </w:t>
      </w:r>
      <w:r>
        <w:t>сказ,</w:t>
      </w:r>
      <w:r>
        <w:rPr>
          <w:spacing w:val="-8"/>
        </w:rPr>
        <w:t xml:space="preserve"> </w:t>
      </w:r>
      <w:r>
        <w:t>повесть,</w:t>
      </w:r>
      <w:r>
        <w:rPr>
          <w:spacing w:val="-8"/>
        </w:rPr>
        <w:t xml:space="preserve"> </w:t>
      </w:r>
      <w:r>
        <w:t>роман,</w:t>
      </w:r>
      <w:r>
        <w:rPr>
          <w:spacing w:val="-58"/>
        </w:rPr>
        <w:t xml:space="preserve"> </w:t>
      </w:r>
      <w:r>
        <w:t>роман в стихах). Лирические жанры (стихотворение, ода,</w:t>
      </w:r>
      <w:r>
        <w:t xml:space="preserve"> элегия, послание, стихотворение в прозе).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(басня,</w:t>
      </w:r>
      <w:r>
        <w:rPr>
          <w:spacing w:val="-1"/>
        </w:rPr>
        <w:t xml:space="preserve"> </w:t>
      </w:r>
      <w:r>
        <w:t>баллада,</w:t>
      </w:r>
      <w:r>
        <w:rPr>
          <w:spacing w:val="-2"/>
        </w:rPr>
        <w:t xml:space="preserve"> </w:t>
      </w:r>
      <w:r>
        <w:t>поэма).</w:t>
      </w:r>
      <w:r>
        <w:rPr>
          <w:spacing w:val="-1"/>
        </w:rPr>
        <w:t xml:space="preserve"> </w:t>
      </w:r>
      <w:r>
        <w:t>Драматические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(драма,</w:t>
      </w:r>
      <w:r>
        <w:rPr>
          <w:spacing w:val="-2"/>
        </w:rPr>
        <w:t xml:space="preserve"> </w:t>
      </w:r>
      <w:r>
        <w:t>трагедия,</w:t>
      </w:r>
      <w:r>
        <w:rPr>
          <w:spacing w:val="-1"/>
        </w:rPr>
        <w:t xml:space="preserve"> </w:t>
      </w:r>
      <w:r>
        <w:t>комедия).</w:t>
      </w:r>
    </w:p>
    <w:p w:rsidR="00110E90" w:rsidRDefault="0007444D">
      <w:pPr>
        <w:pStyle w:val="a3"/>
        <w:spacing w:line="276" w:lineRule="auto"/>
        <w:ind w:right="684" w:firstLine="760"/>
        <w:jc w:val="left"/>
      </w:pPr>
      <w:r>
        <w:t>Литературный процесс. Традиции и новаторство в литературе. Эпохи в истории мировой</w:t>
      </w:r>
      <w:r>
        <w:rPr>
          <w:spacing w:val="-58"/>
        </w:rPr>
        <w:t xml:space="preserve"> </w:t>
      </w:r>
      <w:r>
        <w:t>литературы (Античность, Средневековье</w:t>
      </w:r>
      <w:r>
        <w:t>, Возрождение, литература XVII, XVIII, XIX и XX вв.).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(классицизм,</w:t>
      </w:r>
      <w:r>
        <w:rPr>
          <w:spacing w:val="-2"/>
        </w:rPr>
        <w:t xml:space="preserve"> </w:t>
      </w:r>
      <w:r>
        <w:t>сентиментализм,</w:t>
      </w:r>
      <w:r>
        <w:rPr>
          <w:spacing w:val="-2"/>
        </w:rPr>
        <w:t xml:space="preserve"> </w:t>
      </w:r>
      <w:r>
        <w:t>романтизм,</w:t>
      </w:r>
      <w:r>
        <w:rPr>
          <w:spacing w:val="-2"/>
        </w:rPr>
        <w:t xml:space="preserve"> </w:t>
      </w:r>
      <w:r>
        <w:t>реализм,</w:t>
      </w:r>
      <w:r>
        <w:rPr>
          <w:spacing w:val="-2"/>
        </w:rPr>
        <w:t xml:space="preserve"> </w:t>
      </w:r>
      <w:r>
        <w:t>модернизм).</w:t>
      </w:r>
    </w:p>
    <w:p w:rsidR="00110E90" w:rsidRDefault="0007444D">
      <w:pPr>
        <w:pStyle w:val="a3"/>
        <w:spacing w:line="276" w:lineRule="auto"/>
        <w:ind w:right="518"/>
        <w:jc w:val="left"/>
      </w:pPr>
      <w:r>
        <w:t>Древнерусская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жанры:</w:t>
      </w:r>
      <w:r>
        <w:rPr>
          <w:spacing w:val="-2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поучение,</w:t>
      </w:r>
      <w:r>
        <w:rPr>
          <w:spacing w:val="-3"/>
        </w:rPr>
        <w:t xml:space="preserve"> </w:t>
      </w:r>
      <w:r>
        <w:t>житие,</w:t>
      </w:r>
      <w:r>
        <w:rPr>
          <w:spacing w:val="-3"/>
        </w:rPr>
        <w:t xml:space="preserve"> </w:t>
      </w:r>
      <w:r>
        <w:t>повесть.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 xml:space="preserve">земли. Идеал человека в </w:t>
      </w:r>
      <w:r>
        <w:t>литературе Древней Руси. Поучительный характер произведений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110E90" w:rsidRDefault="0007444D">
      <w:pPr>
        <w:pStyle w:val="a3"/>
        <w:spacing w:line="274" w:lineRule="exact"/>
        <w:ind w:left="1054"/>
        <w:jc w:val="left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XVIIIв.</w:t>
      </w:r>
      <w:r>
        <w:rPr>
          <w:spacing w:val="-2"/>
        </w:rPr>
        <w:t xml:space="preserve"> </w:t>
      </w:r>
      <w:r>
        <w:t>Классицизм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идеями</w:t>
      </w:r>
      <w:r>
        <w:rPr>
          <w:spacing w:val="-3"/>
        </w:rPr>
        <w:t xml:space="preserve"> </w:t>
      </w:r>
      <w:r>
        <w:t>русского Просвещения.</w:t>
      </w:r>
    </w:p>
    <w:p w:rsidR="00110E90" w:rsidRDefault="0007444D">
      <w:pPr>
        <w:pStyle w:val="a3"/>
        <w:spacing w:before="36"/>
        <w:jc w:val="left"/>
      </w:pPr>
      <w:r>
        <w:t>Сентиментализм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обычного</w:t>
      </w:r>
      <w:r>
        <w:rPr>
          <w:spacing w:val="-3"/>
        </w:rPr>
        <w:t xml:space="preserve"> </w:t>
      </w:r>
      <w:r>
        <w:t>человека.</w:t>
      </w:r>
    </w:p>
    <w:p w:rsidR="00110E90" w:rsidRDefault="0007444D">
      <w:pPr>
        <w:pStyle w:val="a3"/>
        <w:spacing w:before="41" w:line="276" w:lineRule="auto"/>
        <w:ind w:right="298"/>
        <w:jc w:val="left"/>
      </w:pPr>
      <w:r>
        <w:t>Русская</w:t>
      </w:r>
      <w:r>
        <w:rPr>
          <w:spacing w:val="46"/>
        </w:rPr>
        <w:t xml:space="preserve"> </w:t>
      </w:r>
      <w:r>
        <w:t>литература</w:t>
      </w:r>
      <w:r>
        <w:rPr>
          <w:spacing w:val="50"/>
        </w:rPr>
        <w:t xml:space="preserve"> </w:t>
      </w:r>
      <w:r>
        <w:t>XIXв.</w:t>
      </w:r>
      <w:r>
        <w:rPr>
          <w:spacing w:val="46"/>
        </w:rPr>
        <w:t xml:space="preserve"> </w:t>
      </w:r>
      <w:r>
        <w:t>Романтизм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литературе.</w:t>
      </w:r>
      <w:r>
        <w:rPr>
          <w:spacing w:val="47"/>
        </w:rPr>
        <w:t xml:space="preserve"> </w:t>
      </w:r>
      <w:r>
        <w:t>Романтический</w:t>
      </w:r>
      <w:r>
        <w:rPr>
          <w:spacing w:val="48"/>
        </w:rPr>
        <w:t xml:space="preserve"> </w:t>
      </w:r>
      <w:r>
        <w:t>герой.</w:t>
      </w:r>
      <w:r>
        <w:rPr>
          <w:spacing w:val="46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реализма в русской литературе XIXв. Изображение исторических событий, жизни русского</w:t>
      </w:r>
      <w:r>
        <w:rPr>
          <w:spacing w:val="1"/>
        </w:rPr>
        <w:t xml:space="preserve"> </w:t>
      </w:r>
      <w:r>
        <w:rPr>
          <w:spacing w:val="-1"/>
        </w:rPr>
        <w:t>дворянства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картин</w:t>
      </w:r>
      <w:r>
        <w:rPr>
          <w:spacing w:val="-13"/>
        </w:rPr>
        <w:t xml:space="preserve"> </w:t>
      </w:r>
      <w:r>
        <w:rPr>
          <w:spacing w:val="-1"/>
        </w:rPr>
        <w:t>народной</w:t>
      </w:r>
      <w:r>
        <w:rPr>
          <w:spacing w:val="-11"/>
        </w:rPr>
        <w:t xml:space="preserve"> </w:t>
      </w:r>
      <w:r>
        <w:rPr>
          <w:spacing w:val="-1"/>
        </w:rPr>
        <w:t>жизни.</w:t>
      </w:r>
      <w:r>
        <w:rPr>
          <w:spacing w:val="-11"/>
        </w:rPr>
        <w:t xml:space="preserve"> </w:t>
      </w:r>
      <w:r>
        <w:rPr>
          <w:spacing w:val="-1"/>
        </w:rPr>
        <w:t>Нравственные</w:t>
      </w:r>
      <w:r>
        <w:rPr>
          <w:spacing w:val="-13"/>
        </w:rPr>
        <w:t xml:space="preserve"> </w:t>
      </w:r>
      <w:r>
        <w:t>искания</w:t>
      </w:r>
      <w:r>
        <w:rPr>
          <w:spacing w:val="-14"/>
        </w:rPr>
        <w:t xml:space="preserve"> </w:t>
      </w:r>
      <w:r>
        <w:t>героев</w:t>
      </w:r>
      <w:r>
        <w:rPr>
          <w:spacing w:val="-12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литературы.</w:t>
      </w:r>
      <w:r>
        <w:rPr>
          <w:spacing w:val="-12"/>
        </w:rPr>
        <w:t xml:space="preserve"> </w:t>
      </w:r>
      <w:r>
        <w:t>Идеальный</w:t>
      </w:r>
      <w:r>
        <w:rPr>
          <w:spacing w:val="-57"/>
        </w:rPr>
        <w:t xml:space="preserve"> </w:t>
      </w:r>
      <w:r>
        <w:t>женский</w:t>
      </w:r>
      <w:r>
        <w:rPr>
          <w:spacing w:val="23"/>
        </w:rPr>
        <w:t xml:space="preserve"> </w:t>
      </w:r>
      <w:r>
        <w:t>образ.</w:t>
      </w:r>
      <w:r>
        <w:rPr>
          <w:spacing w:val="21"/>
        </w:rPr>
        <w:t xml:space="preserve"> </w:t>
      </w:r>
      <w:r>
        <w:t>Утверждение</w:t>
      </w:r>
      <w:r>
        <w:rPr>
          <w:spacing w:val="22"/>
        </w:rPr>
        <w:t xml:space="preserve"> </w:t>
      </w:r>
      <w:r>
        <w:t>непреходящих</w:t>
      </w:r>
      <w:r>
        <w:rPr>
          <w:spacing w:val="22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(вера,</w:t>
      </w:r>
      <w:r>
        <w:rPr>
          <w:spacing w:val="23"/>
        </w:rPr>
        <w:t xml:space="preserve"> </w:t>
      </w:r>
      <w:r>
        <w:t>любовь,</w:t>
      </w:r>
      <w:r>
        <w:rPr>
          <w:spacing w:val="23"/>
        </w:rPr>
        <w:t xml:space="preserve"> </w:t>
      </w:r>
      <w:r>
        <w:t>семья,</w:t>
      </w:r>
      <w:r>
        <w:rPr>
          <w:spacing w:val="23"/>
        </w:rPr>
        <w:t xml:space="preserve"> </w:t>
      </w:r>
      <w:r>
        <w:t>дружба).</w:t>
      </w:r>
      <w:r>
        <w:rPr>
          <w:spacing w:val="-57"/>
        </w:rPr>
        <w:t xml:space="preserve"> </w:t>
      </w:r>
      <w:r>
        <w:t>Христианские мотивы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литературы.</w:t>
      </w:r>
      <w:r>
        <w:rPr>
          <w:spacing w:val="2"/>
        </w:rPr>
        <w:t xml:space="preserve"> </w:t>
      </w:r>
      <w:r>
        <w:t>Психологизм русской</w:t>
      </w:r>
      <w:r>
        <w:rPr>
          <w:spacing w:val="3"/>
        </w:rPr>
        <w:t xml:space="preserve"> </w:t>
      </w:r>
      <w:r>
        <w:t>прозы.</w:t>
      </w:r>
    </w:p>
    <w:p w:rsidR="00110E90" w:rsidRDefault="00110E90">
      <w:pPr>
        <w:spacing w:line="276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2" w:line="276" w:lineRule="auto"/>
        <w:ind w:right="302"/>
      </w:pPr>
      <w:r>
        <w:lastRenderedPageBreak/>
        <w:t xml:space="preserve">Основные темы и образы русской поэзии XIX в. </w:t>
      </w:r>
      <w:r>
        <w:t>(человек и природа, родина, любовь, назначение</w:t>
      </w:r>
      <w:r>
        <w:rPr>
          <w:spacing w:val="1"/>
        </w:rPr>
        <w:t xml:space="preserve"> </w:t>
      </w:r>
      <w:r>
        <w:t>поэзии).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русской драматургии</w:t>
      </w:r>
      <w:r>
        <w:rPr>
          <w:spacing w:val="6"/>
        </w:rPr>
        <w:t xml:space="preserve"> </w:t>
      </w:r>
      <w:r>
        <w:t>XIXв.</w:t>
      </w:r>
    </w:p>
    <w:p w:rsidR="00110E90" w:rsidRDefault="0007444D">
      <w:pPr>
        <w:pStyle w:val="a3"/>
        <w:spacing w:line="276" w:lineRule="auto"/>
        <w:ind w:right="304" w:firstLine="760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Модернистские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акмеизм).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реализма в русской литературе XXв. Изображение трагических событий отечественной истории,</w:t>
      </w:r>
      <w:r>
        <w:rPr>
          <w:spacing w:val="1"/>
        </w:rPr>
        <w:t xml:space="preserve"> </w:t>
      </w:r>
      <w:r>
        <w:rPr>
          <w:spacing w:val="-1"/>
        </w:rPr>
        <w:t>судеб</w:t>
      </w:r>
      <w:r>
        <w:rPr>
          <w:spacing w:val="-13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век</w:t>
      </w:r>
      <w:r>
        <w:rPr>
          <w:spacing w:val="-11"/>
        </w:rPr>
        <w:t xml:space="preserve"> </w:t>
      </w:r>
      <w:r>
        <w:t>грандиозных</w:t>
      </w:r>
      <w:r>
        <w:rPr>
          <w:spacing w:val="-14"/>
        </w:rPr>
        <w:t xml:space="preserve"> </w:t>
      </w:r>
      <w:r>
        <w:t>потрясений,</w:t>
      </w:r>
      <w:r>
        <w:rPr>
          <w:spacing w:val="-13"/>
        </w:rPr>
        <w:t xml:space="preserve"> </w:t>
      </w:r>
      <w:r>
        <w:t>революций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войн.</w:t>
      </w:r>
      <w:r>
        <w:rPr>
          <w:spacing w:val="-13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традиционным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жизненным</w:t>
      </w:r>
      <w:r>
        <w:rPr>
          <w:spacing w:val="-8"/>
        </w:rPr>
        <w:t xml:space="preserve"> </w:t>
      </w:r>
      <w:r>
        <w:t>ценно</w:t>
      </w:r>
      <w:r>
        <w:t>стям.</w:t>
      </w:r>
      <w:r>
        <w:rPr>
          <w:spacing w:val="-7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родины,</w:t>
      </w:r>
      <w:r>
        <w:rPr>
          <w:spacing w:val="-10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семьи.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XXв.</w:t>
      </w:r>
      <w:r>
        <w:rPr>
          <w:spacing w:val="-2"/>
        </w:rPr>
        <w:t xml:space="preserve"> </w:t>
      </w:r>
      <w:r>
        <w:t>(человек и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любовь, война,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поэзии).</w:t>
      </w:r>
    </w:p>
    <w:p w:rsidR="00110E90" w:rsidRDefault="00110E90">
      <w:pPr>
        <w:pStyle w:val="a3"/>
        <w:spacing w:before="4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124"/>
        </w:tabs>
        <w:rPr>
          <w:b/>
          <w:i/>
          <w:sz w:val="24"/>
        </w:rPr>
      </w:pPr>
      <w:r>
        <w:rPr>
          <w:b/>
          <w:i/>
          <w:sz w:val="24"/>
          <w:u w:val="thick"/>
        </w:rPr>
        <w:t>Иностранный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язык.</w:t>
      </w:r>
    </w:p>
    <w:p w:rsidR="00110E90" w:rsidRDefault="00110E90">
      <w:pPr>
        <w:pStyle w:val="a3"/>
        <w:spacing w:before="10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spacing w:line="275" w:lineRule="exact"/>
        <w:jc w:val="left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110E90" w:rsidRDefault="0007444D">
      <w:pPr>
        <w:pStyle w:val="a3"/>
        <w:spacing w:before="1" w:line="237" w:lineRule="auto"/>
        <w:ind w:right="518" w:firstLine="760"/>
        <w:jc w:val="left"/>
      </w:pPr>
      <w:r>
        <w:t>Межличностные</w:t>
      </w:r>
      <w:r>
        <w:rPr>
          <w:spacing w:val="55"/>
        </w:rPr>
        <w:t xml:space="preserve"> </w:t>
      </w:r>
      <w:r>
        <w:t>взаимоотношения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семье,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сверстниками;</w:t>
      </w:r>
      <w:r>
        <w:rPr>
          <w:spacing w:val="54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черты характера</w:t>
      </w:r>
      <w:r>
        <w:rPr>
          <w:spacing w:val="1"/>
        </w:rPr>
        <w:t xml:space="preserve"> </w:t>
      </w:r>
      <w:r>
        <w:t>человека.</w:t>
      </w:r>
    </w:p>
    <w:p w:rsidR="00110E90" w:rsidRDefault="0007444D">
      <w:pPr>
        <w:pStyle w:val="a3"/>
        <w:jc w:val="left"/>
      </w:pPr>
      <w:r>
        <w:t>Досуг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увлечения</w:t>
      </w:r>
      <w:r>
        <w:rPr>
          <w:spacing w:val="20"/>
        </w:rPr>
        <w:t xml:space="preserve"> </w:t>
      </w:r>
      <w:r>
        <w:t>(чтение,</w:t>
      </w:r>
      <w:r>
        <w:rPr>
          <w:spacing w:val="20"/>
        </w:rPr>
        <w:t xml:space="preserve"> </w:t>
      </w:r>
      <w:r>
        <w:t>кино,</w:t>
      </w:r>
      <w:r>
        <w:rPr>
          <w:spacing w:val="17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музей,</w:t>
      </w:r>
      <w:r>
        <w:rPr>
          <w:spacing w:val="19"/>
        </w:rPr>
        <w:t xml:space="preserve"> </w:t>
      </w:r>
      <w:r>
        <w:t>музыка).</w:t>
      </w:r>
      <w:r>
        <w:rPr>
          <w:spacing w:val="23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отдыха,</w:t>
      </w:r>
      <w:r>
        <w:rPr>
          <w:spacing w:val="20"/>
        </w:rPr>
        <w:t xml:space="preserve"> </w:t>
      </w:r>
      <w:r>
        <w:t>путешествия.</w:t>
      </w:r>
      <w:r>
        <w:rPr>
          <w:spacing w:val="19"/>
        </w:rPr>
        <w:t xml:space="preserve"> </w:t>
      </w:r>
      <w:r>
        <w:t>Молодежная</w:t>
      </w:r>
      <w:r>
        <w:rPr>
          <w:spacing w:val="-57"/>
        </w:rPr>
        <w:t xml:space="preserve"> </w:t>
      </w:r>
      <w:r>
        <w:t>мода.</w:t>
      </w:r>
      <w:r>
        <w:rPr>
          <w:spacing w:val="-1"/>
        </w:rPr>
        <w:t xml:space="preserve"> </w:t>
      </w:r>
      <w:r>
        <w:t>Покупки.</w:t>
      </w:r>
    </w:p>
    <w:p w:rsidR="00110E90" w:rsidRDefault="0007444D">
      <w:pPr>
        <w:pStyle w:val="a3"/>
        <w:spacing w:line="237" w:lineRule="auto"/>
        <w:ind w:firstLine="760"/>
        <w:jc w:val="left"/>
      </w:pP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жизни:</w:t>
      </w:r>
      <w:r>
        <w:rPr>
          <w:spacing w:val="21"/>
        </w:rPr>
        <w:t xml:space="preserve"> </w:t>
      </w:r>
      <w:r>
        <w:t>режим</w:t>
      </w:r>
      <w:r>
        <w:rPr>
          <w:spacing w:val="23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3"/>
        </w:rPr>
        <w:t xml:space="preserve"> </w:t>
      </w:r>
      <w:r>
        <w:t>спорт,</w:t>
      </w:r>
      <w:r>
        <w:rPr>
          <w:spacing w:val="24"/>
        </w:rPr>
        <w:t xml:space="preserve"> </w:t>
      </w:r>
      <w:r>
        <w:t>сбалансированное</w:t>
      </w:r>
      <w:r>
        <w:rPr>
          <w:spacing w:val="22"/>
        </w:rPr>
        <w:t xml:space="preserve"> </w:t>
      </w:r>
      <w:r>
        <w:t>питание,</w:t>
      </w:r>
      <w:r>
        <w:rPr>
          <w:spacing w:val="23"/>
        </w:rPr>
        <w:t xml:space="preserve"> </w:t>
      </w:r>
      <w:r>
        <w:t>отказ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вредных привычек.</w:t>
      </w:r>
    </w:p>
    <w:p w:rsidR="00110E90" w:rsidRDefault="0007444D">
      <w:pPr>
        <w:pStyle w:val="a3"/>
        <w:spacing w:line="237" w:lineRule="auto"/>
        <w:ind w:right="298" w:firstLine="760"/>
        <w:jc w:val="left"/>
      </w:pPr>
      <w:r>
        <w:rPr>
          <w:spacing w:val="-1"/>
        </w:rPr>
        <w:t>Школьное</w:t>
      </w:r>
      <w:r>
        <w:rPr>
          <w:spacing w:val="-16"/>
        </w:rPr>
        <w:t xml:space="preserve"> </w:t>
      </w:r>
      <w:r>
        <w:rPr>
          <w:spacing w:val="-1"/>
        </w:rPr>
        <w:t>образование,</w:t>
      </w:r>
      <w:r>
        <w:rPr>
          <w:spacing w:val="-15"/>
        </w:rPr>
        <w:t xml:space="preserve"> </w:t>
      </w:r>
      <w:r>
        <w:rPr>
          <w:spacing w:val="-1"/>
        </w:rPr>
        <w:t>школьная</w:t>
      </w:r>
      <w:r>
        <w:rPr>
          <w:spacing w:val="-15"/>
        </w:rPr>
        <w:t xml:space="preserve"> </w:t>
      </w:r>
      <w:r>
        <w:t>жизнь,</w:t>
      </w:r>
      <w:r>
        <w:rPr>
          <w:spacing w:val="-17"/>
        </w:rPr>
        <w:t xml:space="preserve"> </w:t>
      </w:r>
      <w:r>
        <w:t>изучаемые</w:t>
      </w:r>
      <w:r>
        <w:rPr>
          <w:spacing w:val="-16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ним.</w:t>
      </w:r>
      <w:r>
        <w:rPr>
          <w:spacing w:val="-15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  <w:r>
        <w:rPr>
          <w:spacing w:val="-1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 года.</w:t>
      </w:r>
    </w:p>
    <w:p w:rsidR="00110E90" w:rsidRDefault="0007444D">
      <w:pPr>
        <w:pStyle w:val="a3"/>
        <w:spacing w:before="1" w:line="237" w:lineRule="auto"/>
        <w:ind w:right="518" w:firstLine="760"/>
        <w:jc w:val="left"/>
      </w:pPr>
      <w:r>
        <w:t>Мир</w:t>
      </w:r>
      <w:r>
        <w:rPr>
          <w:spacing w:val="19"/>
        </w:rPr>
        <w:t xml:space="preserve"> </w:t>
      </w:r>
      <w:r>
        <w:t>профессий.</w:t>
      </w:r>
      <w:r>
        <w:rPr>
          <w:spacing w:val="19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профессии.</w:t>
      </w:r>
      <w:r>
        <w:rPr>
          <w:spacing w:val="19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иностранного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планах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будущее.</w:t>
      </w:r>
    </w:p>
    <w:p w:rsidR="00110E90" w:rsidRDefault="0007444D">
      <w:pPr>
        <w:pStyle w:val="a3"/>
        <w:spacing w:before="3" w:line="237" w:lineRule="auto"/>
        <w:jc w:val="left"/>
      </w:pPr>
      <w:r>
        <w:t>Вселенная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человек.</w:t>
      </w:r>
      <w:r>
        <w:rPr>
          <w:spacing w:val="31"/>
        </w:rPr>
        <w:t xml:space="preserve"> </w:t>
      </w:r>
      <w:r>
        <w:t>Природа:</w:t>
      </w:r>
      <w:r>
        <w:rPr>
          <w:spacing w:val="30"/>
        </w:rPr>
        <w:t xml:space="preserve"> </w:t>
      </w:r>
      <w:r>
        <w:t>флора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фауна.</w:t>
      </w:r>
      <w:r>
        <w:rPr>
          <w:spacing w:val="30"/>
        </w:rPr>
        <w:t xml:space="preserve"> </w:t>
      </w:r>
      <w:r>
        <w:t>Проблемы</w:t>
      </w:r>
      <w:r>
        <w:rPr>
          <w:spacing w:val="29"/>
        </w:rPr>
        <w:t xml:space="preserve"> </w:t>
      </w:r>
      <w:r>
        <w:t>экологии.</w:t>
      </w:r>
      <w:r>
        <w:rPr>
          <w:spacing w:val="31"/>
        </w:rPr>
        <w:t xml:space="preserve"> </w:t>
      </w:r>
      <w:r>
        <w:t>Защита</w:t>
      </w:r>
      <w:r>
        <w:rPr>
          <w:spacing w:val="30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среды.</w:t>
      </w:r>
      <w:r>
        <w:rPr>
          <w:spacing w:val="-57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 Транспорт.</w:t>
      </w:r>
    </w:p>
    <w:p w:rsidR="00110E90" w:rsidRDefault="0007444D">
      <w:pPr>
        <w:pStyle w:val="a3"/>
        <w:spacing w:line="273" w:lineRule="exact"/>
        <w:ind w:left="1054"/>
        <w:jc w:val="lef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(пресса,</w:t>
      </w:r>
      <w:r>
        <w:rPr>
          <w:spacing w:val="-3"/>
        </w:rPr>
        <w:t xml:space="preserve"> </w:t>
      </w:r>
      <w:r>
        <w:t>телевидение,</w:t>
      </w:r>
      <w:r>
        <w:rPr>
          <w:spacing w:val="-2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Интернет).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Стран</w:t>
      </w:r>
      <w:r>
        <w:t>а/страны изучаемого языка и родная страна, их географическое положение, столицы и</w:t>
      </w:r>
      <w:r>
        <w:rPr>
          <w:spacing w:val="1"/>
        </w:rPr>
        <w:t xml:space="preserve"> </w:t>
      </w:r>
      <w:r>
        <w:t>крупные города, регионы,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люди,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 культуру.</w:t>
      </w:r>
    </w:p>
    <w:p w:rsidR="00110E90" w:rsidRDefault="0007444D">
      <w:pPr>
        <w:pStyle w:val="a3"/>
        <w:spacing w:before="2" w:line="275" w:lineRule="exact"/>
        <w:jc w:val="left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деятельности/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10E90" w:rsidRDefault="0007444D">
      <w:pPr>
        <w:spacing w:before="1" w:line="237" w:lineRule="auto"/>
        <w:ind w:left="293" w:right="8608"/>
        <w:rPr>
          <w:i/>
          <w:sz w:val="24"/>
        </w:rPr>
      </w:pPr>
      <w:r>
        <w:rPr>
          <w:i/>
          <w:sz w:val="24"/>
        </w:rPr>
        <w:t>Говорение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речь</w:t>
      </w:r>
    </w:p>
    <w:p w:rsidR="00110E90" w:rsidRDefault="0007444D">
      <w:pPr>
        <w:pStyle w:val="a3"/>
        <w:spacing w:before="1" w:line="237" w:lineRule="auto"/>
        <w:ind w:right="303"/>
      </w:pPr>
      <w:r>
        <w:t>Дальнейшее совершенствование диалогической речи при более вариативном содержании и более</w:t>
      </w:r>
      <w:r>
        <w:rPr>
          <w:spacing w:val="1"/>
        </w:rPr>
        <w:t xml:space="preserve"> </w:t>
      </w:r>
      <w:r>
        <w:t>разнообразном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оформлении: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диалоги. Объем диалога — от 3 реплик (5—7 классы) до 4—5 реплик (8—9 классы)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—</w:t>
      </w:r>
      <w:r>
        <w:t xml:space="preserve"> 2,5—3</w:t>
      </w:r>
      <w:r>
        <w:rPr>
          <w:spacing w:val="-1"/>
        </w:rPr>
        <w:t xml:space="preserve"> </w:t>
      </w:r>
      <w:r>
        <w:t>мин (9 класс).</w:t>
      </w:r>
    </w:p>
    <w:p w:rsidR="00110E90" w:rsidRDefault="0007444D">
      <w:pPr>
        <w:spacing w:before="2" w:line="275" w:lineRule="exact"/>
        <w:ind w:left="293"/>
        <w:jc w:val="both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речь</w:t>
      </w:r>
    </w:p>
    <w:p w:rsidR="00110E90" w:rsidRDefault="0007444D">
      <w:pPr>
        <w:pStyle w:val="a3"/>
        <w:spacing w:before="1" w:line="237" w:lineRule="auto"/>
        <w:ind w:right="298"/>
        <w:jc w:val="left"/>
      </w:pPr>
      <w:r>
        <w:t>Дальнейшее</w:t>
      </w:r>
      <w:r>
        <w:rPr>
          <w:spacing w:val="52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совершенствование</w:t>
      </w:r>
      <w:r>
        <w:rPr>
          <w:spacing w:val="52"/>
        </w:rPr>
        <w:t xml:space="preserve"> </w:t>
      </w:r>
      <w:r>
        <w:t>связных</w:t>
      </w:r>
      <w:r>
        <w:rPr>
          <w:spacing w:val="56"/>
        </w:rPr>
        <w:t xml:space="preserve"> </w:t>
      </w:r>
      <w:r>
        <w:t>высказываний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речи:</w:t>
      </w:r>
      <w:r>
        <w:rPr>
          <w:spacing w:val="6"/>
        </w:rPr>
        <w:t xml:space="preserve"> </w:t>
      </w:r>
      <w:r>
        <w:t>описание,</w:t>
      </w:r>
      <w:r>
        <w:rPr>
          <w:spacing w:val="6"/>
        </w:rPr>
        <w:t xml:space="preserve"> </w:t>
      </w:r>
      <w:r>
        <w:t>сообщение,</w:t>
      </w:r>
      <w:r>
        <w:rPr>
          <w:spacing w:val="6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(включающий</w:t>
      </w:r>
      <w:r>
        <w:rPr>
          <w:spacing w:val="7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оценочные</w:t>
      </w:r>
      <w:r>
        <w:rPr>
          <w:spacing w:val="39"/>
        </w:rPr>
        <w:t xml:space="preserve"> </w:t>
      </w:r>
      <w:r>
        <w:t>суждения),</w:t>
      </w:r>
      <w:r>
        <w:rPr>
          <w:spacing w:val="41"/>
        </w:rPr>
        <w:t xml:space="preserve"> </w:t>
      </w:r>
      <w:r>
        <w:t>рассуждение</w:t>
      </w:r>
      <w:r>
        <w:rPr>
          <w:spacing w:val="41"/>
        </w:rPr>
        <w:t xml:space="preserve"> </w:t>
      </w:r>
      <w:r>
        <w:t>(характерис</w:t>
      </w:r>
      <w:r>
        <w:t>тика)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высказыванием</w:t>
      </w:r>
      <w:r>
        <w:rPr>
          <w:spacing w:val="41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мнения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аргументацией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опоры</w:t>
      </w:r>
      <w:r>
        <w:rPr>
          <w:spacing w:val="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прочитанный</w:t>
      </w:r>
      <w:r>
        <w:rPr>
          <w:spacing w:val="5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услышанный</w:t>
      </w:r>
      <w:r>
        <w:rPr>
          <w:spacing w:val="3"/>
        </w:rPr>
        <w:t xml:space="preserve"> </w:t>
      </w:r>
      <w:r>
        <w:t>текст  либо</w:t>
      </w:r>
      <w:r>
        <w:rPr>
          <w:spacing w:val="59"/>
        </w:rPr>
        <w:t xml:space="preserve"> </w:t>
      </w:r>
      <w:r>
        <w:t>заданную</w:t>
      </w:r>
      <w:r>
        <w:rPr>
          <w:spacing w:val="-57"/>
        </w:rPr>
        <w:t xml:space="preserve"> </w:t>
      </w:r>
      <w:r>
        <w:t>коммуникативную</w:t>
      </w:r>
      <w:r>
        <w:rPr>
          <w:spacing w:val="-9"/>
        </w:rPr>
        <w:t xml:space="preserve"> </w:t>
      </w:r>
      <w:r>
        <w:t>ситуацию.</w:t>
      </w:r>
      <w:r>
        <w:rPr>
          <w:spacing w:val="-8"/>
        </w:rPr>
        <w:t xml:space="preserve"> </w:t>
      </w:r>
      <w:r>
        <w:t>Объем</w:t>
      </w:r>
      <w:r>
        <w:rPr>
          <w:spacing w:val="-11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8—10</w:t>
      </w:r>
      <w:r>
        <w:rPr>
          <w:spacing w:val="-11"/>
        </w:rPr>
        <w:t xml:space="preserve"> </w:t>
      </w:r>
      <w:r>
        <w:t>фраз</w:t>
      </w:r>
      <w:r>
        <w:rPr>
          <w:spacing w:val="-9"/>
        </w:rPr>
        <w:t xml:space="preserve"> </w:t>
      </w:r>
      <w:r>
        <w:t>(5—7</w:t>
      </w:r>
      <w:r>
        <w:rPr>
          <w:spacing w:val="-13"/>
        </w:rPr>
        <w:t xml:space="preserve"> </w:t>
      </w:r>
      <w:r>
        <w:t>классы)</w:t>
      </w:r>
      <w:r>
        <w:rPr>
          <w:spacing w:val="-57"/>
        </w:rPr>
        <w:t xml:space="preserve"> </w:t>
      </w:r>
      <w:r>
        <w:t xml:space="preserve">до 10— 12 фраз (8—9 классы). Продолжительность монолога — 1,5— 2 мин (9 класс). </w:t>
      </w:r>
      <w:r>
        <w:rPr>
          <w:i/>
        </w:rPr>
        <w:t>Аудирование</w:t>
      </w:r>
      <w:r>
        <w:rPr>
          <w:i/>
          <w:spacing w:val="1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совершенствование</w:t>
      </w:r>
      <w:r>
        <w:rPr>
          <w:spacing w:val="4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аутентичных</w:t>
      </w:r>
      <w:r>
        <w:rPr>
          <w:spacing w:val="6"/>
        </w:rPr>
        <w:t xml:space="preserve"> </w:t>
      </w:r>
      <w:r>
        <w:t>аудио-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видеотекстов с разной глубиной проникновения в их содержание (с понимани</w:t>
      </w:r>
      <w:r>
        <w:t>ем основного</w:t>
      </w:r>
      <w:r>
        <w:rPr>
          <w:spacing w:val="1"/>
        </w:rPr>
        <w:t xml:space="preserve"> </w:t>
      </w:r>
      <w:r>
        <w:t>содержания, с выборочным и полным пониманием воспринимаемого на слух текста)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 задачи и</w:t>
      </w:r>
      <w:r>
        <w:rPr>
          <w:spacing w:val="-1"/>
        </w:rPr>
        <w:t xml:space="preserve"> </w:t>
      </w:r>
      <w:r>
        <w:t>функционального типа</w:t>
      </w:r>
      <w:r>
        <w:rPr>
          <w:spacing w:val="-1"/>
        </w:rPr>
        <w:t xml:space="preserve"> </w:t>
      </w:r>
      <w:r>
        <w:t>текста.</w:t>
      </w:r>
    </w:p>
    <w:p w:rsidR="00110E90" w:rsidRDefault="0007444D">
      <w:pPr>
        <w:pStyle w:val="a3"/>
        <w:spacing w:before="7" w:line="275" w:lineRule="exact"/>
        <w:jc w:val="left"/>
      </w:pPr>
      <w:r>
        <w:t>Жанры</w:t>
      </w:r>
      <w:r>
        <w:rPr>
          <w:spacing w:val="-6"/>
        </w:rPr>
        <w:t xml:space="preserve"> </w:t>
      </w:r>
      <w:r>
        <w:t>текстов:</w:t>
      </w:r>
      <w:r>
        <w:rPr>
          <w:spacing w:val="-6"/>
        </w:rPr>
        <w:t xml:space="preserve"> </w:t>
      </w:r>
      <w:r>
        <w:t>прагматические,</w:t>
      </w:r>
      <w:r>
        <w:rPr>
          <w:spacing w:val="-5"/>
        </w:rPr>
        <w:t xml:space="preserve"> </w:t>
      </w:r>
      <w:r>
        <w:t>публицистические.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 xml:space="preserve">Типы текстов: объявление, реклама, сообщение, </w:t>
      </w:r>
      <w:r>
        <w:t>рассказ, диалог-интервью, стихотворение и др.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иметь образовательную</w:t>
      </w:r>
      <w:r>
        <w:rPr>
          <w:spacing w:val="2"/>
        </w:rPr>
        <w:t xml:space="preserve"> </w:t>
      </w:r>
      <w:r>
        <w:t>и воспитательную ценность.</w:t>
      </w:r>
    </w:p>
    <w:p w:rsidR="00110E90" w:rsidRDefault="0007444D">
      <w:pPr>
        <w:pStyle w:val="a3"/>
        <w:ind w:right="30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</w:t>
      </w:r>
      <w:r>
        <w:t>екстах,</w:t>
      </w:r>
      <w:r>
        <w:rPr>
          <w:spacing w:val="1"/>
        </w:rPr>
        <w:t xml:space="preserve"> </w:t>
      </w:r>
      <w:r>
        <w:t>построенных на полностью знакомом учащимся языковом материале. Время звучания 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 до 1 мин.</w:t>
      </w:r>
    </w:p>
    <w:p w:rsidR="00110E90" w:rsidRDefault="00110E90">
      <w:pPr>
        <w:sectPr w:rsidR="00110E90">
          <w:pgSz w:w="11900" w:h="16850"/>
          <w:pgMar w:top="480" w:right="140" w:bottom="84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9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аутентичном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</w:t>
      </w:r>
      <w:r>
        <w:t>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Время звучания текстов для аудирования —</w:t>
      </w:r>
      <w:r>
        <w:rPr>
          <w:spacing w:val="-1"/>
        </w:rPr>
        <w:t xml:space="preserve"> </w:t>
      </w:r>
      <w:r>
        <w:t>до 2 мин.</w:t>
      </w:r>
    </w:p>
    <w:p w:rsidR="00110E90" w:rsidRDefault="0007444D">
      <w:pPr>
        <w:pStyle w:val="a3"/>
        <w:spacing w:before="1" w:line="237" w:lineRule="auto"/>
        <w:ind w:right="304"/>
      </w:pPr>
      <w:r>
        <w:t>Аудирование с выборочным пониманием нужной или интересующей информации предполагает</w:t>
      </w:r>
      <w:r>
        <w:rPr>
          <w:spacing w:val="1"/>
        </w:rPr>
        <w:t xml:space="preserve"> </w:t>
      </w:r>
      <w:r>
        <w:t xml:space="preserve">умение выделить значимую информацию в одном или нескольких </w:t>
      </w:r>
      <w:r>
        <w:t>аутентичных коротких текстах</w:t>
      </w:r>
      <w:r>
        <w:rPr>
          <w:spacing w:val="1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 до 1,5 мин.</w:t>
      </w:r>
    </w:p>
    <w:p w:rsidR="00110E90" w:rsidRDefault="0007444D">
      <w:pPr>
        <w:spacing w:before="2" w:line="275" w:lineRule="exact"/>
        <w:ind w:left="293"/>
        <w:rPr>
          <w:i/>
          <w:sz w:val="24"/>
        </w:rPr>
      </w:pPr>
      <w:r>
        <w:rPr>
          <w:i/>
          <w:sz w:val="24"/>
        </w:rPr>
        <w:t>Чтение</w:t>
      </w:r>
    </w:p>
    <w:p w:rsidR="00110E90" w:rsidRDefault="0007444D">
      <w:pPr>
        <w:pStyle w:val="a3"/>
        <w:spacing w:before="1" w:line="237" w:lineRule="auto"/>
        <w:ind w:right="306" w:firstLine="760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(ознакомительное чтение); с полным пониманием содержания (изучающее чтение); 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(просмотровое/поисковое</w:t>
      </w:r>
      <w:r>
        <w:rPr>
          <w:spacing w:val="-57"/>
        </w:rPr>
        <w:t xml:space="preserve"> </w:t>
      </w:r>
      <w:r>
        <w:t>чтение).</w:t>
      </w:r>
    </w:p>
    <w:p w:rsidR="00110E90" w:rsidRDefault="0007444D">
      <w:pPr>
        <w:pStyle w:val="a3"/>
        <w:spacing w:before="2" w:line="275" w:lineRule="exact"/>
        <w:ind w:left="1054"/>
      </w:pPr>
      <w:r>
        <w:t>Жанры</w:t>
      </w:r>
      <w:r>
        <w:rPr>
          <w:spacing w:val="-5"/>
        </w:rPr>
        <w:t xml:space="preserve"> </w:t>
      </w:r>
      <w:r>
        <w:t>текстов:</w:t>
      </w:r>
      <w:r>
        <w:rPr>
          <w:spacing w:val="-5"/>
        </w:rPr>
        <w:t xml:space="preserve"> </w:t>
      </w:r>
      <w:r>
        <w:t>научно-популярные,</w:t>
      </w:r>
      <w:r>
        <w:rPr>
          <w:spacing w:val="-4"/>
        </w:rPr>
        <w:t xml:space="preserve"> </w:t>
      </w:r>
      <w:r>
        <w:t>публицистические,</w:t>
      </w:r>
      <w:r>
        <w:rPr>
          <w:spacing w:val="-5"/>
        </w:rPr>
        <w:t xml:space="preserve"> </w:t>
      </w:r>
      <w:r>
        <w:t>художественные,</w:t>
      </w:r>
      <w:r>
        <w:rPr>
          <w:spacing w:val="-4"/>
        </w:rPr>
        <w:t xml:space="preserve"> </w:t>
      </w:r>
      <w:r>
        <w:t>прагматические.</w:t>
      </w:r>
    </w:p>
    <w:p w:rsidR="00110E90" w:rsidRDefault="0007444D">
      <w:pPr>
        <w:pStyle w:val="a3"/>
        <w:spacing w:before="2" w:line="237" w:lineRule="auto"/>
        <w:ind w:right="1612"/>
      </w:pPr>
      <w:r>
        <w:t>Типы текстов: статья, интервью, рассказ, объявление, рецепт, меню, проспект, реклама,</w:t>
      </w:r>
      <w:r>
        <w:rPr>
          <w:spacing w:val="-58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 др.</w:t>
      </w:r>
    </w:p>
    <w:p w:rsidR="00110E90" w:rsidRDefault="0007444D">
      <w:pPr>
        <w:pStyle w:val="a3"/>
        <w:spacing w:before="1" w:line="237" w:lineRule="auto"/>
        <w:ind w:right="311" w:firstLine="760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-57"/>
        </w:rPr>
        <w:t xml:space="preserve"> </w:t>
      </w:r>
      <w:r>
        <w:t>уча</w:t>
      </w:r>
      <w:r>
        <w:t>щихся, иметь образовательную и воспитательную ценность, воздействовать на 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школьников.</w:t>
      </w:r>
    </w:p>
    <w:p w:rsidR="00110E90" w:rsidRDefault="0007444D">
      <w:pPr>
        <w:pStyle w:val="a3"/>
        <w:spacing w:before="1" w:line="275" w:lineRule="exact"/>
        <w:ind w:left="1054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110E90" w:rsidRDefault="0007444D">
      <w:pPr>
        <w:pStyle w:val="a3"/>
        <w:spacing w:before="1" w:line="237" w:lineRule="auto"/>
        <w:ind w:right="311"/>
      </w:pPr>
      <w:r>
        <w:t>Чтение с пониманием основного содержания осуществляется на несложных аутентичных</w:t>
      </w:r>
      <w:r>
        <w:t xml:space="preserve"> текстах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некоторое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 слов.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текстов для чтения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550 слов.</w:t>
      </w:r>
    </w:p>
    <w:p w:rsidR="00110E90" w:rsidRDefault="0007444D">
      <w:pPr>
        <w:pStyle w:val="a3"/>
        <w:spacing w:before="1" w:line="237" w:lineRule="auto"/>
        <w:ind w:right="308" w:firstLine="760"/>
      </w:pPr>
      <w:r>
        <w:t>Чтение с выборочным пониманием нужной или интересующей информации осуществляется</w:t>
      </w:r>
      <w:r>
        <w:rPr>
          <w:spacing w:val="-57"/>
        </w:rPr>
        <w:t xml:space="preserve"> </w:t>
      </w:r>
      <w:r>
        <w:t xml:space="preserve">на несложных </w:t>
      </w:r>
      <w:r>
        <w:t>аутентичных текстах разных жанров и предполагает умение просмотреть текст или</w:t>
      </w:r>
      <w:r>
        <w:rPr>
          <w:spacing w:val="1"/>
        </w:rPr>
        <w:t xml:space="preserve"> </w:t>
      </w:r>
      <w:r>
        <w:t>несколько коротких текстов и выбрать информацию, которая необходима или представляет интерес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 Объем</w:t>
      </w:r>
      <w:r>
        <w:rPr>
          <w:spacing w:val="-2"/>
        </w:rPr>
        <w:t xml:space="preserve"> </w:t>
      </w:r>
      <w:r>
        <w:t>текста для чтения — около</w:t>
      </w:r>
      <w:r>
        <w:rPr>
          <w:spacing w:val="-1"/>
        </w:rPr>
        <w:t xml:space="preserve"> </w:t>
      </w:r>
      <w:r>
        <w:t>350 слов.</w:t>
      </w:r>
    </w:p>
    <w:p w:rsidR="00110E90" w:rsidRDefault="0007444D">
      <w:pPr>
        <w:pStyle w:val="a3"/>
        <w:spacing w:before="4" w:line="237" w:lineRule="auto"/>
        <w:ind w:right="308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</w:t>
      </w:r>
      <w:r>
        <w:t>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построенных в основном на изученном языковом материале, с использованием различных приемов</w:t>
      </w:r>
      <w:r>
        <w:rPr>
          <w:spacing w:val="1"/>
        </w:rPr>
        <w:t xml:space="preserve"> </w:t>
      </w:r>
      <w:r>
        <w:t>смысловой переработки текста (языковой догадки, выборочного перевода) и оценки 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текстов дл</w:t>
      </w:r>
      <w:r>
        <w:t>я чтения</w:t>
      </w:r>
      <w:r>
        <w:rPr>
          <w:spacing w:val="2"/>
        </w:rPr>
        <w:t xml:space="preserve"> </w:t>
      </w:r>
      <w:r>
        <w:t>— до</w:t>
      </w:r>
      <w:r>
        <w:rPr>
          <w:spacing w:val="-3"/>
        </w:rPr>
        <w:t xml:space="preserve"> </w:t>
      </w:r>
      <w:r>
        <w:t>300 слов.</w:t>
      </w:r>
    </w:p>
    <w:p w:rsidR="00110E90" w:rsidRDefault="0007444D">
      <w:pPr>
        <w:spacing w:before="2" w:line="275" w:lineRule="exact"/>
        <w:ind w:left="293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:rsidR="00110E90" w:rsidRDefault="0007444D">
      <w:pPr>
        <w:pStyle w:val="a3"/>
        <w:spacing w:line="274" w:lineRule="exact"/>
        <w:jc w:val="left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 умений: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before="1" w:line="237" w:lineRule="auto"/>
        <w:ind w:right="526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днем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30—40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73" w:lineRule="exact"/>
        <w:ind w:left="672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4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адрес);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ind w:right="301" w:firstLine="0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сообщать то же самое о себе, выражать благодарность, давать совет, просить о чем-либо).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ъем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— 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100—110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ind w:right="967" w:firstLine="0"/>
        <w:rPr>
          <w:sz w:val="24"/>
        </w:rPr>
      </w:pPr>
      <w:r>
        <w:rPr>
          <w:sz w:val="24"/>
        </w:rPr>
        <w:t>составлять план, тезисы устного или письменного сообщения, кратко излагать 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spacing w:before="228"/>
        <w:ind w:left="293"/>
        <w:rPr>
          <w:i/>
          <w:sz w:val="24"/>
        </w:rPr>
      </w:pP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навыки </w:t>
      </w:r>
      <w:r>
        <w:rPr>
          <w:i/>
          <w:sz w:val="24"/>
        </w:rPr>
        <w:t>Орфография</w:t>
      </w:r>
    </w:p>
    <w:p w:rsidR="00110E90" w:rsidRDefault="0007444D">
      <w:pPr>
        <w:pStyle w:val="a3"/>
        <w:spacing w:before="2" w:line="242" w:lineRule="auto"/>
        <w:ind w:right="1010"/>
        <w:jc w:val="left"/>
      </w:pPr>
      <w:r>
        <w:t xml:space="preserve">Знание правил чтения и орфографии и навыки их </w:t>
      </w:r>
      <w:r>
        <w:t>применения на основе изучаемого лексико-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материала.</w:t>
      </w:r>
    </w:p>
    <w:p w:rsidR="00110E90" w:rsidRDefault="0007444D">
      <w:pPr>
        <w:spacing w:line="272" w:lineRule="exact"/>
        <w:ind w:left="293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110E90" w:rsidRDefault="0007444D">
      <w:pPr>
        <w:pStyle w:val="a3"/>
        <w:ind w:right="301"/>
      </w:pPr>
      <w:r>
        <w:t>Навыки адекватного произношения и различения на слух всех звуков изучаемого иностранного</w:t>
      </w:r>
      <w:r>
        <w:rPr>
          <w:spacing w:val="1"/>
        </w:rPr>
        <w:t xml:space="preserve"> </w:t>
      </w:r>
      <w:r>
        <w:t>языка в потоке речи, соблюдение ударения и интонации в словах и фразах, р</w:t>
      </w:r>
      <w:r>
        <w:t>итмикоинтонационные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типов предложений.</w:t>
      </w:r>
    </w:p>
    <w:p w:rsidR="00110E90" w:rsidRDefault="0007444D">
      <w:pPr>
        <w:spacing w:line="270" w:lineRule="exact"/>
        <w:ind w:left="293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110E90" w:rsidRDefault="0007444D">
      <w:pPr>
        <w:pStyle w:val="a3"/>
        <w:spacing w:line="237" w:lineRule="auto"/>
        <w:ind w:right="309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рамках тематики основной школы, в том числе наиболее распространен</w:t>
      </w:r>
      <w:r>
        <w:t>ных 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</w:p>
    <w:p w:rsidR="00110E90" w:rsidRDefault="0007444D">
      <w:pPr>
        <w:spacing w:before="3"/>
        <w:ind w:left="293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6"/>
      </w:pPr>
      <w:r>
        <w:lastRenderedPageBreak/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безличных</w:t>
      </w:r>
      <w:r>
        <w:rPr>
          <w:spacing w:val="1"/>
        </w:rPr>
        <w:t xml:space="preserve"> </w:t>
      </w:r>
      <w:r>
        <w:t>предложений, сложносочиненных и сложноподчиненных предложений, использования прямого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грамматич</w:t>
      </w:r>
      <w:r>
        <w:t>еских</w:t>
      </w:r>
      <w:r>
        <w:rPr>
          <w:spacing w:val="1"/>
        </w:rPr>
        <w:t xml:space="preserve"> </w:t>
      </w:r>
      <w:r>
        <w:t>явлений.</w:t>
      </w:r>
    </w:p>
    <w:p w:rsidR="00110E90" w:rsidRDefault="0007444D">
      <w:pPr>
        <w:pStyle w:val="a3"/>
        <w:spacing w:before="2" w:line="237" w:lineRule="auto"/>
        <w:ind w:right="308" w:firstLine="760"/>
      </w:pPr>
      <w:r>
        <w:t>Знание признаков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 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 и их эквивалентов, существительных в различных падежах, артиклей,</w:t>
      </w:r>
      <w:r>
        <w:t xml:space="preserve"> относительных,</w:t>
      </w:r>
      <w:r>
        <w:rPr>
          <w:spacing w:val="1"/>
        </w:rPr>
        <w:t xml:space="preserve"> </w:t>
      </w:r>
      <w:r>
        <w:t>неопределенных/неопределенно-личных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наречий,</w:t>
      </w:r>
      <w:r>
        <w:rPr>
          <w:spacing w:val="-5"/>
        </w:rPr>
        <w:t xml:space="preserve"> </w:t>
      </w:r>
      <w:r>
        <w:t>предлогов,</w:t>
      </w:r>
      <w:r>
        <w:rPr>
          <w:spacing w:val="-1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числительных.</w:t>
      </w:r>
    </w:p>
    <w:p w:rsidR="00110E90" w:rsidRDefault="00110E90">
      <w:pPr>
        <w:pStyle w:val="a3"/>
        <w:ind w:left="0"/>
        <w:jc w:val="left"/>
        <w:rPr>
          <w:sz w:val="21"/>
        </w:rPr>
      </w:pPr>
    </w:p>
    <w:p w:rsidR="00110E90" w:rsidRDefault="0007444D">
      <w:pPr>
        <w:pStyle w:val="a3"/>
        <w:spacing w:before="1" w:line="275" w:lineRule="exact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110E90" w:rsidRDefault="0007444D">
      <w:pPr>
        <w:pStyle w:val="a3"/>
        <w:spacing w:before="1" w:line="237" w:lineRule="auto"/>
        <w:ind w:right="298"/>
        <w:jc w:val="left"/>
      </w:pPr>
      <w:r>
        <w:t>Умение осуществлять</w:t>
      </w:r>
      <w:r>
        <w:rPr>
          <w:spacing w:val="2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</w:t>
      </w:r>
      <w:r>
        <w:rPr>
          <w:spacing w:val="28"/>
        </w:rPr>
        <w:t xml:space="preserve"> </w:t>
      </w:r>
      <w:r>
        <w:t>особенностях</w:t>
      </w:r>
      <w:r>
        <w:rPr>
          <w:spacing w:val="30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страны/стран</w:t>
      </w:r>
      <w:r>
        <w:rPr>
          <w:spacing w:val="28"/>
        </w:rPr>
        <w:t xml:space="preserve"> </w:t>
      </w:r>
      <w:r>
        <w:t>изучаемого</w:t>
      </w:r>
      <w:r>
        <w:rPr>
          <w:spacing w:val="30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полученные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иностранного языка и в процессе изучения других предметов (знания межпредметного 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t xml:space="preserve"> овладение: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before="1" w:line="275" w:lineRule="exact"/>
        <w:ind w:left="672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before="2" w:line="237" w:lineRule="auto"/>
        <w:ind w:right="307" w:firstLine="0"/>
        <w:rPr>
          <w:sz w:val="24"/>
        </w:rPr>
      </w:pPr>
      <w:r>
        <w:rPr>
          <w:sz w:val="24"/>
        </w:rPr>
        <w:t>сведениями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ind w:right="311" w:firstLine="0"/>
        <w:rPr>
          <w:sz w:val="24"/>
        </w:rPr>
      </w:pPr>
      <w:r>
        <w:rPr>
          <w:sz w:val="24"/>
        </w:rPr>
        <w:t>употребительной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выходных дней, основных национальных праздников), распространенными 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(скороговорками, поговорками, пословицами);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37" w:lineRule="auto"/>
        <w:ind w:right="309" w:firstLine="0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 изучаемого языка;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людях и их вкладе в мировую культуру); о некоторых произведениях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ind w:right="306" w:firstLine="0"/>
        <w:rPr>
          <w:sz w:val="24"/>
        </w:rPr>
      </w:pPr>
      <w:r>
        <w:rPr>
          <w:sz w:val="24"/>
        </w:rPr>
        <w:t xml:space="preserve">умением распознавать и </w:t>
      </w:r>
      <w:r>
        <w:rPr>
          <w:sz w:val="24"/>
        </w:rPr>
        <w:t>употреблять в устной и письменной речи в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 основные нормы речевого этикета, принятые в странах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 лексику);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8"/>
        </w:tabs>
        <w:spacing w:line="237" w:lineRule="auto"/>
        <w:ind w:right="313" w:firstLine="0"/>
        <w:rPr>
          <w:sz w:val="24"/>
        </w:rPr>
      </w:pPr>
      <w:r>
        <w:rPr>
          <w:sz w:val="24"/>
        </w:rPr>
        <w:t xml:space="preserve">умениями представлять родную страну и </w:t>
      </w:r>
      <w:r>
        <w:rPr>
          <w:sz w:val="24"/>
        </w:rPr>
        <w:t>культуру на иностранном языке; оказывать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 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общения.</w:t>
      </w:r>
    </w:p>
    <w:p w:rsidR="00110E90" w:rsidRDefault="0007444D">
      <w:pPr>
        <w:pStyle w:val="a3"/>
        <w:spacing w:line="237" w:lineRule="auto"/>
        <w:ind w:right="7755"/>
        <w:jc w:val="left"/>
      </w:pPr>
      <w:r>
        <w:t>Компенсаторные умения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-6"/>
        </w:rPr>
        <w:t xml:space="preserve"> </w:t>
      </w:r>
      <w:r>
        <w:t>умения: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75" w:lineRule="exact"/>
        <w:ind w:left="672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37" w:lineRule="auto"/>
        <w:ind w:right="31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качестве </w:t>
      </w:r>
      <w:r>
        <w:rPr>
          <w:sz w:val="24"/>
        </w:rPr>
        <w:t>опоры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тексту, тематический словарь и т. д.;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73" w:lineRule="exact"/>
        <w:ind w:left="672"/>
        <w:jc w:val="left"/>
        <w:rPr>
          <w:sz w:val="24"/>
        </w:rPr>
      </w:pPr>
      <w:r>
        <w:rPr>
          <w:spacing w:val="-1"/>
          <w:sz w:val="24"/>
        </w:rPr>
        <w:t>прогнозировать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37" w:lineRule="auto"/>
        <w:ind w:right="310" w:firstLine="0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мимике;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673"/>
        </w:tabs>
        <w:spacing w:line="237" w:lineRule="auto"/>
        <w:ind w:right="122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110E90" w:rsidRDefault="0007444D">
      <w:pPr>
        <w:pStyle w:val="a3"/>
        <w:spacing w:line="274" w:lineRule="exact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умения: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before="1" w:line="237" w:lineRule="auto"/>
        <w:ind w:right="309" w:firstLine="0"/>
        <w:jc w:val="left"/>
        <w:rPr>
          <w:sz w:val="24"/>
        </w:rPr>
      </w:pPr>
      <w:r>
        <w:rPr>
          <w:sz w:val="24"/>
        </w:rPr>
        <w:t xml:space="preserve">работать с информацией: сокращение, </w:t>
      </w:r>
      <w:r>
        <w:rPr>
          <w:sz w:val="24"/>
        </w:rPr>
        <w:t>расширение устной и письменной информации,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по аналогии, 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  <w:tab w:val="left" w:pos="6577"/>
        </w:tabs>
        <w:ind w:right="703" w:firstLine="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прослушанным/прочитанным текстом:</w:t>
      </w:r>
      <w:r>
        <w:rPr>
          <w:sz w:val="24"/>
        </w:rPr>
        <w:tab/>
        <w:t>извлечение основной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31"/>
        </w:tabs>
        <w:spacing w:line="237" w:lineRule="auto"/>
        <w:ind w:right="311" w:firstLine="0"/>
        <w:rPr>
          <w:sz w:val="24"/>
        </w:rPr>
      </w:pP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языке: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31"/>
        </w:tabs>
        <w:spacing w:line="237" w:lineRule="auto"/>
        <w:ind w:right="307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 интервьюирование), анализ полученных данных и их интерпретация, 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 проекта и его устная презентация с аргументацией, ответы на вопросы по 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</w:t>
      </w:r>
      <w:r>
        <w:rPr>
          <w:sz w:val="24"/>
        </w:rPr>
        <w:t>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31"/>
        </w:tabs>
        <w:spacing w:before="5" w:line="237" w:lineRule="auto"/>
        <w:ind w:right="1842" w:firstLine="0"/>
        <w:rPr>
          <w:sz w:val="24"/>
        </w:rPr>
      </w:pPr>
      <w:r>
        <w:rPr>
          <w:sz w:val="24"/>
        </w:rPr>
        <w:t>самостоятельно работать, рационально организовывая свой труд в классе и дома.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 умения</w:t>
      </w:r>
    </w:p>
    <w:p w:rsidR="00110E90" w:rsidRDefault="0007444D">
      <w:pPr>
        <w:pStyle w:val="a3"/>
        <w:spacing w:line="275" w:lineRule="exac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умения: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before="79" w:line="275" w:lineRule="exact"/>
        <w:ind w:left="730" w:hanging="438"/>
        <w:jc w:val="left"/>
        <w:rPr>
          <w:sz w:val="24"/>
        </w:rPr>
      </w:pPr>
      <w:r>
        <w:rPr>
          <w:sz w:val="24"/>
        </w:rPr>
        <w:lastRenderedPageBreak/>
        <w:t>н</w:t>
      </w:r>
      <w:r>
        <w:rPr>
          <w:sz w:val="24"/>
        </w:rPr>
        <w:t>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line="274" w:lineRule="exact"/>
        <w:ind w:left="730" w:hanging="438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 догадки;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line="274" w:lineRule="exact"/>
        <w:ind w:left="730" w:hanging="43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line="274" w:lineRule="exact"/>
        <w:ind w:left="730" w:hanging="438"/>
        <w:jc w:val="left"/>
        <w:rPr>
          <w:sz w:val="24"/>
        </w:rPr>
      </w:pP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line="274" w:lineRule="exact"/>
        <w:ind w:left="730" w:hanging="43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словарями;</w:t>
      </w:r>
    </w:p>
    <w:p w:rsidR="00110E90" w:rsidRDefault="0007444D">
      <w:pPr>
        <w:pStyle w:val="a5"/>
        <w:numPr>
          <w:ilvl w:val="0"/>
          <w:numId w:val="62"/>
        </w:numPr>
        <w:tabs>
          <w:tab w:val="left" w:pos="729"/>
          <w:tab w:val="left" w:pos="731"/>
        </w:tabs>
        <w:spacing w:line="274" w:lineRule="exact"/>
        <w:ind w:left="730" w:hanging="43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110E90" w:rsidRDefault="0007444D">
      <w:pPr>
        <w:pStyle w:val="a3"/>
        <w:ind w:right="518"/>
        <w:jc w:val="left"/>
        <w:rPr>
          <w:i/>
        </w:rPr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rPr>
          <w:i/>
        </w:rPr>
        <w:t>Лексическая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 xml:space="preserve">Овладение лексическими единицами, обслуживающими новые темы, проблемы и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тематики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500, усвоенных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 школе). Лексические единицы включают устойчивые словосочетания, 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-2"/>
        </w:rPr>
        <w:t xml:space="preserve"> </w:t>
      </w:r>
      <w:r>
        <w:t>реплики-клише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</w:t>
      </w:r>
      <w:r>
        <w:t>емого</w:t>
      </w:r>
      <w:r>
        <w:rPr>
          <w:spacing w:val="-2"/>
        </w:rPr>
        <w:t xml:space="preserve"> </w:t>
      </w:r>
      <w:r>
        <w:t>языка.</w:t>
      </w:r>
    </w:p>
    <w:p w:rsidR="00110E90" w:rsidRDefault="0007444D">
      <w:pPr>
        <w:pStyle w:val="a3"/>
        <w:spacing w:line="275" w:lineRule="exact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10E90" w:rsidRDefault="0007444D">
      <w:pPr>
        <w:pStyle w:val="a5"/>
        <w:numPr>
          <w:ilvl w:val="0"/>
          <w:numId w:val="63"/>
        </w:numPr>
        <w:tabs>
          <w:tab w:val="left" w:pos="654"/>
        </w:tabs>
        <w:spacing w:line="275" w:lineRule="exact"/>
        <w:ind w:hanging="361"/>
        <w:rPr>
          <w:sz w:val="24"/>
        </w:rPr>
      </w:pPr>
      <w:r>
        <w:rPr>
          <w:sz w:val="24"/>
        </w:rPr>
        <w:t>аффиксация:</w:t>
      </w:r>
    </w:p>
    <w:p w:rsidR="00110E90" w:rsidRPr="0007444D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4" w:lineRule="exact"/>
        <w:ind w:left="547"/>
        <w:jc w:val="left"/>
        <w:rPr>
          <w:sz w:val="24"/>
          <w:lang w:val="en-US"/>
        </w:rPr>
      </w:pPr>
      <w:r>
        <w:rPr>
          <w:sz w:val="24"/>
        </w:rPr>
        <w:t>глаголов</w:t>
      </w:r>
      <w:r w:rsidRPr="0007444D">
        <w:rPr>
          <w:sz w:val="24"/>
          <w:lang w:val="en-US"/>
        </w:rPr>
        <w:t>dis-</w:t>
      </w:r>
      <w:r w:rsidRPr="0007444D">
        <w:rPr>
          <w:spacing w:val="-3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(disagree),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mis-</w:t>
      </w:r>
      <w:r w:rsidRPr="0007444D">
        <w:rPr>
          <w:spacing w:val="-3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(misunderstand),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re-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(rewrite);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-ize/-ise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(organize);</w:t>
      </w:r>
    </w:p>
    <w:p w:rsidR="00110E90" w:rsidRPr="0007444D" w:rsidRDefault="0007444D">
      <w:pPr>
        <w:pStyle w:val="a5"/>
        <w:numPr>
          <w:ilvl w:val="0"/>
          <w:numId w:val="64"/>
        </w:numPr>
        <w:tabs>
          <w:tab w:val="left" w:pos="548"/>
          <w:tab w:val="left" w:pos="10053"/>
        </w:tabs>
        <w:ind w:right="302" w:firstLine="0"/>
        <w:jc w:val="left"/>
        <w:rPr>
          <w:sz w:val="24"/>
          <w:lang w:val="en-US"/>
        </w:rPr>
      </w:pPr>
      <w:r>
        <w:rPr>
          <w:sz w:val="24"/>
        </w:rPr>
        <w:t>существительных</w:t>
      </w:r>
      <w:r w:rsidRPr="0007444D">
        <w:rPr>
          <w:sz w:val="24"/>
          <w:lang w:val="en-US"/>
        </w:rPr>
        <w:t xml:space="preserve">-sion/-tion  </w:t>
      </w:r>
      <w:r w:rsidRPr="0007444D">
        <w:rPr>
          <w:spacing w:val="1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 xml:space="preserve">(conclusion/celebration),  </w:t>
      </w:r>
      <w:r w:rsidRPr="0007444D">
        <w:rPr>
          <w:spacing w:val="14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 xml:space="preserve">-ance/-ence  </w:t>
      </w:r>
      <w:r w:rsidRPr="0007444D">
        <w:rPr>
          <w:spacing w:val="13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(performance/influence),</w:t>
      </w:r>
      <w:r w:rsidRPr="0007444D">
        <w:rPr>
          <w:sz w:val="24"/>
          <w:lang w:val="en-US"/>
        </w:rPr>
        <w:tab/>
      </w:r>
      <w:r w:rsidRPr="0007444D">
        <w:rPr>
          <w:spacing w:val="-1"/>
          <w:sz w:val="24"/>
          <w:lang w:val="en-US"/>
        </w:rPr>
        <w:t>-ment</w:t>
      </w:r>
      <w:r w:rsidRPr="0007444D">
        <w:rPr>
          <w:spacing w:val="-57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(environment),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-ity</w:t>
      </w:r>
      <w:r w:rsidRPr="0007444D">
        <w:rPr>
          <w:spacing w:val="-6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(possibility),</w:t>
      </w:r>
      <w:r w:rsidRPr="0007444D">
        <w:rPr>
          <w:spacing w:val="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-ness (kindness),</w:t>
      </w:r>
      <w:r w:rsidRPr="0007444D">
        <w:rPr>
          <w:spacing w:val="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-ship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(friendship),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-ist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(optimist), -ing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(meeting);</w:t>
      </w:r>
    </w:p>
    <w:p w:rsidR="00110E90" w:rsidRPr="0007444D" w:rsidRDefault="0007444D">
      <w:pPr>
        <w:pStyle w:val="a5"/>
        <w:numPr>
          <w:ilvl w:val="0"/>
          <w:numId w:val="64"/>
        </w:numPr>
        <w:tabs>
          <w:tab w:val="left" w:pos="548"/>
        </w:tabs>
        <w:ind w:right="301" w:firstLine="0"/>
        <w:rPr>
          <w:sz w:val="24"/>
          <w:lang w:val="en-US"/>
        </w:rPr>
      </w:pPr>
      <w:r>
        <w:rPr>
          <w:sz w:val="24"/>
        </w:rPr>
        <w:t>прилагательных</w:t>
      </w:r>
      <w:r w:rsidRPr="0007444D">
        <w:rPr>
          <w:sz w:val="24"/>
          <w:lang w:val="en-US"/>
        </w:rPr>
        <w:t>un- (unpleasant), im-/in- (impolite/independent), inter- (international); -y (busy), -ly</w:t>
      </w:r>
      <w:r w:rsidRPr="0007444D">
        <w:rPr>
          <w:spacing w:val="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(lovely), -ful (careful), -al (historical), -ic</w:t>
      </w:r>
      <w:r w:rsidRPr="0007444D">
        <w:rPr>
          <w:sz w:val="24"/>
          <w:lang w:val="en-US"/>
        </w:rPr>
        <w:t xml:space="preserve"> (scientific), -ian/-an (Russian), -ing (loving); -ous (dangerous), -</w:t>
      </w:r>
      <w:r w:rsidRPr="0007444D">
        <w:rPr>
          <w:spacing w:val="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able/-ible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(enjoyable/responsible),</w:t>
      </w:r>
      <w:r w:rsidRPr="0007444D">
        <w:rPr>
          <w:spacing w:val="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-less (harmless), -ive (native);</w:t>
      </w:r>
    </w:p>
    <w:p w:rsidR="00110E90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0" w:lineRule="exact"/>
        <w:ind w:left="547"/>
        <w:jc w:val="left"/>
        <w:rPr>
          <w:sz w:val="24"/>
        </w:rPr>
      </w:pPr>
      <w:r>
        <w:rPr>
          <w:sz w:val="24"/>
        </w:rPr>
        <w:t>наречий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-ly</w:t>
      </w:r>
      <w:r>
        <w:rPr>
          <w:spacing w:val="-6"/>
          <w:sz w:val="24"/>
        </w:rPr>
        <w:t xml:space="preserve"> </w:t>
      </w:r>
      <w:r>
        <w:rPr>
          <w:sz w:val="24"/>
        </w:rPr>
        <w:t>(usually);</w:t>
      </w:r>
    </w:p>
    <w:p w:rsidR="00110E90" w:rsidRPr="0007444D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4" w:lineRule="exact"/>
        <w:ind w:left="547"/>
        <w:jc w:val="left"/>
        <w:rPr>
          <w:sz w:val="24"/>
          <w:lang w:val="en-US"/>
        </w:rPr>
      </w:pPr>
      <w:r>
        <w:rPr>
          <w:sz w:val="24"/>
        </w:rPr>
        <w:t>числительных</w:t>
      </w:r>
      <w:r w:rsidRPr="0007444D">
        <w:rPr>
          <w:sz w:val="24"/>
          <w:lang w:val="en-US"/>
        </w:rPr>
        <w:t>-teen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(fifteen),</w:t>
      </w:r>
      <w:r w:rsidRPr="0007444D">
        <w:rPr>
          <w:spacing w:val="-2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-ty</w:t>
      </w:r>
      <w:r w:rsidRPr="0007444D">
        <w:rPr>
          <w:spacing w:val="-5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(seventy),</w:t>
      </w:r>
      <w:r w:rsidRPr="0007444D">
        <w:rPr>
          <w:spacing w:val="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-th</w:t>
      </w:r>
      <w:r w:rsidRPr="0007444D">
        <w:rPr>
          <w:spacing w:val="-1"/>
          <w:sz w:val="24"/>
          <w:lang w:val="en-US"/>
        </w:rPr>
        <w:t xml:space="preserve"> </w:t>
      </w:r>
      <w:r w:rsidRPr="0007444D">
        <w:rPr>
          <w:sz w:val="24"/>
          <w:lang w:val="en-US"/>
        </w:rPr>
        <w:t>(sixth);</w:t>
      </w:r>
    </w:p>
    <w:p w:rsidR="00110E90" w:rsidRDefault="0007444D">
      <w:pPr>
        <w:pStyle w:val="a5"/>
        <w:numPr>
          <w:ilvl w:val="0"/>
          <w:numId w:val="63"/>
        </w:numPr>
        <w:tabs>
          <w:tab w:val="left" w:pos="678"/>
        </w:tabs>
        <w:spacing w:line="274" w:lineRule="exact"/>
        <w:ind w:left="677" w:hanging="385"/>
        <w:rPr>
          <w:sz w:val="24"/>
        </w:rPr>
      </w:pPr>
      <w:r>
        <w:rPr>
          <w:sz w:val="24"/>
        </w:rPr>
        <w:t>словосложение:</w:t>
      </w:r>
    </w:p>
    <w:p w:rsidR="00110E90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4" w:lineRule="exact"/>
        <w:ind w:left="547"/>
        <w:jc w:val="left"/>
        <w:rPr>
          <w:sz w:val="24"/>
        </w:rPr>
      </w:pP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суще</w:t>
      </w:r>
      <w:r>
        <w:rPr>
          <w:sz w:val="24"/>
        </w:rPr>
        <w:t>ствительное(policeman);</w:t>
      </w:r>
    </w:p>
    <w:p w:rsidR="00110E90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5" w:lineRule="exact"/>
        <w:ind w:left="547"/>
        <w:jc w:val="left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прилагательное(well-known);</w:t>
      </w:r>
    </w:p>
    <w:p w:rsidR="00110E90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5" w:lineRule="exact"/>
        <w:ind w:left="547"/>
        <w:jc w:val="left"/>
        <w:rPr>
          <w:sz w:val="24"/>
        </w:rPr>
      </w:pPr>
      <w:r>
        <w:rPr>
          <w:sz w:val="24"/>
        </w:rPr>
        <w:t>прилагательное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(blackboard)/</w:t>
      </w:r>
    </w:p>
    <w:p w:rsidR="00110E90" w:rsidRDefault="0007444D">
      <w:pPr>
        <w:pStyle w:val="a5"/>
        <w:numPr>
          <w:ilvl w:val="0"/>
          <w:numId w:val="63"/>
        </w:numPr>
        <w:tabs>
          <w:tab w:val="left" w:pos="678"/>
        </w:tabs>
        <w:spacing w:line="274" w:lineRule="exact"/>
        <w:ind w:left="677" w:hanging="385"/>
        <w:rPr>
          <w:sz w:val="24"/>
        </w:rPr>
      </w:pPr>
      <w:r>
        <w:rPr>
          <w:sz w:val="24"/>
        </w:rPr>
        <w:t>конверсия:</w:t>
      </w:r>
    </w:p>
    <w:p w:rsidR="00110E90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74" w:lineRule="exact"/>
        <w:ind w:left="547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(toplay—</w:t>
      </w:r>
      <w:r>
        <w:rPr>
          <w:spacing w:val="-3"/>
          <w:sz w:val="24"/>
        </w:rPr>
        <w:t xml:space="preserve"> </w:t>
      </w:r>
      <w:r>
        <w:rPr>
          <w:sz w:val="24"/>
        </w:rPr>
        <w:t>play);</w:t>
      </w:r>
    </w:p>
    <w:p w:rsidR="00110E90" w:rsidRDefault="0007444D">
      <w:pPr>
        <w:pStyle w:val="a5"/>
        <w:numPr>
          <w:ilvl w:val="0"/>
          <w:numId w:val="64"/>
        </w:numPr>
        <w:tabs>
          <w:tab w:val="left" w:pos="548"/>
        </w:tabs>
        <w:spacing w:line="237" w:lineRule="auto"/>
        <w:ind w:right="2957" w:firstLine="0"/>
        <w:jc w:val="left"/>
        <w:rPr>
          <w:sz w:val="24"/>
        </w:rPr>
      </w:pPr>
      <w:r>
        <w:rPr>
          <w:sz w:val="24"/>
        </w:rPr>
        <w:t xml:space="preserve">образование существительных от прилагательных </w:t>
      </w:r>
      <w:r>
        <w:rPr>
          <w:sz w:val="24"/>
        </w:rPr>
        <w:t>(richpeople— therich).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интернациональных слов</w:t>
      </w:r>
      <w:r>
        <w:rPr>
          <w:spacing w:val="3"/>
          <w:sz w:val="24"/>
        </w:rPr>
        <w:t xml:space="preserve"> </w:t>
      </w:r>
      <w:r>
        <w:rPr>
          <w:sz w:val="24"/>
        </w:rPr>
        <w:t>(doctor).</w:t>
      </w:r>
    </w:p>
    <w:p w:rsidR="00110E90" w:rsidRDefault="0007444D">
      <w:pPr>
        <w:pStyle w:val="a3"/>
        <w:spacing w:line="275" w:lineRule="exact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синонимии,</w:t>
      </w:r>
      <w:r>
        <w:rPr>
          <w:spacing w:val="-5"/>
        </w:rPr>
        <w:t xml:space="preserve"> </w:t>
      </w:r>
      <w:r>
        <w:t>антонимии,</w:t>
      </w:r>
      <w:r>
        <w:rPr>
          <w:spacing w:val="-4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сочетаемости,</w:t>
      </w:r>
      <w:r>
        <w:rPr>
          <w:spacing w:val="-5"/>
        </w:rPr>
        <w:t xml:space="preserve"> </w:t>
      </w:r>
      <w:r>
        <w:t>многозначности.</w:t>
      </w:r>
    </w:p>
    <w:p w:rsidR="00110E90" w:rsidRDefault="0007444D">
      <w:pPr>
        <w:spacing w:line="275" w:lineRule="exact"/>
        <w:ind w:left="293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110E90" w:rsidRDefault="0007444D">
      <w:pPr>
        <w:pStyle w:val="a3"/>
        <w:spacing w:line="237" w:lineRule="auto"/>
        <w:ind w:right="387"/>
        <w:jc w:val="left"/>
      </w:pPr>
      <w:r>
        <w:t>Дальнейшее</w:t>
      </w:r>
      <w:r>
        <w:rPr>
          <w:spacing w:val="-6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ранее,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новыми грамматическими явлениями. Уровень овладения конкретным грамматическим явлением</w:t>
      </w:r>
      <w:r>
        <w:rPr>
          <w:spacing w:val="-57"/>
        </w:rPr>
        <w:t xml:space="preserve"> </w:t>
      </w:r>
      <w:r>
        <w:t>(продуктивно-рецептивно или рецептивно) указывается в графе «Характеристика основных видов</w:t>
      </w:r>
      <w:r>
        <w:rPr>
          <w:spacing w:val="1"/>
        </w:rPr>
        <w:t xml:space="preserve"> </w:t>
      </w:r>
      <w:r>
        <w:t xml:space="preserve">деятельности ученика» в Тематическом </w:t>
      </w:r>
      <w:r>
        <w:t>планировании. Нераспространенные и распространенные</w:t>
      </w:r>
      <w:r>
        <w:rPr>
          <w:spacing w:val="1"/>
        </w:rPr>
        <w:t xml:space="preserve"> </w:t>
      </w:r>
      <w:r>
        <w:t>простые предложения, в том числе с несколькими обстоятельствами, следующими в определенном</w:t>
      </w:r>
      <w:r>
        <w:rPr>
          <w:spacing w:val="-57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(Wemovedtoanewhouselastyear);</w:t>
      </w:r>
    </w:p>
    <w:p w:rsidR="00110E90" w:rsidRPr="0007444D" w:rsidRDefault="0007444D">
      <w:pPr>
        <w:pStyle w:val="a3"/>
        <w:spacing w:line="237" w:lineRule="auto"/>
        <w:ind w:right="518"/>
        <w:jc w:val="left"/>
        <w:rPr>
          <w:lang w:val="en-US"/>
        </w:rPr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'It'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'There+</w:t>
      </w:r>
      <w:r>
        <w:rPr>
          <w:spacing w:val="-3"/>
        </w:rPr>
        <w:t xml:space="preserve"> </w:t>
      </w:r>
      <w:r>
        <w:t>tobe'</w:t>
      </w:r>
      <w:r>
        <w:rPr>
          <w:spacing w:val="-5"/>
        </w:rPr>
        <w:t xml:space="preserve"> </w:t>
      </w:r>
      <w:r>
        <w:t>(It'scold.It's fiv</w:t>
      </w:r>
      <w:r>
        <w:t>e</w:t>
      </w:r>
      <w:r>
        <w:rPr>
          <w:spacing w:val="-4"/>
        </w:rPr>
        <w:t xml:space="preserve"> </w:t>
      </w:r>
      <w:r>
        <w:t xml:space="preserve">o'clock. </w:t>
      </w:r>
      <w:r w:rsidRPr="0007444D">
        <w:rPr>
          <w:lang w:val="en-US"/>
        </w:rPr>
        <w:t>It's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interesting.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It</w:t>
      </w:r>
      <w:r w:rsidRPr="0007444D">
        <w:rPr>
          <w:spacing w:val="-57"/>
          <w:lang w:val="en-US"/>
        </w:rPr>
        <w:t xml:space="preserve"> </w:t>
      </w:r>
      <w:r w:rsidRPr="0007444D">
        <w:rPr>
          <w:lang w:val="en-US"/>
        </w:rPr>
        <w:t>was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winter. There are a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lot of trees in the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park).</w:t>
      </w:r>
    </w:p>
    <w:p w:rsidR="00110E90" w:rsidRPr="0007444D" w:rsidRDefault="0007444D">
      <w:pPr>
        <w:pStyle w:val="a3"/>
        <w:spacing w:line="271" w:lineRule="auto"/>
        <w:ind w:right="331"/>
        <w:jc w:val="left"/>
        <w:rPr>
          <w:lang w:val="en-US"/>
        </w:rPr>
      </w:pPr>
      <w:r>
        <w:t>Сложносочиненные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Сложноподчиненныепредложенияссоюзамиисоюзнымисловами</w:t>
      </w:r>
      <w:r w:rsidRPr="0007444D">
        <w:rPr>
          <w:lang w:val="en-US"/>
        </w:rPr>
        <w:t>what, when, why, which, that, who, if,</w:t>
      </w:r>
      <w:r w:rsidRPr="0007444D">
        <w:rPr>
          <w:spacing w:val="-57"/>
          <w:lang w:val="en-US"/>
        </w:rPr>
        <w:t xml:space="preserve"> </w:t>
      </w:r>
      <w:r w:rsidRPr="0007444D">
        <w:rPr>
          <w:lang w:val="en-US"/>
        </w:rPr>
        <w:t>because,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that'</w:t>
      </w:r>
      <w:r w:rsidRPr="0007444D">
        <w:rPr>
          <w:lang w:val="en-US"/>
        </w:rPr>
        <w:t>s</w:t>
      </w:r>
      <w:r w:rsidRPr="0007444D">
        <w:rPr>
          <w:spacing w:val="2"/>
          <w:lang w:val="en-US"/>
        </w:rPr>
        <w:t xml:space="preserve"> </w:t>
      </w:r>
      <w:r w:rsidRPr="0007444D">
        <w:rPr>
          <w:lang w:val="en-US"/>
        </w:rPr>
        <w:t>why, than,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so.</w:t>
      </w:r>
    </w:p>
    <w:p w:rsidR="00110E90" w:rsidRPr="0007444D" w:rsidRDefault="0007444D">
      <w:pPr>
        <w:pStyle w:val="a3"/>
        <w:spacing w:before="5" w:line="276" w:lineRule="auto"/>
        <w:ind w:right="677"/>
        <w:jc w:val="left"/>
        <w:rPr>
          <w:lang w:val="en-US"/>
        </w:rPr>
      </w:pPr>
      <w:r>
        <w:t>Сложноподчиненные</w:t>
      </w:r>
      <w:r w:rsidRPr="0007444D">
        <w:rPr>
          <w:lang w:val="en-US"/>
        </w:rPr>
        <w:t xml:space="preserve"> </w:t>
      </w:r>
      <w:r>
        <w:t>предложения</w:t>
      </w:r>
      <w:r w:rsidRPr="0007444D">
        <w:rPr>
          <w:lang w:val="en-US"/>
        </w:rPr>
        <w:t xml:space="preserve"> </w:t>
      </w:r>
      <w:r>
        <w:t>с</w:t>
      </w:r>
      <w:r w:rsidRPr="0007444D">
        <w:rPr>
          <w:lang w:val="en-US"/>
        </w:rPr>
        <w:t xml:space="preserve"> </w:t>
      </w:r>
      <w:r>
        <w:t>придаточными</w:t>
      </w:r>
      <w:r w:rsidRPr="0007444D">
        <w:rPr>
          <w:lang w:val="en-US"/>
        </w:rPr>
        <w:t xml:space="preserve">: </w:t>
      </w:r>
      <w:r>
        <w:t>времени</w:t>
      </w:r>
      <w:r w:rsidRPr="0007444D">
        <w:rPr>
          <w:lang w:val="en-US"/>
        </w:rPr>
        <w:t xml:space="preserve"> </w:t>
      </w:r>
      <w:r>
        <w:t>с</w:t>
      </w:r>
      <w:r w:rsidRPr="0007444D">
        <w:rPr>
          <w:lang w:val="en-US"/>
        </w:rPr>
        <w:t xml:space="preserve"> </w:t>
      </w:r>
      <w:r>
        <w:t>союзами</w:t>
      </w:r>
      <w:r w:rsidRPr="0007444D">
        <w:rPr>
          <w:lang w:val="en-US"/>
        </w:rPr>
        <w:t xml:space="preserve"> for, since, during; </w:t>
      </w:r>
      <w:r>
        <w:t>цели</w:t>
      </w:r>
      <w:r w:rsidRPr="0007444D">
        <w:rPr>
          <w:lang w:val="en-US"/>
        </w:rPr>
        <w:t xml:space="preserve"> </w:t>
      </w:r>
      <w:r>
        <w:t>с</w:t>
      </w:r>
      <w:r w:rsidRPr="0007444D">
        <w:rPr>
          <w:spacing w:val="-57"/>
          <w:lang w:val="en-US"/>
        </w:rPr>
        <w:t xml:space="preserve"> </w:t>
      </w:r>
      <w:r>
        <w:t>союзом</w:t>
      </w:r>
      <w:r w:rsidRPr="0007444D">
        <w:rPr>
          <w:lang w:val="en-US"/>
        </w:rPr>
        <w:t xml:space="preserve"> so, that; </w:t>
      </w:r>
      <w:r>
        <w:t>условия</w:t>
      </w:r>
      <w:r w:rsidRPr="0007444D">
        <w:rPr>
          <w:lang w:val="en-US"/>
        </w:rPr>
        <w:t xml:space="preserve"> </w:t>
      </w:r>
      <w:r>
        <w:t>с</w:t>
      </w:r>
      <w:r w:rsidRPr="0007444D">
        <w:rPr>
          <w:lang w:val="en-US"/>
        </w:rPr>
        <w:t xml:space="preserve"> </w:t>
      </w:r>
      <w:r>
        <w:t>союзом</w:t>
      </w:r>
      <w:r w:rsidRPr="0007444D">
        <w:rPr>
          <w:lang w:val="en-US"/>
        </w:rPr>
        <w:t xml:space="preserve"> unless; </w:t>
      </w:r>
      <w:r>
        <w:t>определительными</w:t>
      </w:r>
      <w:r w:rsidRPr="0007444D">
        <w:rPr>
          <w:lang w:val="en-US"/>
        </w:rPr>
        <w:t xml:space="preserve"> </w:t>
      </w:r>
      <w:r>
        <w:t>с</w:t>
      </w:r>
      <w:r w:rsidRPr="0007444D">
        <w:rPr>
          <w:lang w:val="en-US"/>
        </w:rPr>
        <w:t xml:space="preserve"> </w:t>
      </w:r>
      <w:r>
        <w:t>союзами</w:t>
      </w:r>
      <w:r w:rsidRPr="0007444D">
        <w:rPr>
          <w:lang w:val="en-US"/>
        </w:rPr>
        <w:t xml:space="preserve"> who, which,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that.</w:t>
      </w:r>
      <w:r>
        <w:t>Сложноподчиненныепредложенияссоюзами</w:t>
      </w:r>
      <w:r w:rsidRPr="0007444D">
        <w:rPr>
          <w:lang w:val="en-US"/>
        </w:rPr>
        <w:t>whoever,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whatever,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however</w:t>
      </w:r>
      <w:r w:rsidRPr="0007444D">
        <w:rPr>
          <w:lang w:val="en-US"/>
        </w:rPr>
        <w:t>, whenever.</w:t>
      </w:r>
    </w:p>
    <w:p w:rsidR="00110E90" w:rsidRPr="0007444D" w:rsidRDefault="0007444D">
      <w:pPr>
        <w:pStyle w:val="a3"/>
        <w:spacing w:line="276" w:lineRule="auto"/>
        <w:ind w:right="305"/>
        <w:rPr>
          <w:lang w:val="en-US"/>
        </w:rPr>
      </w:pPr>
      <w:r>
        <w:t>Условныепредложенияреального</w:t>
      </w:r>
      <w:r w:rsidRPr="0007444D">
        <w:rPr>
          <w:lang w:val="en-US"/>
        </w:rPr>
        <w:t>(Conditional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I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—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If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it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doesn't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rain,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they'll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go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for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a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picnic)</w:t>
      </w:r>
      <w:r w:rsidRPr="0007444D">
        <w:rPr>
          <w:spacing w:val="1"/>
          <w:lang w:val="en-US"/>
        </w:rPr>
        <w:t xml:space="preserve"> </w:t>
      </w:r>
      <w:r>
        <w:t>инереальногохарактера</w:t>
      </w:r>
      <w:r w:rsidRPr="0007444D">
        <w:rPr>
          <w:lang w:val="en-US"/>
        </w:rPr>
        <w:t>(Conditional</w:t>
      </w:r>
      <w:r w:rsidRPr="0007444D">
        <w:rPr>
          <w:spacing w:val="-5"/>
          <w:lang w:val="en-US"/>
        </w:rPr>
        <w:t xml:space="preserve"> </w:t>
      </w:r>
      <w:r w:rsidRPr="0007444D">
        <w:rPr>
          <w:lang w:val="en-US"/>
        </w:rPr>
        <w:t>II</w:t>
      </w:r>
      <w:r w:rsidRPr="0007444D">
        <w:rPr>
          <w:spacing w:val="-7"/>
          <w:lang w:val="en-US"/>
        </w:rPr>
        <w:t xml:space="preserve"> </w:t>
      </w:r>
      <w:r w:rsidRPr="0007444D">
        <w:rPr>
          <w:lang w:val="en-US"/>
        </w:rPr>
        <w:t>—</w:t>
      </w:r>
      <w:r w:rsidRPr="0007444D">
        <w:rPr>
          <w:spacing w:val="-5"/>
          <w:lang w:val="en-US"/>
        </w:rPr>
        <w:t xml:space="preserve"> </w:t>
      </w:r>
      <w:r w:rsidRPr="0007444D">
        <w:rPr>
          <w:lang w:val="en-US"/>
        </w:rPr>
        <w:t>If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I</w:t>
      </w:r>
      <w:r w:rsidRPr="0007444D">
        <w:rPr>
          <w:spacing w:val="-7"/>
          <w:lang w:val="en-US"/>
        </w:rPr>
        <w:t xml:space="preserve"> </w:t>
      </w:r>
      <w:r w:rsidRPr="0007444D">
        <w:rPr>
          <w:lang w:val="en-US"/>
        </w:rPr>
        <w:t>were</w:t>
      </w:r>
      <w:r w:rsidRPr="0007444D">
        <w:rPr>
          <w:spacing w:val="-7"/>
          <w:lang w:val="en-US"/>
        </w:rPr>
        <w:t xml:space="preserve"> </w:t>
      </w:r>
      <w:r w:rsidRPr="0007444D">
        <w:rPr>
          <w:lang w:val="en-US"/>
        </w:rPr>
        <w:t>rich,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I</w:t>
      </w:r>
      <w:r w:rsidRPr="0007444D">
        <w:rPr>
          <w:spacing w:val="-7"/>
          <w:lang w:val="en-US"/>
        </w:rPr>
        <w:t xml:space="preserve"> </w:t>
      </w:r>
      <w:r w:rsidRPr="0007444D">
        <w:rPr>
          <w:lang w:val="en-US"/>
        </w:rPr>
        <w:t>would</w:t>
      </w:r>
      <w:r w:rsidRPr="0007444D">
        <w:rPr>
          <w:spacing w:val="-7"/>
          <w:lang w:val="en-US"/>
        </w:rPr>
        <w:t xml:space="preserve"> </w:t>
      </w:r>
      <w:r w:rsidRPr="0007444D">
        <w:rPr>
          <w:lang w:val="en-US"/>
        </w:rPr>
        <w:t>help</w:t>
      </w:r>
      <w:r w:rsidRPr="0007444D">
        <w:rPr>
          <w:spacing w:val="-6"/>
          <w:lang w:val="en-US"/>
        </w:rPr>
        <w:t xml:space="preserve"> </w:t>
      </w:r>
      <w:r w:rsidRPr="0007444D">
        <w:rPr>
          <w:lang w:val="en-US"/>
        </w:rPr>
        <w:t>the</w:t>
      </w:r>
      <w:r w:rsidRPr="0007444D">
        <w:rPr>
          <w:spacing w:val="-6"/>
          <w:lang w:val="en-US"/>
        </w:rPr>
        <w:t xml:space="preserve"> </w:t>
      </w:r>
      <w:r w:rsidRPr="0007444D">
        <w:rPr>
          <w:lang w:val="en-US"/>
        </w:rPr>
        <w:t>endangered</w:t>
      </w:r>
      <w:r w:rsidRPr="0007444D">
        <w:rPr>
          <w:spacing w:val="-4"/>
          <w:lang w:val="en-US"/>
        </w:rPr>
        <w:t xml:space="preserve"> </w:t>
      </w:r>
      <w:r w:rsidRPr="0007444D">
        <w:rPr>
          <w:lang w:val="en-US"/>
        </w:rPr>
        <w:t>animals;</w:t>
      </w:r>
      <w:r w:rsidRPr="0007444D">
        <w:rPr>
          <w:spacing w:val="-6"/>
          <w:lang w:val="en-US"/>
        </w:rPr>
        <w:t xml:space="preserve"> </w:t>
      </w:r>
      <w:r w:rsidRPr="0007444D">
        <w:rPr>
          <w:lang w:val="en-US"/>
        </w:rPr>
        <w:t>Conditional</w:t>
      </w:r>
      <w:r w:rsidRPr="0007444D">
        <w:rPr>
          <w:spacing w:val="-58"/>
          <w:lang w:val="en-US"/>
        </w:rPr>
        <w:t xml:space="preserve"> </w:t>
      </w:r>
      <w:r w:rsidRPr="0007444D">
        <w:rPr>
          <w:lang w:val="en-US"/>
        </w:rPr>
        <w:t>III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—</w:t>
      </w:r>
      <w:r w:rsidRPr="0007444D">
        <w:rPr>
          <w:spacing w:val="2"/>
          <w:lang w:val="en-US"/>
        </w:rPr>
        <w:t xml:space="preserve"> </w:t>
      </w:r>
      <w:r w:rsidRPr="0007444D">
        <w:rPr>
          <w:lang w:val="en-US"/>
        </w:rPr>
        <w:t>If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she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had</w:t>
      </w:r>
      <w:r w:rsidRPr="0007444D">
        <w:rPr>
          <w:spacing w:val="2"/>
          <w:lang w:val="en-US"/>
        </w:rPr>
        <w:t xml:space="preserve"> </w:t>
      </w:r>
      <w:r w:rsidRPr="0007444D">
        <w:rPr>
          <w:lang w:val="en-US"/>
        </w:rPr>
        <w:t>asked me,</w:t>
      </w:r>
      <w:r w:rsidRPr="0007444D">
        <w:rPr>
          <w:spacing w:val="2"/>
          <w:lang w:val="en-US"/>
        </w:rPr>
        <w:t xml:space="preserve"> </w:t>
      </w:r>
      <w:r w:rsidRPr="0007444D">
        <w:rPr>
          <w:lang w:val="en-US"/>
        </w:rPr>
        <w:t>I</w:t>
      </w:r>
      <w:r w:rsidRPr="0007444D">
        <w:rPr>
          <w:spacing w:val="-4"/>
          <w:lang w:val="en-US"/>
        </w:rPr>
        <w:t xml:space="preserve"> </w:t>
      </w:r>
      <w:r w:rsidRPr="0007444D">
        <w:rPr>
          <w:lang w:val="en-US"/>
        </w:rPr>
        <w:t>would have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 xml:space="preserve">helped </w:t>
      </w:r>
      <w:r w:rsidRPr="0007444D">
        <w:rPr>
          <w:lang w:val="en-US"/>
        </w:rPr>
        <w:t>her).</w:t>
      </w:r>
    </w:p>
    <w:p w:rsidR="00110E90" w:rsidRDefault="0007444D">
      <w:pPr>
        <w:pStyle w:val="a3"/>
        <w:spacing w:line="276" w:lineRule="auto"/>
        <w:ind w:right="518"/>
        <w:jc w:val="left"/>
      </w:pP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(общий,</w:t>
      </w:r>
      <w:r>
        <w:rPr>
          <w:spacing w:val="-4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альтернативный,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Present,</w:t>
      </w:r>
      <w:r>
        <w:rPr>
          <w:spacing w:val="2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PastSimple; PresentPerfect; PresentContinuous).</w:t>
      </w:r>
    </w:p>
    <w:p w:rsidR="00110E90" w:rsidRDefault="0007444D">
      <w:pPr>
        <w:pStyle w:val="a3"/>
        <w:spacing w:line="276" w:lineRule="auto"/>
        <w:ind w:right="684"/>
        <w:jc w:val="left"/>
      </w:pPr>
      <w:r>
        <w:t>Побудительные предложения в утвердительной (Becareful) и отрицательной (Don'tworry) фор</w:t>
      </w:r>
      <w:r>
        <w:t>ме.</w:t>
      </w:r>
      <w:r>
        <w:rPr>
          <w:spacing w:val="-57"/>
        </w:rPr>
        <w:t xml:space="preserve"> </w:t>
      </w:r>
      <w:r>
        <w:t>Предложениясконструкциямиas</w:t>
      </w:r>
      <w:r>
        <w:rPr>
          <w:spacing w:val="-1"/>
        </w:rPr>
        <w:t xml:space="preserve"> </w:t>
      </w:r>
      <w:r>
        <w:t>..as, not so ..as,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... or, neither</w:t>
      </w:r>
      <w:r>
        <w:rPr>
          <w:spacing w:val="-2"/>
        </w:rPr>
        <w:t xml:space="preserve"> </w:t>
      </w:r>
      <w:r>
        <w:t>..nor.</w:t>
      </w:r>
    </w:p>
    <w:p w:rsidR="00110E90" w:rsidRDefault="0007444D">
      <w:pPr>
        <w:pStyle w:val="a3"/>
        <w:spacing w:line="275" w:lineRule="exact"/>
        <w:jc w:val="left"/>
      </w:pPr>
      <w:r>
        <w:t>Конструкция</w:t>
      </w:r>
      <w:r>
        <w:rPr>
          <w:spacing w:val="-3"/>
        </w:rPr>
        <w:t xml:space="preserve"> </w:t>
      </w:r>
      <w:r>
        <w:t>tobegoingto(для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действия).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Pr="0007444D" w:rsidRDefault="0007444D">
      <w:pPr>
        <w:pStyle w:val="a3"/>
        <w:spacing w:before="72" w:line="276" w:lineRule="auto"/>
        <w:ind w:right="3620"/>
        <w:jc w:val="left"/>
        <w:rPr>
          <w:lang w:val="en-US"/>
        </w:rPr>
      </w:pPr>
      <w:r>
        <w:lastRenderedPageBreak/>
        <w:t>Конструкции</w:t>
      </w:r>
      <w:r w:rsidRPr="0007444D">
        <w:rPr>
          <w:lang w:val="en-US"/>
        </w:rPr>
        <w:t>It takes me ...to do something; to look/ feel/ be happy.</w:t>
      </w:r>
      <w:r w:rsidRPr="0007444D">
        <w:rPr>
          <w:spacing w:val="1"/>
          <w:lang w:val="en-US"/>
        </w:rPr>
        <w:t xml:space="preserve"> </w:t>
      </w:r>
      <w:r>
        <w:t>Конструкции</w:t>
      </w:r>
      <w:r w:rsidRPr="0007444D">
        <w:rPr>
          <w:lang w:val="en-US"/>
        </w:rPr>
        <w:t>be/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get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used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to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something;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be/get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used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to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doing</w:t>
      </w:r>
      <w:r w:rsidRPr="0007444D">
        <w:rPr>
          <w:spacing w:val="-4"/>
          <w:lang w:val="en-US"/>
        </w:rPr>
        <w:t xml:space="preserve"> </w:t>
      </w:r>
      <w:r w:rsidRPr="0007444D">
        <w:rPr>
          <w:lang w:val="en-US"/>
        </w:rPr>
        <w:t>something.</w:t>
      </w:r>
    </w:p>
    <w:p w:rsidR="00110E90" w:rsidRPr="0007444D" w:rsidRDefault="0007444D">
      <w:pPr>
        <w:pStyle w:val="a3"/>
        <w:spacing w:line="276" w:lineRule="auto"/>
        <w:ind w:right="332"/>
        <w:jc w:val="left"/>
        <w:rPr>
          <w:lang w:val="en-US"/>
        </w:rPr>
      </w:pPr>
      <w:r>
        <w:t>Конструкциисинфинитивомтипа</w:t>
      </w:r>
      <w:r w:rsidRPr="0007444D">
        <w:rPr>
          <w:lang w:val="en-US"/>
        </w:rPr>
        <w:t>I</w:t>
      </w:r>
      <w:r w:rsidRPr="0007444D">
        <w:rPr>
          <w:spacing w:val="-8"/>
          <w:lang w:val="en-US"/>
        </w:rPr>
        <w:t xml:space="preserve"> </w:t>
      </w:r>
      <w:r w:rsidRPr="0007444D">
        <w:rPr>
          <w:lang w:val="en-US"/>
        </w:rPr>
        <w:t>saw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Jim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ride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his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bike.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I</w:t>
      </w:r>
      <w:r w:rsidRPr="0007444D">
        <w:rPr>
          <w:spacing w:val="-7"/>
          <w:lang w:val="en-US"/>
        </w:rPr>
        <w:t xml:space="preserve"> </w:t>
      </w:r>
      <w:r w:rsidRPr="0007444D">
        <w:rPr>
          <w:lang w:val="en-US"/>
        </w:rPr>
        <w:t>want</w:t>
      </w:r>
      <w:r w:rsidRPr="0007444D">
        <w:rPr>
          <w:spacing w:val="4"/>
          <w:lang w:val="en-US"/>
        </w:rPr>
        <w:t xml:space="preserve"> </w:t>
      </w:r>
      <w:r w:rsidRPr="0007444D">
        <w:rPr>
          <w:lang w:val="en-US"/>
        </w:rPr>
        <w:t>you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to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meet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me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at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the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station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tomorrow.</w:t>
      </w:r>
      <w:r w:rsidRPr="0007444D">
        <w:rPr>
          <w:spacing w:val="-57"/>
          <w:lang w:val="en-US"/>
        </w:rPr>
        <w:t xml:space="preserve"> </w:t>
      </w:r>
      <w:r w:rsidRPr="0007444D">
        <w:rPr>
          <w:lang w:val="en-US"/>
        </w:rPr>
        <w:t>She</w:t>
      </w:r>
      <w:r w:rsidRPr="0007444D">
        <w:rPr>
          <w:spacing w:val="-2"/>
          <w:lang w:val="en-US"/>
        </w:rPr>
        <w:t xml:space="preserve"> </w:t>
      </w:r>
      <w:r w:rsidRPr="0007444D">
        <w:rPr>
          <w:lang w:val="en-US"/>
        </w:rPr>
        <w:t>seems to be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a</w:t>
      </w:r>
      <w:r w:rsidRPr="0007444D">
        <w:rPr>
          <w:spacing w:val="1"/>
          <w:lang w:val="en-US"/>
        </w:rPr>
        <w:t xml:space="preserve"> </w:t>
      </w:r>
      <w:r w:rsidRPr="0007444D">
        <w:rPr>
          <w:lang w:val="en-US"/>
        </w:rPr>
        <w:t>good friend.</w:t>
      </w:r>
    </w:p>
    <w:p w:rsidR="00110E90" w:rsidRPr="0007444D" w:rsidRDefault="0007444D">
      <w:pPr>
        <w:pStyle w:val="a3"/>
        <w:spacing w:line="276" w:lineRule="auto"/>
        <w:ind w:right="310"/>
        <w:rPr>
          <w:lang w:val="en-US"/>
        </w:rPr>
      </w:pPr>
      <w:r>
        <w:t>Правильныеинеправильныеглаголывформахдействительногозалогавизъявительномнаклонении</w:t>
      </w:r>
      <w:r w:rsidRPr="0007444D">
        <w:rPr>
          <w:lang w:val="en-US"/>
        </w:rPr>
        <w:t>(</w:t>
      </w:r>
      <w:r w:rsidRPr="0007444D">
        <w:rPr>
          <w:lang w:val="en-US"/>
        </w:rPr>
        <w:t>Pres</w:t>
      </w:r>
      <w:r w:rsidRPr="0007444D">
        <w:rPr>
          <w:spacing w:val="-58"/>
          <w:lang w:val="en-US"/>
        </w:rPr>
        <w:t xml:space="preserve"> </w:t>
      </w:r>
      <w:r w:rsidRPr="0007444D">
        <w:rPr>
          <w:lang w:val="en-US"/>
        </w:rPr>
        <w:t>ent,</w:t>
      </w:r>
      <w:r w:rsidRPr="0007444D">
        <w:rPr>
          <w:spacing w:val="-14"/>
          <w:lang w:val="en-US"/>
        </w:rPr>
        <w:t xml:space="preserve"> </w:t>
      </w:r>
      <w:r w:rsidRPr="0007444D">
        <w:rPr>
          <w:lang w:val="en-US"/>
        </w:rPr>
        <w:t>Past,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Future</w:t>
      </w:r>
      <w:r w:rsidRPr="0007444D">
        <w:rPr>
          <w:spacing w:val="-15"/>
          <w:lang w:val="en-US"/>
        </w:rPr>
        <w:t xml:space="preserve"> </w:t>
      </w:r>
      <w:r w:rsidRPr="0007444D">
        <w:rPr>
          <w:lang w:val="en-US"/>
        </w:rPr>
        <w:t>Simple;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Present,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Past</w:t>
      </w:r>
      <w:r w:rsidRPr="0007444D">
        <w:rPr>
          <w:spacing w:val="-14"/>
          <w:lang w:val="en-US"/>
        </w:rPr>
        <w:t xml:space="preserve"> </w:t>
      </w:r>
      <w:r w:rsidRPr="0007444D">
        <w:rPr>
          <w:lang w:val="en-US"/>
        </w:rPr>
        <w:t>Perfect;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Present,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Past,</w:t>
      </w:r>
      <w:r w:rsidRPr="0007444D">
        <w:rPr>
          <w:spacing w:val="-14"/>
          <w:lang w:val="en-US"/>
        </w:rPr>
        <w:t xml:space="preserve"> </w:t>
      </w:r>
      <w:r w:rsidRPr="0007444D">
        <w:rPr>
          <w:lang w:val="en-US"/>
        </w:rPr>
        <w:t>Future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Continuous;</w:t>
      </w:r>
      <w:r w:rsidRPr="0007444D">
        <w:rPr>
          <w:spacing w:val="-14"/>
          <w:lang w:val="en-US"/>
        </w:rPr>
        <w:t xml:space="preserve"> </w:t>
      </w:r>
      <w:r w:rsidRPr="0007444D">
        <w:rPr>
          <w:lang w:val="en-US"/>
        </w:rPr>
        <w:t>Present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Perfect</w:t>
      </w:r>
      <w:r w:rsidRPr="0007444D">
        <w:rPr>
          <w:spacing w:val="-13"/>
          <w:lang w:val="en-US"/>
        </w:rPr>
        <w:t xml:space="preserve"> </w:t>
      </w:r>
      <w:r w:rsidRPr="0007444D">
        <w:rPr>
          <w:lang w:val="en-US"/>
        </w:rPr>
        <w:t>Continuous;</w:t>
      </w:r>
      <w:r w:rsidRPr="0007444D">
        <w:rPr>
          <w:spacing w:val="-58"/>
          <w:lang w:val="en-US"/>
        </w:rPr>
        <w:t xml:space="preserve"> </w:t>
      </w:r>
      <w:r w:rsidRPr="0007444D">
        <w:rPr>
          <w:lang w:val="en-US"/>
        </w:rPr>
        <w:t>Future-in-the-Past).</w:t>
      </w:r>
    </w:p>
    <w:p w:rsidR="00110E90" w:rsidRPr="0007444D" w:rsidRDefault="0007444D">
      <w:pPr>
        <w:pStyle w:val="a3"/>
        <w:spacing w:line="276" w:lineRule="auto"/>
        <w:ind w:right="835"/>
        <w:jc w:val="left"/>
        <w:rPr>
          <w:lang w:val="en-US"/>
        </w:rPr>
      </w:pPr>
      <w:r>
        <w:t>Глаголыввидо</w:t>
      </w:r>
      <w:r w:rsidRPr="0007444D">
        <w:rPr>
          <w:lang w:val="en-US"/>
        </w:rPr>
        <w:t>-</w:t>
      </w:r>
      <w:r>
        <w:t>временныхформахстрадательногозалога</w:t>
      </w:r>
      <w:r w:rsidRPr="0007444D">
        <w:rPr>
          <w:lang w:val="en-US"/>
        </w:rPr>
        <w:t>(Present, Past, Future Simple Passive; Past</w:t>
      </w:r>
      <w:r w:rsidRPr="0007444D">
        <w:rPr>
          <w:spacing w:val="-57"/>
          <w:lang w:val="en-US"/>
        </w:rPr>
        <w:t xml:space="preserve"> </w:t>
      </w:r>
      <w:r w:rsidRPr="0007444D">
        <w:rPr>
          <w:lang w:val="en-US"/>
        </w:rPr>
        <w:t>Perfect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Passive).</w:t>
      </w:r>
    </w:p>
    <w:p w:rsidR="00110E90" w:rsidRPr="0007444D" w:rsidRDefault="0007444D">
      <w:pPr>
        <w:pStyle w:val="a3"/>
        <w:spacing w:line="276" w:lineRule="auto"/>
        <w:ind w:right="518"/>
        <w:jc w:val="left"/>
        <w:rPr>
          <w:lang w:val="en-US"/>
        </w:rPr>
      </w:pPr>
      <w:r>
        <w:t>Модальныеглаголыиихэквиваленты</w:t>
      </w:r>
      <w:r w:rsidRPr="0007444D">
        <w:rPr>
          <w:lang w:val="en-US"/>
        </w:rPr>
        <w:t>(can/could/be</w:t>
      </w:r>
      <w:r w:rsidRPr="0007444D">
        <w:rPr>
          <w:spacing w:val="-4"/>
          <w:lang w:val="en-US"/>
        </w:rPr>
        <w:t xml:space="preserve"> </w:t>
      </w:r>
      <w:r w:rsidRPr="0007444D">
        <w:rPr>
          <w:lang w:val="en-US"/>
        </w:rPr>
        <w:t>able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to,</w:t>
      </w:r>
      <w:r w:rsidRPr="0007444D">
        <w:rPr>
          <w:spacing w:val="-4"/>
          <w:lang w:val="en-US"/>
        </w:rPr>
        <w:t xml:space="preserve"> </w:t>
      </w:r>
      <w:r w:rsidRPr="0007444D">
        <w:rPr>
          <w:lang w:val="en-US"/>
        </w:rPr>
        <w:t>may/might,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must/have</w:t>
      </w:r>
      <w:r w:rsidRPr="0007444D">
        <w:rPr>
          <w:spacing w:val="-5"/>
          <w:lang w:val="en-US"/>
        </w:rPr>
        <w:t xml:space="preserve"> </w:t>
      </w:r>
      <w:r w:rsidRPr="0007444D">
        <w:rPr>
          <w:lang w:val="en-US"/>
        </w:rPr>
        <w:t>to,</w:t>
      </w:r>
      <w:r w:rsidRPr="0007444D">
        <w:rPr>
          <w:spacing w:val="-3"/>
          <w:lang w:val="en-US"/>
        </w:rPr>
        <w:t xml:space="preserve"> </w:t>
      </w:r>
      <w:r w:rsidRPr="0007444D">
        <w:rPr>
          <w:lang w:val="en-US"/>
        </w:rPr>
        <w:t>shall,</w:t>
      </w:r>
      <w:r w:rsidRPr="0007444D">
        <w:rPr>
          <w:spacing w:val="-4"/>
          <w:lang w:val="en-US"/>
        </w:rPr>
        <w:t xml:space="preserve"> </w:t>
      </w:r>
      <w:r w:rsidRPr="0007444D">
        <w:rPr>
          <w:lang w:val="en-US"/>
        </w:rPr>
        <w:t>should,</w:t>
      </w:r>
      <w:r w:rsidRPr="0007444D">
        <w:rPr>
          <w:spacing w:val="-57"/>
          <w:lang w:val="en-US"/>
        </w:rPr>
        <w:t xml:space="preserve"> </w:t>
      </w:r>
      <w:r w:rsidRPr="0007444D">
        <w:rPr>
          <w:lang w:val="en-US"/>
        </w:rPr>
        <w:t>would,</w:t>
      </w:r>
      <w:r w:rsidRPr="0007444D">
        <w:rPr>
          <w:spacing w:val="-1"/>
          <w:lang w:val="en-US"/>
        </w:rPr>
        <w:t xml:space="preserve"> </w:t>
      </w:r>
      <w:r w:rsidRPr="0007444D">
        <w:rPr>
          <w:lang w:val="en-US"/>
        </w:rPr>
        <w:t>need).</w:t>
      </w:r>
    </w:p>
    <w:p w:rsidR="00110E90" w:rsidRDefault="0007444D">
      <w:pPr>
        <w:pStyle w:val="a3"/>
        <w:spacing w:line="276" w:lineRule="auto"/>
        <w:ind w:right="306"/>
      </w:pPr>
      <w:r>
        <w:t>Косвенная речь в утвердительных, вопросительных и отрицательных предложениях в настоящем и</w:t>
      </w:r>
      <w:r>
        <w:rPr>
          <w:spacing w:val="1"/>
        </w:rPr>
        <w:t xml:space="preserve"> </w:t>
      </w:r>
      <w:r>
        <w:t>прошедшем времени. Согласование времен в рамках сложного п</w:t>
      </w:r>
      <w:r>
        <w:t>редложения в плане настоящего и</w:t>
      </w:r>
      <w:r>
        <w:rPr>
          <w:spacing w:val="1"/>
        </w:rPr>
        <w:t xml:space="preserve"> </w:t>
      </w:r>
      <w:r>
        <w:t>прошлого.</w:t>
      </w:r>
    </w:p>
    <w:p w:rsidR="00110E90" w:rsidRDefault="0007444D">
      <w:pPr>
        <w:pStyle w:val="a3"/>
      </w:pPr>
      <w:r>
        <w:t>Причастия</w:t>
      </w:r>
      <w:r>
        <w:rPr>
          <w:spacing w:val="-3"/>
        </w:rPr>
        <w:t xml:space="preserve"> </w:t>
      </w:r>
      <w:r>
        <w:t>Iи</w:t>
      </w:r>
      <w:r>
        <w:rPr>
          <w:spacing w:val="-2"/>
        </w:rPr>
        <w:t xml:space="preserve"> </w:t>
      </w:r>
      <w:r>
        <w:t>II.</w:t>
      </w:r>
    </w:p>
    <w:p w:rsidR="00110E90" w:rsidRDefault="0007444D">
      <w:pPr>
        <w:pStyle w:val="a3"/>
        <w:spacing w:before="37" w:line="276" w:lineRule="auto"/>
        <w:ind w:right="1891"/>
        <w:jc w:val="left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обслуживающие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отобранные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обучения.</w:t>
      </w:r>
    </w:p>
    <w:p w:rsidR="00110E90" w:rsidRDefault="0007444D">
      <w:pPr>
        <w:pStyle w:val="a3"/>
        <w:spacing w:line="276" w:lineRule="auto"/>
        <w:ind w:right="462"/>
        <w:jc w:val="left"/>
      </w:pPr>
      <w:r>
        <w:t>Определенный, неопределенный и нулевой ар</w:t>
      </w:r>
      <w:r>
        <w:t>тикли (в том числе с географическими названиями).</w:t>
      </w:r>
      <w:r>
        <w:rPr>
          <w:spacing w:val="1"/>
        </w:rPr>
        <w:t xml:space="preserve"> </w:t>
      </w:r>
      <w:r>
        <w:t>Неисчисляемые и исчисляемые существительные (apencil, water), существительные с причастиями</w:t>
      </w:r>
      <w:r>
        <w:rPr>
          <w:spacing w:val="-57"/>
        </w:rPr>
        <w:t xml:space="preserve"> </w:t>
      </w:r>
      <w:r>
        <w:t>настоящего и прошедшего времени (aburninghouse, awrittenletter). Существительные в функции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(artgallery).</w:t>
      </w:r>
    </w:p>
    <w:p w:rsidR="00110E90" w:rsidRDefault="0007444D">
      <w:pPr>
        <w:pStyle w:val="a3"/>
        <w:spacing w:line="276" w:lineRule="auto"/>
        <w:ind w:right="695"/>
        <w:jc w:val="left"/>
      </w:pPr>
      <w:r>
        <w:t>Степени сравнения прилагательных и наречий, в том числе образованных не по правилу (little—</w:t>
      </w:r>
      <w:r>
        <w:rPr>
          <w:spacing w:val="-57"/>
        </w:rPr>
        <w:t xml:space="preserve"> </w:t>
      </w:r>
      <w:r>
        <w:t>less—</w:t>
      </w:r>
      <w:r>
        <w:rPr>
          <w:spacing w:val="-1"/>
        </w:rPr>
        <w:t xml:space="preserve"> </w:t>
      </w:r>
      <w:r>
        <w:t>least).</w:t>
      </w:r>
    </w:p>
    <w:p w:rsidR="00110E90" w:rsidRDefault="0007444D">
      <w:pPr>
        <w:pStyle w:val="a3"/>
        <w:spacing w:line="276" w:lineRule="auto"/>
        <w:ind w:right="308"/>
        <w:jc w:val="left"/>
      </w:pPr>
      <w:r>
        <w:t>Личные местоимения в именительном (my) и объектном (me) падежах, а также в абсолютной форме</w:t>
      </w:r>
      <w:r>
        <w:rPr>
          <w:spacing w:val="-57"/>
        </w:rPr>
        <w:t xml:space="preserve"> </w:t>
      </w:r>
      <w:r>
        <w:t xml:space="preserve">(mine). Неопределенные местоимения (some, </w:t>
      </w:r>
      <w:r>
        <w:t>any). Возвратные местоимения, неопределенные</w:t>
      </w:r>
      <w:r>
        <w:rPr>
          <w:spacing w:val="1"/>
        </w:rPr>
        <w:t xml:space="preserve"> </w:t>
      </w:r>
      <w:r>
        <w:t>местоимения и их производные (somebody, anything, nobody, everything, etc.). Наречия,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-1</w:t>
      </w:r>
      <w:r>
        <w:rPr>
          <w:sz w:val="19"/>
        </w:rPr>
        <w:t>У</w:t>
      </w:r>
      <w:r>
        <w:t>(early), 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совпадающие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прилагательными</w:t>
      </w:r>
      <w:r>
        <w:rPr>
          <w:spacing w:val="3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high).</w:t>
      </w:r>
    </w:p>
    <w:p w:rsidR="00110E90" w:rsidRDefault="0007444D">
      <w:pPr>
        <w:pStyle w:val="a3"/>
        <w:spacing w:line="276" w:lineRule="auto"/>
        <w:ind w:right="2288"/>
        <w:jc w:val="left"/>
      </w:pPr>
      <w:r>
        <w:t>Устойчивые словоформы в функции на</w:t>
      </w:r>
      <w:r>
        <w:t>речия типа sometimes, atlast, atleast, и т. д.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110E90" w:rsidRDefault="0007444D">
      <w:pPr>
        <w:pStyle w:val="a3"/>
        <w:spacing w:line="276" w:lineRule="auto"/>
        <w:ind w:right="518"/>
        <w:jc w:val="left"/>
      </w:pPr>
      <w:r>
        <w:t>Предлоги</w:t>
      </w:r>
      <w:r>
        <w:rPr>
          <w:spacing w:val="-3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направления;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страдательным</w:t>
      </w:r>
      <w:r>
        <w:rPr>
          <w:spacing w:val="-5"/>
        </w:rPr>
        <w:t xml:space="preserve"> </w:t>
      </w:r>
      <w:r>
        <w:t>залогом</w:t>
      </w:r>
      <w:r>
        <w:rPr>
          <w:spacing w:val="-4"/>
        </w:rPr>
        <w:t xml:space="preserve"> </w:t>
      </w:r>
      <w:r>
        <w:t>(by,</w:t>
      </w:r>
      <w:r>
        <w:rPr>
          <w:spacing w:val="-57"/>
        </w:rPr>
        <w:t xml:space="preserve"> </w:t>
      </w:r>
      <w:r>
        <w:t>with).</w:t>
      </w:r>
    </w:p>
    <w:p w:rsidR="00110E90" w:rsidRDefault="0007444D">
      <w:pPr>
        <w:pStyle w:val="a5"/>
        <w:numPr>
          <w:ilvl w:val="3"/>
          <w:numId w:val="37"/>
        </w:numPr>
        <w:tabs>
          <w:tab w:val="left" w:pos="1124"/>
        </w:tabs>
        <w:spacing w:before="180"/>
        <w:rPr>
          <w:b/>
          <w:i/>
          <w:sz w:val="24"/>
        </w:rPr>
      </w:pPr>
      <w:r>
        <w:rPr>
          <w:b/>
          <w:i/>
          <w:sz w:val="24"/>
          <w:u w:val="thick"/>
        </w:rPr>
        <w:t>История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России.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Всеобщая</w:t>
      </w:r>
    </w:p>
    <w:p w:rsidR="00110E90" w:rsidRDefault="00110E90">
      <w:pPr>
        <w:pStyle w:val="a3"/>
        <w:spacing w:before="3"/>
        <w:ind w:left="0"/>
        <w:jc w:val="left"/>
        <w:rPr>
          <w:b/>
          <w:i/>
          <w:sz w:val="16"/>
        </w:rPr>
      </w:pPr>
    </w:p>
    <w:p w:rsidR="00110E90" w:rsidRDefault="0007444D">
      <w:pPr>
        <w:pStyle w:val="a3"/>
        <w:spacing w:before="90" w:line="288" w:lineRule="auto"/>
        <w:ind w:right="7512"/>
        <w:jc w:val="left"/>
      </w:pPr>
      <w:r>
        <w:rPr>
          <w:b/>
          <w:i/>
          <w:u w:val="thick"/>
        </w:rPr>
        <w:t>история</w:t>
      </w:r>
      <w:r>
        <w:t>История России</w:t>
      </w:r>
      <w:r>
        <w:rPr>
          <w:spacing w:val="1"/>
        </w:rPr>
        <w:t xml:space="preserve"> </w:t>
      </w:r>
      <w:r>
        <w:t>Древняя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средневековая</w:t>
      </w:r>
      <w:r>
        <w:rPr>
          <w:spacing w:val="-4"/>
        </w:rPr>
        <w:t xml:space="preserve"> </w:t>
      </w:r>
      <w:r>
        <w:t>Русь</w:t>
      </w:r>
    </w:p>
    <w:p w:rsidR="00110E90" w:rsidRDefault="0007444D">
      <w:pPr>
        <w:pStyle w:val="a3"/>
        <w:tabs>
          <w:tab w:val="left" w:pos="6130"/>
        </w:tabs>
        <w:spacing w:line="218" w:lineRule="exact"/>
        <w:jc w:val="left"/>
      </w:pPr>
      <w:r>
        <w:t xml:space="preserve">Что  </w:t>
      </w:r>
      <w:r>
        <w:rPr>
          <w:spacing w:val="11"/>
        </w:rPr>
        <w:t xml:space="preserve"> </w:t>
      </w:r>
      <w:r>
        <w:t xml:space="preserve">изучает  </w:t>
      </w:r>
      <w:r>
        <w:rPr>
          <w:spacing w:val="11"/>
        </w:rPr>
        <w:t xml:space="preserve"> </w:t>
      </w:r>
      <w:r>
        <w:t xml:space="preserve">история  </w:t>
      </w:r>
      <w:r>
        <w:rPr>
          <w:spacing w:val="9"/>
        </w:rPr>
        <w:t xml:space="preserve"> </w:t>
      </w:r>
      <w:r>
        <w:t xml:space="preserve">Отечества.  </w:t>
      </w:r>
      <w:r>
        <w:rPr>
          <w:spacing w:val="11"/>
        </w:rPr>
        <w:t xml:space="preserve"> </w:t>
      </w:r>
      <w:r>
        <w:t xml:space="preserve">История  </w:t>
      </w:r>
      <w:r>
        <w:rPr>
          <w:spacing w:val="11"/>
        </w:rPr>
        <w:t xml:space="preserve"> </w:t>
      </w:r>
      <w:r>
        <w:t>России</w:t>
      </w:r>
      <w:r>
        <w:tab/>
        <w:t>—</w:t>
      </w:r>
      <w:r>
        <w:rPr>
          <w:spacing w:val="72"/>
        </w:rPr>
        <w:t xml:space="preserve"> </w:t>
      </w:r>
      <w:r>
        <w:t xml:space="preserve">часть  </w:t>
      </w:r>
      <w:r>
        <w:rPr>
          <w:spacing w:val="13"/>
        </w:rPr>
        <w:t xml:space="preserve"> </w:t>
      </w:r>
      <w:r>
        <w:t xml:space="preserve">всемирной  </w:t>
      </w:r>
      <w:r>
        <w:rPr>
          <w:spacing w:val="12"/>
        </w:rPr>
        <w:t xml:space="preserve"> </w:t>
      </w:r>
      <w:r>
        <w:t xml:space="preserve">истории.  </w:t>
      </w:r>
      <w:r>
        <w:rPr>
          <w:spacing w:val="10"/>
        </w:rPr>
        <w:t xml:space="preserve"> </w:t>
      </w:r>
      <w:r>
        <w:t>Факторы</w:t>
      </w:r>
    </w:p>
    <w:p w:rsidR="00110E90" w:rsidRDefault="0007444D">
      <w:pPr>
        <w:pStyle w:val="a3"/>
        <w:ind w:right="518"/>
        <w:jc w:val="left"/>
      </w:pPr>
      <w:r>
        <w:t>самобытности</w:t>
      </w:r>
      <w:r>
        <w:rPr>
          <w:spacing w:val="1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истории.</w:t>
      </w:r>
      <w:r>
        <w:rPr>
          <w:spacing w:val="9"/>
        </w:rPr>
        <w:t xml:space="preserve"> </w:t>
      </w:r>
      <w:r>
        <w:t>История</w:t>
      </w:r>
      <w:r>
        <w:rPr>
          <w:spacing w:val="8"/>
        </w:rPr>
        <w:t xml:space="preserve"> </w:t>
      </w:r>
      <w:r>
        <w:t>региона</w:t>
      </w:r>
      <w:r>
        <w:rPr>
          <w:spacing w:val="13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110E90" w:rsidRDefault="0007444D">
      <w:pPr>
        <w:pStyle w:val="a3"/>
        <w:spacing w:line="237" w:lineRule="auto"/>
        <w:ind w:right="307"/>
      </w:pPr>
      <w:r>
        <w:t>Древнейшие</w:t>
      </w:r>
      <w:r>
        <w:rPr>
          <w:spacing w:val="-11"/>
        </w:rPr>
        <w:t xml:space="preserve"> </w:t>
      </w:r>
      <w:r>
        <w:t>народы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расселение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России.</w:t>
      </w:r>
      <w:r>
        <w:rPr>
          <w:spacing w:val="-58"/>
        </w:rPr>
        <w:t xml:space="preserve"> </w:t>
      </w:r>
      <w:r>
        <w:t>Условия жизни, занятия, социальная организация земледельческих и кочевых племен. 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-2"/>
        </w:rPr>
        <w:t xml:space="preserve"> </w:t>
      </w:r>
      <w:r>
        <w:t xml:space="preserve">контакты </w:t>
      </w:r>
      <w:r>
        <w:t>и</w:t>
      </w:r>
      <w:r>
        <w:rPr>
          <w:spacing w:val="1"/>
        </w:rPr>
        <w:t xml:space="preserve"> </w:t>
      </w:r>
      <w:r>
        <w:t>взаимодействия.</w:t>
      </w:r>
    </w:p>
    <w:p w:rsidR="00110E90" w:rsidRDefault="0007444D">
      <w:pPr>
        <w:pStyle w:val="a3"/>
        <w:spacing w:line="237" w:lineRule="auto"/>
        <w:ind w:right="462"/>
        <w:jc w:val="left"/>
      </w:pPr>
      <w:r>
        <w:t>Древняя Русь в VIII — первой половине XII в. Восточные славяне: расселение, занятия, быт,</w:t>
      </w:r>
      <w:r>
        <w:rPr>
          <w:spacing w:val="1"/>
        </w:rPr>
        <w:t xml:space="preserve"> </w:t>
      </w:r>
      <w:r>
        <w:t>верования, общественное устройство. Взаимоотношения с соседними народами и государствами.</w:t>
      </w:r>
      <w:r>
        <w:rPr>
          <w:spacing w:val="1"/>
        </w:rPr>
        <w:t xml:space="preserve"> </w:t>
      </w:r>
      <w:r>
        <w:t>Образование Древнерусского государства: предпосылки, причи</w:t>
      </w:r>
      <w:r>
        <w:t>ны, значение. Новгород и Киев —</w:t>
      </w:r>
      <w:r>
        <w:rPr>
          <w:spacing w:val="1"/>
        </w:rPr>
        <w:t xml:space="preserve"> </w:t>
      </w:r>
      <w:r>
        <w:t>центры древнерусской государственности. Формирование княжеской власти (князь и дружина,</w:t>
      </w:r>
      <w:r>
        <w:rPr>
          <w:spacing w:val="1"/>
        </w:rPr>
        <w:t xml:space="preserve"> </w:t>
      </w:r>
      <w:r>
        <w:t>полюдье). Первые русские князья, их внутренняя и внешняя политика. Крещение Руси: причины и</w:t>
      </w:r>
      <w:r>
        <w:rPr>
          <w:spacing w:val="-57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Владимир Святославич. Христианство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язычество.</w:t>
      </w:r>
    </w:p>
    <w:p w:rsidR="00110E90" w:rsidRDefault="0007444D">
      <w:pPr>
        <w:pStyle w:val="a3"/>
        <w:spacing w:before="3"/>
        <w:ind w:right="518" w:firstLine="739"/>
        <w:jc w:val="left"/>
      </w:pPr>
      <w:r>
        <w:t>Социально-экономический и политический строй Древней Руси. Земельные отношения.</w:t>
      </w:r>
      <w:r>
        <w:rPr>
          <w:spacing w:val="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зависимое</w:t>
      </w:r>
      <w:r>
        <w:rPr>
          <w:spacing w:val="-7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Древнерусские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ремесел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торговли.</w:t>
      </w:r>
      <w:r>
        <w:rPr>
          <w:spacing w:val="-3"/>
        </w:rPr>
        <w:t xml:space="preserve"> </w:t>
      </w:r>
      <w:r>
        <w:t>Русская</w:t>
      </w:r>
    </w:p>
    <w:p w:rsidR="00110E90" w:rsidRDefault="00110E90">
      <w:pPr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75"/>
        <w:jc w:val="left"/>
      </w:pPr>
      <w:r>
        <w:lastRenderedPageBreak/>
        <w:t xml:space="preserve">Правда. Политика Ярослава Мудрого и Владимира </w:t>
      </w:r>
      <w:r>
        <w:t>Мономаха. Древняя Русь и ее соседи.</w:t>
      </w:r>
      <w:r>
        <w:rPr>
          <w:spacing w:val="1"/>
        </w:rPr>
        <w:t xml:space="preserve"> </w:t>
      </w:r>
      <w:r>
        <w:t>Древнерусская культура. Былинный эпос. Возникновение письменности. Летописание. Литература</w:t>
      </w:r>
      <w:r>
        <w:rPr>
          <w:spacing w:val="-57"/>
        </w:rPr>
        <w:t xml:space="preserve"> </w:t>
      </w:r>
      <w:r>
        <w:t>(слово, житие, поучение, хождение). Деревянное и каменное зодчество. Монументальная живопись</w:t>
      </w:r>
      <w:r>
        <w:rPr>
          <w:spacing w:val="-57"/>
        </w:rPr>
        <w:t xml:space="preserve"> </w:t>
      </w:r>
      <w:r>
        <w:t>(мозаики, фрески). Иконы. Декоративн</w:t>
      </w:r>
      <w:r>
        <w:t>о-прикладное искусство. Быт и образ жизни разных слоев</w:t>
      </w:r>
      <w:r>
        <w:rPr>
          <w:spacing w:val="1"/>
        </w:rPr>
        <w:t xml:space="preserve"> </w:t>
      </w:r>
      <w:r>
        <w:t>населения.</w:t>
      </w:r>
    </w:p>
    <w:p w:rsidR="00110E90" w:rsidRDefault="0007444D">
      <w:pPr>
        <w:pStyle w:val="a3"/>
        <w:ind w:right="298"/>
      </w:pPr>
      <w:r>
        <w:t>Русь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 гг.</w:t>
      </w:r>
      <w:r>
        <w:rPr>
          <w:spacing w:val="1"/>
        </w:rPr>
        <w:t xml:space="preserve"> </w:t>
      </w:r>
      <w:r>
        <w:t>XII—XIII в.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 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t>ультурного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культуры.</w:t>
      </w:r>
    </w:p>
    <w:p w:rsidR="00110E90" w:rsidRDefault="0007444D">
      <w:pPr>
        <w:pStyle w:val="a3"/>
        <w:spacing w:line="237" w:lineRule="auto"/>
        <w:ind w:right="306" w:firstLine="739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-57"/>
        </w:rPr>
        <w:t xml:space="preserve"> </w:t>
      </w:r>
      <w:r>
        <w:rPr>
          <w:spacing w:val="-1"/>
        </w:rPr>
        <w:t>Монгольские</w:t>
      </w:r>
      <w:r>
        <w:rPr>
          <w:spacing w:val="-13"/>
        </w:rPr>
        <w:t xml:space="preserve"> </w:t>
      </w:r>
      <w:r>
        <w:rPr>
          <w:spacing w:val="-1"/>
        </w:rPr>
        <w:t>завоевания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Азии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европейских</w:t>
      </w:r>
      <w:r>
        <w:rPr>
          <w:spacing w:val="-12"/>
        </w:rPr>
        <w:t xml:space="preserve"> </w:t>
      </w:r>
      <w:r>
        <w:t>рубежах.</w:t>
      </w:r>
      <w:r>
        <w:rPr>
          <w:spacing w:val="-12"/>
        </w:rPr>
        <w:t xml:space="preserve"> </w:t>
      </w:r>
      <w:r>
        <w:t>Сражение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Калке.</w:t>
      </w:r>
      <w:r>
        <w:rPr>
          <w:spacing w:val="-12"/>
        </w:rPr>
        <w:t xml:space="preserve"> </w:t>
      </w:r>
      <w:r>
        <w:t>Нашествие</w:t>
      </w:r>
      <w:r>
        <w:rPr>
          <w:spacing w:val="-13"/>
        </w:rPr>
        <w:t xml:space="preserve"> </w:t>
      </w:r>
      <w:r>
        <w:t>монголов</w:t>
      </w:r>
      <w:r>
        <w:rPr>
          <w:spacing w:val="-57"/>
        </w:rPr>
        <w:t xml:space="preserve"> </w:t>
      </w:r>
      <w:r>
        <w:t xml:space="preserve">на </w:t>
      </w:r>
      <w:r>
        <w:t>Северо-Западную Русь. Героическая оборона русских городов. Походы монгольских войск на</w:t>
      </w:r>
      <w:r>
        <w:rPr>
          <w:spacing w:val="1"/>
        </w:rPr>
        <w:t xml:space="preserve"> </w:t>
      </w:r>
      <w:r>
        <w:t>Юго-Западную Русь и страны Центральной Европы. Значение противостояния Руси монгольскому</w:t>
      </w:r>
      <w:r>
        <w:rPr>
          <w:spacing w:val="1"/>
        </w:rPr>
        <w:t xml:space="preserve"> </w:t>
      </w:r>
      <w:r>
        <w:t>завоеванию.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</w:t>
      </w:r>
      <w:r>
        <w:rPr>
          <w:spacing w:val="1"/>
        </w:rPr>
        <w:t xml:space="preserve"> </w:t>
      </w:r>
      <w:r>
        <w:t>соседями.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экспансии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Запада. Александр</w:t>
      </w:r>
      <w:r>
        <w:rPr>
          <w:spacing w:val="-1"/>
        </w:rPr>
        <w:t xml:space="preserve"> </w:t>
      </w:r>
      <w:r>
        <w:t>Ярославич. Невская</w:t>
      </w:r>
      <w:r>
        <w:rPr>
          <w:spacing w:val="-1"/>
        </w:rPr>
        <w:t xml:space="preserve"> </w:t>
      </w:r>
      <w:r>
        <w:t>битва. Ледовое</w:t>
      </w:r>
      <w:r>
        <w:rPr>
          <w:spacing w:val="-2"/>
        </w:rPr>
        <w:t xml:space="preserve"> </w:t>
      </w:r>
      <w:r>
        <w:t>побоище.</w:t>
      </w:r>
    </w:p>
    <w:p w:rsidR="00110E90" w:rsidRDefault="0007444D">
      <w:pPr>
        <w:pStyle w:val="a3"/>
        <w:spacing w:before="2" w:line="237" w:lineRule="auto"/>
        <w:ind w:right="1198" w:firstLine="739"/>
      </w:pPr>
      <w:r>
        <w:t>Русь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Золотая</w:t>
      </w:r>
      <w:r>
        <w:rPr>
          <w:spacing w:val="-2"/>
        </w:rPr>
        <w:t xml:space="preserve"> </w:t>
      </w:r>
      <w:r>
        <w:t>Орда.</w:t>
      </w:r>
      <w:r>
        <w:rPr>
          <w:spacing w:val="-3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Орды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 против</w:t>
      </w:r>
      <w:r>
        <w:rPr>
          <w:spacing w:val="-1"/>
        </w:rPr>
        <w:t xml:space="preserve"> </w:t>
      </w:r>
      <w:r>
        <w:t>ордынского</w:t>
      </w:r>
      <w:r>
        <w:rPr>
          <w:spacing w:val="-1"/>
        </w:rPr>
        <w:t xml:space="preserve"> </w:t>
      </w:r>
      <w:r>
        <w:t>владычества.</w:t>
      </w:r>
    </w:p>
    <w:p w:rsidR="00110E90" w:rsidRDefault="0007444D">
      <w:pPr>
        <w:pStyle w:val="a3"/>
        <w:spacing w:line="274" w:lineRule="exact"/>
        <w:ind w:left="1032"/>
      </w:pPr>
      <w:r>
        <w:t>Русь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Литва.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Литовского.</w:t>
      </w:r>
    </w:p>
    <w:p w:rsidR="00110E90" w:rsidRDefault="0007444D">
      <w:pPr>
        <w:pStyle w:val="a3"/>
        <w:ind w:right="303" w:firstLine="739"/>
      </w:pPr>
      <w:r>
        <w:t>Культура Руси в 30-е гг. XII—</w:t>
      </w:r>
      <w:r>
        <w:rPr>
          <w:u w:val="single"/>
        </w:rPr>
        <w:t>XIII</w:t>
      </w:r>
      <w:r>
        <w:t xml:space="preserve"> в. Летописание. Каменное строительство (храмы, города-</w:t>
      </w:r>
      <w:r>
        <w:rPr>
          <w:spacing w:val="1"/>
        </w:rPr>
        <w:t xml:space="preserve"> </w:t>
      </w:r>
      <w:r>
        <w:t>крепости) в русских землях. Развитие местных художественных школ и складывание общерусского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стиля.</w:t>
      </w:r>
    </w:p>
    <w:p w:rsidR="00110E90" w:rsidRDefault="0007444D">
      <w:pPr>
        <w:pStyle w:val="a3"/>
        <w:spacing w:line="237" w:lineRule="auto"/>
        <w:ind w:right="305"/>
      </w:pPr>
      <w:r>
        <w:t>Московская</w:t>
      </w:r>
      <w:r>
        <w:rPr>
          <w:spacing w:val="-7"/>
        </w:rPr>
        <w:t xml:space="preserve"> </w:t>
      </w:r>
      <w:r>
        <w:t>Русь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XIV</w:t>
      </w:r>
      <w:r>
        <w:t>—XV</w:t>
      </w:r>
      <w:r>
        <w:rPr>
          <w:spacing w:val="-8"/>
        </w:rPr>
        <w:t xml:space="preserve"> </w:t>
      </w:r>
      <w:r>
        <w:t>вв.</w:t>
      </w:r>
      <w:r>
        <w:rPr>
          <w:spacing w:val="-4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  <w:r>
        <w:rPr>
          <w:spacing w:val="-7"/>
        </w:rPr>
        <w:t xml:space="preserve"> </w:t>
      </w:r>
      <w:r>
        <w:t>Москва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Тверь: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князья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Княжеская власть и церковь. Дмитрий Донской и Сергий Радонежский. Куликовская битва, ее</w:t>
      </w:r>
      <w:r>
        <w:rPr>
          <w:spacing w:val="1"/>
        </w:rPr>
        <w:t xml:space="preserve"> </w:t>
      </w:r>
      <w:r>
        <w:t>значение.</w:t>
      </w:r>
    </w:p>
    <w:p w:rsidR="00110E90" w:rsidRDefault="0007444D">
      <w:pPr>
        <w:pStyle w:val="a3"/>
        <w:ind w:right="304" w:firstLine="739"/>
      </w:pPr>
      <w:r>
        <w:t>Русь при преемниках Дмитрия Донского. Отношения между Москвой и Ордой, Москвой и</w:t>
      </w:r>
      <w:r>
        <w:rPr>
          <w:spacing w:val="1"/>
        </w:rPr>
        <w:t xml:space="preserve"> </w:t>
      </w:r>
      <w:r>
        <w:t>Литвой. Феодальная война второй четверти XV в., ее итоги. Образование русской, украинской и</w:t>
      </w:r>
      <w:r>
        <w:rPr>
          <w:spacing w:val="1"/>
        </w:rPr>
        <w:t xml:space="preserve"> </w:t>
      </w:r>
      <w:r>
        <w:t>белорусской</w:t>
      </w:r>
      <w:r>
        <w:rPr>
          <w:spacing w:val="-1"/>
        </w:rPr>
        <w:t xml:space="preserve"> </w:t>
      </w:r>
      <w:r>
        <w:t>народностей.</w:t>
      </w:r>
    </w:p>
    <w:p w:rsidR="00110E90" w:rsidRDefault="0007444D">
      <w:pPr>
        <w:pStyle w:val="a3"/>
        <w:spacing w:line="237" w:lineRule="auto"/>
        <w:ind w:right="310" w:firstLine="739"/>
      </w:pPr>
      <w:r>
        <w:t>Завершение объединения русских земель. Прекращение зависим</w:t>
      </w:r>
      <w:r>
        <w:t>ости Руси от Золотой Орды.</w:t>
      </w:r>
      <w:r>
        <w:rPr>
          <w:spacing w:val="-57"/>
        </w:rPr>
        <w:t xml:space="preserve"> </w:t>
      </w:r>
      <w:r>
        <w:t>Иван III. Образование единого Русского государства и его значение. Становление самодержавия.</w:t>
      </w:r>
      <w:r>
        <w:rPr>
          <w:spacing w:val="1"/>
        </w:rPr>
        <w:t xml:space="preserve"> </w:t>
      </w:r>
      <w:r>
        <w:t>Судебник</w:t>
      </w:r>
      <w:r>
        <w:rPr>
          <w:spacing w:val="-1"/>
        </w:rPr>
        <w:t xml:space="preserve"> </w:t>
      </w:r>
      <w:r>
        <w:t>1497 г.</w:t>
      </w:r>
    </w:p>
    <w:p w:rsidR="00110E90" w:rsidRDefault="0007444D">
      <w:pPr>
        <w:pStyle w:val="a3"/>
        <w:ind w:right="309" w:firstLine="739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t>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свободы.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складывания феодально-крепостнической</w:t>
      </w:r>
      <w:r>
        <w:rPr>
          <w:spacing w:val="-1"/>
        </w:rPr>
        <w:t xml:space="preserve"> </w:t>
      </w:r>
      <w:r>
        <w:t>системы.</w:t>
      </w:r>
    </w:p>
    <w:p w:rsidR="00110E90" w:rsidRDefault="0007444D">
      <w:pPr>
        <w:pStyle w:val="a3"/>
        <w:spacing w:line="237" w:lineRule="auto"/>
        <w:ind w:right="313"/>
      </w:pPr>
      <w:r>
        <w:t>Религия и церковь в средневековой Руси. Роль православной церкви в собирании русских земель,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</w:t>
      </w:r>
      <w:r>
        <w:t>уры.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нестяжатели.</w:t>
      </w:r>
      <w:r>
        <w:rPr>
          <w:spacing w:val="3"/>
        </w:rPr>
        <w:t xml:space="preserve"> </w:t>
      </w:r>
      <w:r>
        <w:t>«Москва</w:t>
      </w:r>
      <w:r>
        <w:rPr>
          <w:spacing w:val="3"/>
        </w:rPr>
        <w:t xml:space="preserve"> </w:t>
      </w:r>
      <w:r>
        <w:t>— Третий Рим».</w:t>
      </w:r>
    </w:p>
    <w:p w:rsidR="00110E90" w:rsidRDefault="0007444D">
      <w:pPr>
        <w:pStyle w:val="a3"/>
        <w:spacing w:line="237" w:lineRule="auto"/>
        <w:ind w:right="306" w:firstLine="73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великорусской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Летописание. Важнейшие памятники литературы (памятники куликовского цикла, сказания, жития,</w:t>
      </w:r>
      <w:r>
        <w:rPr>
          <w:spacing w:val="-57"/>
        </w:rPr>
        <w:t xml:space="preserve"> </w:t>
      </w:r>
      <w:r>
        <w:t xml:space="preserve">хождения). </w:t>
      </w:r>
      <w:r>
        <w:t>Развитие зодчества (Московский Кремль, монастырские комплексы-крепости). Расцвет</w:t>
      </w:r>
      <w:r>
        <w:rPr>
          <w:spacing w:val="1"/>
        </w:rPr>
        <w:t xml:space="preserve"> </w:t>
      </w:r>
      <w:r>
        <w:t>иконописи</w:t>
      </w:r>
      <w:r>
        <w:rPr>
          <w:spacing w:val="-1"/>
        </w:rPr>
        <w:t xml:space="preserve"> </w:t>
      </w:r>
      <w:r>
        <w:t>(Ф. Грек,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Рублев).</w:t>
      </w:r>
    </w:p>
    <w:p w:rsidR="00110E90" w:rsidRDefault="0007444D">
      <w:pPr>
        <w:pStyle w:val="a3"/>
        <w:spacing w:line="237" w:lineRule="auto"/>
        <w:ind w:right="309"/>
      </w:pPr>
      <w:r>
        <w:t>Московское государство в XVI в. Социально-экономическое и политическое развитие. Иван IV.</w:t>
      </w:r>
      <w:r>
        <w:rPr>
          <w:spacing w:val="1"/>
        </w:rPr>
        <w:t xml:space="preserve"> </w:t>
      </w:r>
      <w:r>
        <w:t>Избранная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1550-х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Сто</w:t>
      </w:r>
      <w:r>
        <w:t>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-1"/>
        </w:rPr>
        <w:t xml:space="preserve"> </w:t>
      </w:r>
      <w:r>
        <w:t>последствия.</w:t>
      </w:r>
    </w:p>
    <w:p w:rsidR="00110E90" w:rsidRDefault="0007444D">
      <w:pPr>
        <w:pStyle w:val="a3"/>
        <w:spacing w:line="237" w:lineRule="auto"/>
        <w:ind w:right="305" w:firstLine="73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государства, его</w:t>
      </w:r>
    </w:p>
    <w:p w:rsidR="00110E90" w:rsidRDefault="0007444D">
      <w:pPr>
        <w:pStyle w:val="a3"/>
        <w:spacing w:line="237" w:lineRule="auto"/>
        <w:ind w:right="311"/>
      </w:pPr>
      <w:r>
        <w:t>многонациональный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 Ливонская война, ее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последствия.</w:t>
      </w:r>
    </w:p>
    <w:p w:rsidR="00110E90" w:rsidRDefault="0007444D">
      <w:pPr>
        <w:pStyle w:val="a3"/>
        <w:spacing w:line="273" w:lineRule="exact"/>
        <w:ind w:left="103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XVI</w:t>
      </w:r>
      <w:r>
        <w:rPr>
          <w:spacing w:val="-8"/>
        </w:rPr>
        <w:t xml:space="preserve"> </w:t>
      </w:r>
      <w:r>
        <w:t>в. Учреждение</w:t>
      </w:r>
      <w:r>
        <w:rPr>
          <w:spacing w:val="-3"/>
        </w:rPr>
        <w:t xml:space="preserve"> </w:t>
      </w:r>
      <w:r>
        <w:t>патриаршества.</w:t>
      </w:r>
      <w:r>
        <w:rPr>
          <w:spacing w:val="-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закрепощение</w:t>
      </w:r>
      <w:r>
        <w:rPr>
          <w:spacing w:val="-2"/>
        </w:rPr>
        <w:t xml:space="preserve"> </w:t>
      </w:r>
      <w:r>
        <w:t>крестьян.</w:t>
      </w:r>
    </w:p>
    <w:p w:rsidR="00110E90" w:rsidRDefault="0007444D">
      <w:pPr>
        <w:pStyle w:val="a3"/>
        <w:ind w:right="332"/>
        <w:jc w:val="left"/>
      </w:pPr>
      <w:r>
        <w:t>Культура и быт Московской Руси в XVI в. Устное народное творчество. Просвещение.</w:t>
      </w:r>
      <w:r>
        <w:rPr>
          <w:spacing w:val="1"/>
        </w:rPr>
        <w:t xml:space="preserve"> </w:t>
      </w:r>
      <w:r>
        <w:t>Книгопечатание</w:t>
      </w:r>
      <w:r>
        <w:rPr>
          <w:spacing w:val="-4"/>
        </w:rPr>
        <w:t xml:space="preserve"> </w:t>
      </w:r>
      <w:r>
        <w:t>(И.</w:t>
      </w:r>
      <w:r>
        <w:rPr>
          <w:spacing w:val="-3"/>
        </w:rPr>
        <w:t xml:space="preserve"> </w:t>
      </w:r>
      <w:r>
        <w:t>Федоров).</w:t>
      </w:r>
      <w:r>
        <w:rPr>
          <w:spacing w:val="-2"/>
        </w:rPr>
        <w:t xml:space="preserve"> </w:t>
      </w:r>
      <w:r>
        <w:t>Публиц</w:t>
      </w:r>
      <w:r>
        <w:t>истика.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повести.</w:t>
      </w:r>
      <w:r>
        <w:rPr>
          <w:spacing w:val="-3"/>
        </w:rPr>
        <w:t xml:space="preserve"> </w:t>
      </w:r>
      <w:r>
        <w:t>Зодчество</w:t>
      </w:r>
      <w:r>
        <w:rPr>
          <w:spacing w:val="-2"/>
        </w:rPr>
        <w:t xml:space="preserve"> </w:t>
      </w:r>
      <w:r>
        <w:t>(шатровые</w:t>
      </w:r>
      <w:r>
        <w:rPr>
          <w:spacing w:val="-5"/>
        </w:rPr>
        <w:t xml:space="preserve"> </w:t>
      </w:r>
      <w:r>
        <w:t>храмы).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(Дионисий).</w:t>
      </w:r>
      <w:r>
        <w:rPr>
          <w:spacing w:val="-4"/>
        </w:rPr>
        <w:t xml:space="preserve"> </w:t>
      </w:r>
      <w:r>
        <w:t>Быт, нравы,</w:t>
      </w:r>
      <w:r>
        <w:rPr>
          <w:spacing w:val="-1"/>
        </w:rPr>
        <w:t xml:space="preserve"> </w:t>
      </w:r>
      <w:r>
        <w:t>обычаи.</w:t>
      </w:r>
      <w:r>
        <w:rPr>
          <w:spacing w:val="4"/>
        </w:rPr>
        <w:t xml:space="preserve"> </w:t>
      </w:r>
      <w:r>
        <w:t>«Домострой».</w:t>
      </w:r>
    </w:p>
    <w:p w:rsidR="00110E90" w:rsidRDefault="0007444D">
      <w:pPr>
        <w:pStyle w:val="a3"/>
        <w:spacing w:line="237" w:lineRule="auto"/>
        <w:ind w:right="30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XVI—XVII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 xml:space="preserve">последствия. Самозванцы. Восстание под предводительством И. </w:t>
      </w:r>
      <w:r>
        <w:t>Болотникова. 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Патриотический подъем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Окончание Смуты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 государственности. Ополчение К. Минина и Д. Пожарского. Освобождение Москвы.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 династии</w:t>
      </w:r>
      <w:r>
        <w:rPr>
          <w:spacing w:val="-2"/>
        </w:rPr>
        <w:t xml:space="preserve"> </w:t>
      </w:r>
      <w:r>
        <w:t>Романовых.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110E90" w:rsidRDefault="0007444D">
      <w:pPr>
        <w:pStyle w:val="a3"/>
        <w:spacing w:line="274" w:lineRule="exact"/>
      </w:pPr>
      <w:r>
        <w:t>Хронология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110E90" w:rsidRDefault="0007444D">
      <w:pPr>
        <w:pStyle w:val="a3"/>
        <w:spacing w:before="1" w:line="237" w:lineRule="auto"/>
        <w:ind w:right="31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2"/>
        </w:rPr>
        <w:t xml:space="preserve"> </w:t>
      </w:r>
      <w:r>
        <w:t>закрепощение</w:t>
      </w:r>
      <w:r>
        <w:rPr>
          <w:spacing w:val="-1"/>
        </w:rPr>
        <w:t xml:space="preserve"> </w:t>
      </w:r>
      <w:r>
        <w:t>крестьян.</w:t>
      </w:r>
    </w:p>
    <w:p w:rsidR="00110E90" w:rsidRDefault="0007444D">
      <w:pPr>
        <w:pStyle w:val="a3"/>
        <w:ind w:right="301" w:firstLine="739"/>
      </w:pPr>
      <w:r>
        <w:t>Экономические последствия Смуты. Новые явления в экономике страны: рост товарно--</w:t>
      </w:r>
      <w:r>
        <w:rPr>
          <w:spacing w:val="1"/>
        </w:rPr>
        <w:t xml:space="preserve"> </w:t>
      </w:r>
      <w:r>
        <w:rPr>
          <w:spacing w:val="-1"/>
        </w:rPr>
        <w:t>денежных</w:t>
      </w:r>
      <w:r>
        <w:rPr>
          <w:spacing w:val="-13"/>
        </w:rPr>
        <w:t xml:space="preserve"> </w:t>
      </w:r>
      <w:r>
        <w:rPr>
          <w:spacing w:val="-1"/>
        </w:rPr>
        <w:t>отношений,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мелкотоварного</w:t>
      </w:r>
      <w:r>
        <w:rPr>
          <w:spacing w:val="-14"/>
        </w:rPr>
        <w:t xml:space="preserve"> </w:t>
      </w:r>
      <w:r>
        <w:t>производства,</w:t>
      </w:r>
      <w:r>
        <w:rPr>
          <w:spacing w:val="-13"/>
        </w:rPr>
        <w:t xml:space="preserve"> </w:t>
      </w:r>
      <w:r>
        <w:t>возникновение</w:t>
      </w:r>
      <w:r>
        <w:rPr>
          <w:spacing w:val="-15"/>
        </w:rPr>
        <w:t xml:space="preserve"> </w:t>
      </w:r>
      <w:r>
        <w:t>мануфактур.</w:t>
      </w:r>
      <w:r>
        <w:rPr>
          <w:spacing w:val="-13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торговли,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 xml:space="preserve">формирования </w:t>
      </w:r>
      <w:r>
        <w:t>всероссийского рынка.</w:t>
      </w:r>
    </w:p>
    <w:p w:rsidR="00110E90" w:rsidRDefault="0007444D">
      <w:pPr>
        <w:pStyle w:val="a3"/>
        <w:spacing w:line="237" w:lineRule="auto"/>
        <w:ind w:right="638" w:firstLine="739"/>
        <w:jc w:val="left"/>
      </w:pPr>
      <w:r>
        <w:t>Народы России в XVIIв. Освоение Сибири и Дальнего Востока. Русские первопроходцы.</w:t>
      </w:r>
      <w:r>
        <w:rPr>
          <w:spacing w:val="1"/>
        </w:rPr>
        <w:t xml:space="preserve"> </w:t>
      </w:r>
      <w:r>
        <w:t>Народные движения в XVIIв.: причины, формы, участники. Городские восстания. Восстание под</w:t>
      </w:r>
      <w:r>
        <w:rPr>
          <w:spacing w:val="-58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Разина.</w:t>
      </w:r>
    </w:p>
    <w:p w:rsidR="00110E90" w:rsidRDefault="0007444D">
      <w:pPr>
        <w:pStyle w:val="a3"/>
        <w:spacing w:line="237" w:lineRule="auto"/>
        <w:ind w:right="332" w:firstLine="739"/>
        <w:jc w:val="left"/>
      </w:pPr>
      <w:r>
        <w:t>Власть и церковь. Реформы патриар</w:t>
      </w:r>
      <w:r>
        <w:t>ха Никона. Церковный раскол. Протопоп Аввакум.</w:t>
      </w:r>
      <w:r>
        <w:rPr>
          <w:spacing w:val="1"/>
        </w:rPr>
        <w:t xml:space="preserve"> </w:t>
      </w:r>
      <w:r>
        <w:t>Внешняя политика России в XVIIв. Взаимоотношения с соседними государствами и народами.</w:t>
      </w:r>
      <w:r>
        <w:rPr>
          <w:spacing w:val="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Посполитая.</w:t>
      </w:r>
      <w:r>
        <w:rPr>
          <w:spacing w:val="-3"/>
        </w:rPr>
        <w:t xml:space="preserve"> </w:t>
      </w:r>
      <w:r>
        <w:t>Смоленская</w:t>
      </w:r>
      <w:r>
        <w:rPr>
          <w:spacing w:val="-2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Левобережной</w:t>
      </w:r>
      <w:r>
        <w:rPr>
          <w:spacing w:val="-3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Киева.</w:t>
      </w:r>
      <w:r>
        <w:rPr>
          <w:spacing w:val="-1"/>
        </w:rPr>
        <w:t xml:space="preserve"> </w:t>
      </w:r>
      <w:r>
        <w:t>Отношения 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Крымск</w:t>
      </w:r>
      <w:r>
        <w:t>им</w:t>
      </w:r>
      <w:r>
        <w:rPr>
          <w:spacing w:val="-5"/>
        </w:rPr>
        <w:t xml:space="preserve"> </w:t>
      </w:r>
      <w:r>
        <w:t>ханством и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110E90" w:rsidRDefault="0007444D">
      <w:pPr>
        <w:pStyle w:val="a3"/>
        <w:spacing w:before="2" w:line="237" w:lineRule="auto"/>
        <w:ind w:right="301" w:firstLine="739"/>
      </w:pPr>
      <w:r>
        <w:t>Культура и быт России в XVIIв. Традиции и новые веяния, усиление светского характера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(сатирические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автобиографические</w:t>
      </w:r>
      <w:r>
        <w:rPr>
          <w:spacing w:val="1"/>
        </w:rPr>
        <w:t xml:space="preserve"> </w:t>
      </w:r>
      <w:r>
        <w:t>повести),</w:t>
      </w:r>
      <w:r>
        <w:rPr>
          <w:spacing w:val="-11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>герои.</w:t>
      </w:r>
      <w:r>
        <w:rPr>
          <w:spacing w:val="-7"/>
        </w:rPr>
        <w:t xml:space="preserve"> </w:t>
      </w:r>
      <w:r>
        <w:t>Церковное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гражданское</w:t>
      </w:r>
      <w:r>
        <w:rPr>
          <w:spacing w:val="-11"/>
        </w:rPr>
        <w:t xml:space="preserve"> </w:t>
      </w:r>
      <w:r>
        <w:t>зодчество: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памятники.</w:t>
      </w:r>
      <w:r>
        <w:rPr>
          <w:spacing w:val="-10"/>
        </w:rPr>
        <w:t xml:space="preserve"> </w:t>
      </w:r>
      <w:r>
        <w:t>Живопись</w:t>
      </w:r>
      <w:r>
        <w:rPr>
          <w:spacing w:val="-58"/>
        </w:rPr>
        <w:t xml:space="preserve"> </w:t>
      </w:r>
      <w:r>
        <w:rPr>
          <w:spacing w:val="-1"/>
        </w:rPr>
        <w:t>(С.</w:t>
      </w:r>
      <w:r>
        <w:rPr>
          <w:spacing w:val="-13"/>
        </w:rPr>
        <w:t xml:space="preserve"> </w:t>
      </w:r>
      <w:r>
        <w:t>Ушаков).</w:t>
      </w:r>
      <w:r>
        <w:rPr>
          <w:spacing w:val="-12"/>
        </w:rPr>
        <w:t xml:space="preserve"> </w:t>
      </w:r>
      <w:r>
        <w:t>Быт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обычаи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сословий</w:t>
      </w:r>
      <w:r>
        <w:rPr>
          <w:spacing w:val="-11"/>
        </w:rPr>
        <w:t xml:space="preserve"> </w:t>
      </w:r>
      <w:r>
        <w:t>(царский</w:t>
      </w:r>
      <w:r>
        <w:rPr>
          <w:spacing w:val="-11"/>
        </w:rPr>
        <w:t xml:space="preserve"> </w:t>
      </w:r>
      <w:r>
        <w:t>двор,</w:t>
      </w:r>
      <w:r>
        <w:rPr>
          <w:spacing w:val="-15"/>
        </w:rPr>
        <w:t xml:space="preserve"> </w:t>
      </w:r>
      <w:r>
        <w:t>бояре,</w:t>
      </w:r>
      <w:r>
        <w:rPr>
          <w:spacing w:val="-14"/>
        </w:rPr>
        <w:t xml:space="preserve"> </w:t>
      </w:r>
      <w:r>
        <w:t>дворяне,</w:t>
      </w:r>
      <w:r>
        <w:rPr>
          <w:spacing w:val="-12"/>
        </w:rPr>
        <w:t xml:space="preserve"> </w:t>
      </w:r>
      <w:r>
        <w:t>посадские,</w:t>
      </w:r>
      <w:r>
        <w:rPr>
          <w:spacing w:val="-12"/>
        </w:rPr>
        <w:t xml:space="preserve"> </w:t>
      </w:r>
      <w:r>
        <w:t>крестьяне,</w:t>
      </w:r>
      <w:r>
        <w:rPr>
          <w:spacing w:val="-58"/>
        </w:rPr>
        <w:t xml:space="preserve"> </w:t>
      </w:r>
      <w:r>
        <w:t>старообрядцы).</w:t>
      </w:r>
    </w:p>
    <w:p w:rsidR="00110E90" w:rsidRDefault="0007444D">
      <w:pPr>
        <w:pStyle w:val="a3"/>
        <w:spacing w:before="5" w:line="237" w:lineRule="auto"/>
        <w:ind w:right="518"/>
        <w:jc w:val="left"/>
      </w:pPr>
      <w:r>
        <w:t>Россия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рубеже</w:t>
      </w:r>
      <w:r>
        <w:rPr>
          <w:spacing w:val="42"/>
        </w:rPr>
        <w:t xml:space="preserve"> </w:t>
      </w:r>
      <w:r>
        <w:t>XVII—XVIII</w:t>
      </w:r>
      <w:r>
        <w:rPr>
          <w:spacing w:val="40"/>
        </w:rPr>
        <w:t xml:space="preserve"> </w:t>
      </w:r>
      <w:r>
        <w:t>вв.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предпосылки</w:t>
      </w:r>
      <w:r>
        <w:rPr>
          <w:spacing w:val="41"/>
        </w:rPr>
        <w:t xml:space="preserve"> </w:t>
      </w:r>
      <w:r>
        <w:t>преобразований.</w:t>
      </w:r>
      <w:r>
        <w:rPr>
          <w:spacing w:val="38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I.</w:t>
      </w:r>
      <w:r>
        <w:rPr>
          <w:spacing w:val="3"/>
        </w:rPr>
        <w:t xml:space="preserve"> </w:t>
      </w:r>
      <w:r>
        <w:t>Азовские</w:t>
      </w:r>
      <w:r>
        <w:rPr>
          <w:spacing w:val="-2"/>
        </w:rPr>
        <w:t xml:space="preserve"> </w:t>
      </w:r>
      <w:r>
        <w:t>походы. Великое</w:t>
      </w:r>
      <w:r>
        <w:rPr>
          <w:spacing w:val="-1"/>
        </w:rPr>
        <w:t xml:space="preserve"> </w:t>
      </w:r>
      <w:r>
        <w:t>посольство.</w:t>
      </w:r>
    </w:p>
    <w:p w:rsidR="00110E90" w:rsidRDefault="0007444D">
      <w:pPr>
        <w:pStyle w:val="a3"/>
        <w:spacing w:line="237" w:lineRule="auto"/>
        <w:ind w:right="298"/>
        <w:jc w:val="left"/>
      </w:pPr>
      <w:r>
        <w:t>Россия в первой четверти XVIII в. Преобразования Петра I. Реорганизация армии. Реформы</w:t>
      </w:r>
      <w:r>
        <w:rPr>
          <w:spacing w:val="1"/>
        </w:rPr>
        <w:t xml:space="preserve"> </w:t>
      </w:r>
      <w:r>
        <w:t>государственного управления (учреждение Сената, коллегий, губернская реформа и др.). Указ о</w:t>
      </w:r>
      <w:r>
        <w:rPr>
          <w:spacing w:val="1"/>
        </w:rPr>
        <w:t xml:space="preserve"> </w:t>
      </w:r>
      <w:r>
        <w:t>единонаследии. Табель о рангах</w:t>
      </w:r>
      <w:r>
        <w:t>. Утверждение абсолютизма. Церковная реформа; упразднение</w:t>
      </w:r>
      <w:r>
        <w:rPr>
          <w:spacing w:val="1"/>
        </w:rPr>
        <w:t xml:space="preserve"> </w:t>
      </w:r>
      <w:r>
        <w:t>патриаршества. Аристократическая оппозиция реформам Петра I; дело царевича Алексея. Политика</w:t>
      </w:r>
      <w:r>
        <w:rPr>
          <w:spacing w:val="-58"/>
        </w:rPr>
        <w:t xml:space="preserve"> </w:t>
      </w:r>
      <w:r>
        <w:t>протекционизма и меркантилизма. Денежная и налоговая реформы. Подушная подать. Социальные</w:t>
      </w:r>
      <w:r>
        <w:rPr>
          <w:spacing w:val="1"/>
        </w:rPr>
        <w:t xml:space="preserve"> </w:t>
      </w:r>
      <w:r>
        <w:t>движения в перв</w:t>
      </w:r>
      <w:r>
        <w:t>ой четверти XVIII в. Восстания в Астрахани, Башкирии, на Дону. Религиозные</w:t>
      </w:r>
      <w:r>
        <w:rPr>
          <w:spacing w:val="1"/>
        </w:rPr>
        <w:t xml:space="preserve"> </w:t>
      </w:r>
      <w:r>
        <w:t>выступления.</w:t>
      </w:r>
    </w:p>
    <w:p w:rsidR="00110E90" w:rsidRDefault="0007444D">
      <w:pPr>
        <w:pStyle w:val="a3"/>
        <w:spacing w:before="6" w:line="237" w:lineRule="auto"/>
        <w:ind w:firstLine="739"/>
        <w:jc w:val="left"/>
      </w:pPr>
      <w:r>
        <w:t>Внешняя</w:t>
      </w:r>
      <w:r>
        <w:rPr>
          <w:spacing w:val="27"/>
        </w:rPr>
        <w:t xml:space="preserve"> </w:t>
      </w:r>
      <w:r>
        <w:t>политика</w:t>
      </w:r>
      <w:r>
        <w:rPr>
          <w:spacing w:val="27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четверти</w:t>
      </w:r>
      <w:r>
        <w:rPr>
          <w:spacing w:val="32"/>
        </w:rPr>
        <w:t xml:space="preserve"> </w:t>
      </w:r>
      <w:r>
        <w:t>XVIIIв.</w:t>
      </w:r>
      <w:r>
        <w:rPr>
          <w:spacing w:val="27"/>
        </w:rPr>
        <w:t xml:space="preserve"> </w:t>
      </w:r>
      <w:r>
        <w:t>Северная</w:t>
      </w:r>
      <w:r>
        <w:rPr>
          <w:spacing w:val="27"/>
        </w:rPr>
        <w:t xml:space="preserve"> </w:t>
      </w:r>
      <w:r>
        <w:t>война:</w:t>
      </w:r>
      <w:r>
        <w:rPr>
          <w:spacing w:val="28"/>
        </w:rPr>
        <w:t xml:space="preserve"> </w:t>
      </w:r>
      <w:r>
        <w:t>причины,</w:t>
      </w:r>
      <w:r>
        <w:rPr>
          <w:spacing w:val="2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Прутский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империей.</w:t>
      </w:r>
    </w:p>
    <w:p w:rsidR="00110E90" w:rsidRDefault="0007444D">
      <w:pPr>
        <w:pStyle w:val="a3"/>
        <w:spacing w:before="3" w:line="237" w:lineRule="auto"/>
        <w:ind w:right="310"/>
      </w:pPr>
      <w:r>
        <w:t>Нововв</w:t>
      </w:r>
      <w:r>
        <w:t>едения в культуре. Просвещение и научные знания. Расширение сети школ и специальных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заведений.</w:t>
      </w:r>
      <w:r>
        <w:rPr>
          <w:spacing w:val="-12"/>
        </w:rPr>
        <w:t xml:space="preserve"> </w:t>
      </w:r>
      <w:r>
        <w:rPr>
          <w:spacing w:val="-1"/>
        </w:rPr>
        <w:t>Открытие</w:t>
      </w:r>
      <w:r>
        <w:rPr>
          <w:spacing w:val="-12"/>
        </w:rPr>
        <w:t xml:space="preserve"> </w:t>
      </w:r>
      <w:r>
        <w:rPr>
          <w:spacing w:val="-1"/>
        </w:rPr>
        <w:t>Академии</w:t>
      </w:r>
      <w:r>
        <w:rPr>
          <w:spacing w:val="-14"/>
        </w:rPr>
        <w:t xml:space="preserve"> </w:t>
      </w:r>
      <w:r>
        <w:rPr>
          <w:spacing w:val="-1"/>
        </w:rPr>
        <w:t>наук.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техники;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Нартов.</w:t>
      </w:r>
      <w:r>
        <w:rPr>
          <w:spacing w:val="-12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 xml:space="preserve">Архитектура и изобразительное искусство (Д. Трезини, В. В. Растрелли, И. Н. </w:t>
      </w:r>
      <w:r>
        <w:t>Никитин).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дворянском</w:t>
      </w:r>
      <w:r>
        <w:rPr>
          <w:spacing w:val="-1"/>
        </w:rPr>
        <w:t xml:space="preserve"> </w:t>
      </w:r>
      <w:r>
        <w:t>быту.</w:t>
      </w:r>
    </w:p>
    <w:p w:rsidR="00110E90" w:rsidRDefault="0007444D">
      <w:pPr>
        <w:pStyle w:val="a3"/>
        <w:spacing w:line="274" w:lineRule="exact"/>
        <w:ind w:left="1032"/>
      </w:pP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</w:p>
    <w:p w:rsidR="00110E90" w:rsidRDefault="0007444D">
      <w:pPr>
        <w:pStyle w:val="a3"/>
        <w:ind w:right="309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-12"/>
        </w:rPr>
        <w:t xml:space="preserve"> </w:t>
      </w:r>
      <w:r>
        <w:t>Петра</w:t>
      </w:r>
      <w:r>
        <w:rPr>
          <w:spacing w:val="-10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привилегий</w:t>
      </w:r>
      <w:r>
        <w:rPr>
          <w:spacing w:val="-13"/>
        </w:rPr>
        <w:t xml:space="preserve"> </w:t>
      </w:r>
      <w:r>
        <w:t>дворянства.</w:t>
      </w:r>
      <w:r>
        <w:rPr>
          <w:spacing w:val="-11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Семилетней</w:t>
      </w:r>
      <w:r>
        <w:rPr>
          <w:spacing w:val="-11"/>
        </w:rPr>
        <w:t xml:space="preserve"> </w:t>
      </w:r>
      <w:r>
        <w:t>войне</w:t>
      </w:r>
      <w:r>
        <w:rPr>
          <w:spacing w:val="-12"/>
        </w:rPr>
        <w:t xml:space="preserve"> </w:t>
      </w:r>
      <w:r>
        <w:t>(П.</w:t>
      </w:r>
      <w:r>
        <w:rPr>
          <w:spacing w:val="-12"/>
        </w:rPr>
        <w:t xml:space="preserve"> </w:t>
      </w:r>
      <w:r>
        <w:t>А</w:t>
      </w:r>
      <w:r>
        <w:t>.</w:t>
      </w:r>
      <w:r>
        <w:rPr>
          <w:spacing w:val="-58"/>
        </w:rPr>
        <w:t xml:space="preserve"> </w:t>
      </w:r>
      <w:r>
        <w:t>Румянцев).</w:t>
      </w:r>
    </w:p>
    <w:p w:rsidR="00110E90" w:rsidRDefault="0007444D">
      <w:pPr>
        <w:pStyle w:val="a3"/>
        <w:spacing w:line="237" w:lineRule="auto"/>
        <w:ind w:right="309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1762—1801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rPr>
          <w:spacing w:val="-1"/>
        </w:rPr>
        <w:t>абсолютизма: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18"/>
        </w:rPr>
        <w:t xml:space="preserve"> </w:t>
      </w:r>
      <w:r>
        <w:rPr>
          <w:spacing w:val="-1"/>
        </w:rPr>
        <w:t>направления,</w:t>
      </w:r>
      <w:r>
        <w:rPr>
          <w:spacing w:val="-14"/>
        </w:rPr>
        <w:t xml:space="preserve"> </w:t>
      </w:r>
      <w:r>
        <w:rPr>
          <w:spacing w:val="-1"/>
        </w:rPr>
        <w:t>мероприятия,</w:t>
      </w:r>
      <w:r>
        <w:rPr>
          <w:spacing w:val="-14"/>
        </w:rPr>
        <w:t xml:space="preserve"> </w:t>
      </w:r>
      <w:r>
        <w:t>значение.</w:t>
      </w:r>
      <w:r>
        <w:rPr>
          <w:spacing w:val="-13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промышленности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rPr>
          <w:spacing w:val="-1"/>
        </w:rPr>
        <w:t>Предпринимательство.</w:t>
      </w:r>
      <w:r>
        <w:rPr>
          <w:spacing w:val="-15"/>
        </w:rPr>
        <w:t xml:space="preserve"> </w:t>
      </w:r>
      <w:r>
        <w:rPr>
          <w:spacing w:val="-1"/>
        </w:rPr>
        <w:t>Рост</w:t>
      </w:r>
      <w:r>
        <w:rPr>
          <w:spacing w:val="-12"/>
        </w:rPr>
        <w:t xml:space="preserve"> </w:t>
      </w:r>
      <w:r>
        <w:rPr>
          <w:spacing w:val="-1"/>
        </w:rPr>
        <w:t>помещичьего</w:t>
      </w:r>
      <w:r>
        <w:rPr>
          <w:spacing w:val="-13"/>
        </w:rPr>
        <w:t xml:space="preserve"> </w:t>
      </w:r>
      <w:r>
        <w:t>землевладения.</w:t>
      </w:r>
      <w:r>
        <w:rPr>
          <w:spacing w:val="-12"/>
        </w:rPr>
        <w:t xml:space="preserve"> </w:t>
      </w:r>
      <w:r>
        <w:t>Усиление</w:t>
      </w:r>
      <w:r>
        <w:rPr>
          <w:spacing w:val="-13"/>
        </w:rPr>
        <w:t xml:space="preserve"> </w:t>
      </w:r>
      <w:r>
        <w:t>крепостничества.</w:t>
      </w:r>
      <w:r>
        <w:rPr>
          <w:spacing w:val="-12"/>
        </w:rPr>
        <w:t xml:space="preserve"> </w:t>
      </w:r>
      <w:r>
        <w:t>Восстание</w:t>
      </w:r>
      <w:r>
        <w:rPr>
          <w:spacing w:val="-13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110E90" w:rsidRDefault="0007444D">
      <w:pPr>
        <w:pStyle w:val="a3"/>
        <w:spacing w:line="275" w:lineRule="exact"/>
        <w:ind w:left="1032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Павла</w:t>
      </w:r>
      <w:r>
        <w:rPr>
          <w:spacing w:val="-3"/>
        </w:rPr>
        <w:t xml:space="preserve"> </w:t>
      </w:r>
      <w:r>
        <w:t>I.</w:t>
      </w:r>
    </w:p>
    <w:p w:rsidR="00110E90" w:rsidRDefault="0007444D">
      <w:pPr>
        <w:pStyle w:val="a3"/>
        <w:spacing w:before="1" w:line="237" w:lineRule="auto"/>
        <w:ind w:right="828" w:firstLine="739"/>
      </w:pPr>
      <w:r>
        <w:t>Россия в европейской и мировой политике во второй половине XVIIIв. Русско-турецкие</w:t>
      </w:r>
      <w:r>
        <w:rPr>
          <w:spacing w:val="-57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Причерноморья;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Потемкин.</w:t>
      </w:r>
    </w:p>
    <w:p w:rsidR="00110E90" w:rsidRDefault="0007444D">
      <w:pPr>
        <w:pStyle w:val="a3"/>
        <w:ind w:right="674"/>
        <w:jc w:val="left"/>
      </w:pPr>
      <w:r>
        <w:t>Георгиевский трактат. Участие России</w:t>
      </w:r>
      <w:r>
        <w:t xml:space="preserve"> в разделах Речи Посполитой. Действия вооруженных сил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Швейцарии.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Суворов,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Ушаков).</w:t>
      </w:r>
    </w:p>
    <w:p w:rsidR="00110E90" w:rsidRDefault="0007444D">
      <w:pPr>
        <w:pStyle w:val="a3"/>
        <w:spacing w:line="237" w:lineRule="auto"/>
        <w:ind w:right="869"/>
        <w:jc w:val="left"/>
      </w:pPr>
      <w:r>
        <w:t>Культура и быт России во второй половине XVIIIв. Просвещение. Становление отечественной</w:t>
      </w:r>
      <w:r>
        <w:rPr>
          <w:spacing w:val="-58"/>
        </w:rPr>
        <w:t xml:space="preserve"> </w:t>
      </w:r>
      <w:r>
        <w:t>науки;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 Ломоносов.</w:t>
      </w:r>
    </w:p>
    <w:p w:rsidR="00110E90" w:rsidRDefault="0007444D">
      <w:pPr>
        <w:pStyle w:val="a3"/>
        <w:spacing w:line="237" w:lineRule="auto"/>
        <w:ind w:right="311" w:firstLine="739"/>
      </w:pPr>
      <w:r>
        <w:t>Исследовательские</w:t>
      </w:r>
      <w:r>
        <w:rPr>
          <w:spacing w:val="-12"/>
        </w:rPr>
        <w:t xml:space="preserve"> </w:t>
      </w:r>
      <w:r>
        <w:t>экспедиции</w:t>
      </w:r>
      <w:r>
        <w:rPr>
          <w:spacing w:val="-11"/>
        </w:rPr>
        <w:t xml:space="preserve"> </w:t>
      </w:r>
      <w:r>
        <w:t>(В.</w:t>
      </w:r>
      <w:r>
        <w:rPr>
          <w:spacing w:val="-11"/>
        </w:rPr>
        <w:t xml:space="preserve"> </w:t>
      </w:r>
      <w:r>
        <w:t>Беринг,</w:t>
      </w:r>
      <w:r>
        <w:rPr>
          <w:spacing w:val="-11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Крашенинников).</w:t>
      </w:r>
      <w:r>
        <w:rPr>
          <w:spacing w:val="-11"/>
        </w:rPr>
        <w:t xml:space="preserve"> </w:t>
      </w:r>
      <w:r>
        <w:t>Историческая</w:t>
      </w:r>
      <w:r>
        <w:rPr>
          <w:spacing w:val="-11"/>
        </w:rPr>
        <w:t xml:space="preserve"> </w:t>
      </w:r>
      <w:r>
        <w:t>наука</w:t>
      </w:r>
      <w:r>
        <w:rPr>
          <w:spacing w:val="-9"/>
        </w:rPr>
        <w:t xml:space="preserve"> </w:t>
      </w:r>
      <w:r>
        <w:t>(В.</w:t>
      </w:r>
      <w:r>
        <w:rPr>
          <w:spacing w:val="-11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>Татищев, М. М. Щербатов). Русские изобретатели (И. И Ползунов, И. П. Кулибин). Литература:</w:t>
      </w:r>
      <w:r>
        <w:rPr>
          <w:spacing w:val="1"/>
        </w:rPr>
        <w:t xml:space="preserve"> </w:t>
      </w:r>
      <w:r>
        <w:t xml:space="preserve">основные направления, жанры, писатели (В. К. Тредиаковский, Н. М. Карамзин, </w:t>
      </w:r>
      <w:r>
        <w:t>Г. Р. Державин, Д.</w:t>
      </w:r>
      <w:r>
        <w:rPr>
          <w:spacing w:val="1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Фонвизин).</w:t>
      </w:r>
      <w:r>
        <w:rPr>
          <w:spacing w:val="6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архитектуры,</w:t>
      </w:r>
      <w:r>
        <w:rPr>
          <w:spacing w:val="6"/>
        </w:rPr>
        <w:t xml:space="preserve"> </w:t>
      </w:r>
      <w:r>
        <w:t>живописи,</w:t>
      </w:r>
      <w:r>
        <w:rPr>
          <w:spacing w:val="6"/>
        </w:rPr>
        <w:t xml:space="preserve"> </w:t>
      </w:r>
      <w:r>
        <w:t>скульптуры,</w:t>
      </w:r>
      <w:r>
        <w:rPr>
          <w:spacing w:val="6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(стили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течения,</w:t>
      </w:r>
      <w:r>
        <w:rPr>
          <w:spacing w:val="4"/>
        </w:rPr>
        <w:t xml:space="preserve"> </w:t>
      </w:r>
      <w:r>
        <w:t>художники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4"/>
        <w:jc w:val="left"/>
      </w:pPr>
      <w:r>
        <w:lastRenderedPageBreak/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произведения).</w:t>
      </w:r>
      <w:r>
        <w:rPr>
          <w:spacing w:val="4"/>
        </w:rPr>
        <w:t xml:space="preserve"> </w:t>
      </w:r>
      <w:r>
        <w:t>Театр</w:t>
      </w:r>
      <w:r>
        <w:rPr>
          <w:spacing w:val="5"/>
        </w:rPr>
        <w:t xml:space="preserve"> </w:t>
      </w:r>
      <w:r>
        <w:t>(Ф.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Волков).</w:t>
      </w:r>
      <w:r>
        <w:rPr>
          <w:spacing w:val="5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быт</w:t>
      </w:r>
      <w:r>
        <w:rPr>
          <w:spacing w:val="5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Российская</w:t>
      </w:r>
      <w:r>
        <w:rPr>
          <w:spacing w:val="25"/>
        </w:rPr>
        <w:t xml:space="preserve"> </w:t>
      </w:r>
      <w:r>
        <w:t>империя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четверти</w:t>
      </w:r>
      <w:r>
        <w:rPr>
          <w:spacing w:val="27"/>
        </w:rPr>
        <w:t xml:space="preserve"> </w:t>
      </w:r>
      <w:r>
        <w:t>XIX</w:t>
      </w:r>
      <w:r>
        <w:rPr>
          <w:spacing w:val="25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Территория.</w:t>
      </w:r>
      <w:r>
        <w:rPr>
          <w:spacing w:val="23"/>
        </w:rPr>
        <w:t xml:space="preserve"> </w:t>
      </w:r>
      <w:r>
        <w:t>Население.</w:t>
      </w:r>
      <w:r>
        <w:rPr>
          <w:spacing w:val="26"/>
        </w:rPr>
        <w:t xml:space="preserve"> </w:t>
      </w:r>
      <w:r>
        <w:t>Социально-экономическое</w:t>
      </w:r>
      <w:r>
        <w:rPr>
          <w:spacing w:val="-57"/>
        </w:rPr>
        <w:t xml:space="preserve"> </w:t>
      </w:r>
      <w:r>
        <w:t>развитие.</w:t>
      </w:r>
      <w:r>
        <w:rPr>
          <w:spacing w:val="37"/>
        </w:rPr>
        <w:t xml:space="preserve"> </w:t>
      </w:r>
      <w:r>
        <w:t>Император</w:t>
      </w:r>
      <w:r>
        <w:rPr>
          <w:spacing w:val="37"/>
        </w:rPr>
        <w:t xml:space="preserve"> </w:t>
      </w:r>
      <w:r>
        <w:t>Александр</w:t>
      </w:r>
      <w:r>
        <w:rPr>
          <w:spacing w:val="41"/>
        </w:rPr>
        <w:t xml:space="preserve"> </w:t>
      </w:r>
      <w:r>
        <w:t>Iи</w:t>
      </w:r>
      <w:r>
        <w:rPr>
          <w:spacing w:val="40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окружение.</w:t>
      </w:r>
      <w:r>
        <w:rPr>
          <w:spacing w:val="37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министерств.</w:t>
      </w:r>
      <w:r>
        <w:rPr>
          <w:spacing w:val="37"/>
        </w:rPr>
        <w:t xml:space="preserve"> </w:t>
      </w:r>
      <w:r>
        <w:t>Указ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вольных</w:t>
      </w:r>
      <w:r>
        <w:rPr>
          <w:spacing w:val="-57"/>
        </w:rPr>
        <w:t xml:space="preserve"> </w:t>
      </w:r>
      <w:r>
        <w:t>хлебопашцах.</w:t>
      </w:r>
      <w:r>
        <w:rPr>
          <w:spacing w:val="30"/>
        </w:rPr>
        <w:t xml:space="preserve"> </w:t>
      </w:r>
      <w:r>
        <w:t>Меры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Проект</w:t>
      </w:r>
      <w:r>
        <w:rPr>
          <w:spacing w:val="32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Сперанского.</w:t>
      </w:r>
      <w:r>
        <w:rPr>
          <w:spacing w:val="31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совета. Причины</w:t>
      </w:r>
      <w:r>
        <w:rPr>
          <w:spacing w:val="-1"/>
        </w:rPr>
        <w:t xml:space="preserve"> </w:t>
      </w:r>
      <w:r>
        <w:t>свертывания либеральных</w:t>
      </w:r>
      <w:r>
        <w:rPr>
          <w:spacing w:val="1"/>
        </w:rPr>
        <w:t xml:space="preserve"> </w:t>
      </w:r>
      <w:r>
        <w:t>реформ.</w:t>
      </w:r>
    </w:p>
    <w:p w:rsidR="00110E90" w:rsidRDefault="0007444D">
      <w:pPr>
        <w:pStyle w:val="a3"/>
        <w:ind w:right="30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к России Финляндии.</w:t>
      </w:r>
    </w:p>
    <w:p w:rsidR="00110E90" w:rsidRDefault="0007444D">
      <w:pPr>
        <w:pStyle w:val="a3"/>
        <w:spacing w:line="237" w:lineRule="auto"/>
        <w:ind w:right="303" w:firstLine="739"/>
      </w:pP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-5"/>
        </w:rPr>
        <w:t xml:space="preserve"> </w:t>
      </w:r>
      <w:r>
        <w:t>подъем</w:t>
      </w:r>
      <w:r>
        <w:rPr>
          <w:spacing w:val="-6"/>
        </w:rPr>
        <w:t xml:space="preserve"> </w:t>
      </w:r>
      <w:r>
        <w:t>народа.</w:t>
      </w:r>
      <w:r>
        <w:rPr>
          <w:spacing w:val="-5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(М.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Кутузов,</w:t>
      </w:r>
      <w:r>
        <w:rPr>
          <w:spacing w:val="-4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Багратион,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Раевский,</w:t>
      </w:r>
      <w:r>
        <w:rPr>
          <w:spacing w:val="-5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Давыдов и др.). Причины победы России в Отечественной войне 1812 г. Влияние Отечеств</w:t>
      </w:r>
      <w:r>
        <w:t>енной</w:t>
      </w:r>
      <w:r>
        <w:rPr>
          <w:spacing w:val="1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1812</w:t>
      </w:r>
      <w:r>
        <w:rPr>
          <w:spacing w:val="-7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общественную</w:t>
      </w:r>
      <w:r>
        <w:rPr>
          <w:spacing w:val="-7"/>
        </w:rPr>
        <w:t xml:space="preserve"> </w:t>
      </w:r>
      <w:r>
        <w:t>мысль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национальное</w:t>
      </w:r>
      <w:r>
        <w:rPr>
          <w:spacing w:val="-9"/>
        </w:rPr>
        <w:t xml:space="preserve"> </w:t>
      </w:r>
      <w:r>
        <w:t>самосознание.</w:t>
      </w:r>
      <w:r>
        <w:rPr>
          <w:spacing w:val="-10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память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войне</w:t>
      </w:r>
      <w:r>
        <w:rPr>
          <w:spacing w:val="-8"/>
        </w:rPr>
        <w:t xml:space="preserve"> </w:t>
      </w:r>
      <w:r>
        <w:t>1812</w:t>
      </w:r>
      <w:r>
        <w:rPr>
          <w:spacing w:val="-58"/>
        </w:rPr>
        <w:t xml:space="preserve"> </w:t>
      </w:r>
      <w:r>
        <w:t>г.</w:t>
      </w:r>
    </w:p>
    <w:p w:rsidR="00110E90" w:rsidRDefault="0007444D">
      <w:pPr>
        <w:pStyle w:val="a3"/>
        <w:spacing w:before="2" w:line="237" w:lineRule="auto"/>
        <w:ind w:right="314" w:firstLine="739"/>
      </w:pPr>
      <w:r>
        <w:t>Заграничный поход русской армии 1813—1814 гг. Венский конгресс. Священный союз. Роль</w:t>
      </w:r>
      <w:r>
        <w:rPr>
          <w:spacing w:val="-5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политике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1813—1825 гг.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 Америка.</w:t>
      </w:r>
    </w:p>
    <w:p w:rsidR="00110E90" w:rsidRDefault="0007444D">
      <w:pPr>
        <w:pStyle w:val="a3"/>
        <w:ind w:right="304"/>
      </w:pPr>
      <w:r>
        <w:t>Изменение внутриполитического курса Александра I в 1816—1825 гг. Основные итоги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Александра</w:t>
      </w:r>
      <w:r>
        <w:rPr>
          <w:spacing w:val="3"/>
        </w:rPr>
        <w:t xml:space="preserve"> </w:t>
      </w:r>
      <w:r>
        <w:t>I.</w:t>
      </w:r>
    </w:p>
    <w:p w:rsidR="00110E90" w:rsidRDefault="0007444D">
      <w:pPr>
        <w:pStyle w:val="a3"/>
        <w:spacing w:line="237" w:lineRule="auto"/>
        <w:ind w:right="305" w:firstLine="739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 xml:space="preserve">организации, их участники. Южное общество; «Русская правда» П. </w:t>
      </w:r>
      <w:r>
        <w:t>И. Пестеля. Северное общество;</w:t>
      </w:r>
      <w:r>
        <w:rPr>
          <w:spacing w:val="-57"/>
        </w:rPr>
        <w:t xml:space="preserve"> </w:t>
      </w:r>
      <w:r>
        <w:t>Конституция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Муравьева.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декабристов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Санкт-Петербурге</w:t>
      </w:r>
      <w:r>
        <w:rPr>
          <w:spacing w:val="-4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1825</w:t>
      </w:r>
      <w:r>
        <w:rPr>
          <w:spacing w:val="-4"/>
        </w:rPr>
        <w:t xml:space="preserve"> </w:t>
      </w:r>
      <w:r>
        <w:t>г.)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юге, их</w:t>
      </w:r>
      <w:r>
        <w:rPr>
          <w:spacing w:val="-1"/>
        </w:rPr>
        <w:t xml:space="preserve"> </w:t>
      </w:r>
      <w:r>
        <w:t>итоги. 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декабристов.</w:t>
      </w:r>
    </w:p>
    <w:p w:rsidR="00110E90" w:rsidRDefault="0007444D">
      <w:pPr>
        <w:pStyle w:val="a3"/>
        <w:spacing w:before="1" w:line="237" w:lineRule="auto"/>
        <w:ind w:right="310"/>
      </w:pPr>
      <w:r>
        <w:t xml:space="preserve">Российская империя в 1825—1855 гг. Правление Николая I. Преобразование и </w:t>
      </w:r>
      <w:r>
        <w:t>укрепление 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аппарата. Кодификация</w:t>
      </w:r>
      <w:r>
        <w:rPr>
          <w:spacing w:val="-3"/>
        </w:rPr>
        <w:t xml:space="preserve"> </w:t>
      </w:r>
      <w:r>
        <w:t>законов.</w:t>
      </w:r>
    </w:p>
    <w:p w:rsidR="00110E90" w:rsidRDefault="0007444D">
      <w:pPr>
        <w:pStyle w:val="a3"/>
        <w:ind w:right="307" w:firstLine="739"/>
      </w:pPr>
      <w:r>
        <w:t>Социально-экономическое развитие России во второй четверти XIXв. Крестьянский 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</w:t>
      </w:r>
      <w:r>
        <w:t>мические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Канкрина.</w:t>
      </w:r>
    </w:p>
    <w:p w:rsidR="00110E90" w:rsidRDefault="0007444D">
      <w:pPr>
        <w:pStyle w:val="a3"/>
        <w:spacing w:line="237" w:lineRule="auto"/>
        <w:ind w:right="332" w:firstLine="739"/>
        <w:jc w:val="left"/>
      </w:pPr>
      <w:r>
        <w:t>Общественное движение в 1830—1850-е гг. Охранительное направление. 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-4"/>
        </w:rPr>
        <w:t xml:space="preserve"> </w:t>
      </w:r>
      <w:r>
        <w:t>народности</w:t>
      </w:r>
      <w:r>
        <w:rPr>
          <w:spacing w:val="-2"/>
        </w:rPr>
        <w:t xml:space="preserve"> </w:t>
      </w:r>
      <w:r>
        <w:t>(С.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Уваров).</w:t>
      </w:r>
      <w:r>
        <w:rPr>
          <w:spacing w:val="-3"/>
        </w:rPr>
        <w:t xml:space="preserve"> </w:t>
      </w:r>
      <w:r>
        <w:t>Оппозиционная</w:t>
      </w:r>
      <w:r>
        <w:rPr>
          <w:spacing w:val="-3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мысль.</w:t>
      </w:r>
      <w:r>
        <w:rPr>
          <w:spacing w:val="-4"/>
        </w:rPr>
        <w:t xml:space="preserve"> </w:t>
      </w:r>
      <w:r>
        <w:t>Славянофилы</w:t>
      </w:r>
      <w:r>
        <w:rPr>
          <w:spacing w:val="-4"/>
        </w:rPr>
        <w:t xml:space="preserve"> </w:t>
      </w:r>
      <w:r>
        <w:t>(И.</w:t>
      </w:r>
      <w:r>
        <w:rPr>
          <w:spacing w:val="-4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и К. С.</w:t>
      </w:r>
    </w:p>
    <w:p w:rsidR="00110E90" w:rsidRDefault="0007444D">
      <w:pPr>
        <w:pStyle w:val="a3"/>
        <w:ind w:right="305"/>
      </w:pPr>
      <w:r>
        <w:t>Аксаковы,</w:t>
      </w:r>
      <w:r>
        <w:rPr>
          <w:spacing w:val="-14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Киреевские,</w:t>
      </w:r>
      <w:r>
        <w:rPr>
          <w:spacing w:val="-13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Хомяков,</w:t>
      </w:r>
      <w:r>
        <w:rPr>
          <w:spacing w:val="-15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Ф.</w:t>
      </w:r>
      <w:r>
        <w:rPr>
          <w:spacing w:val="-14"/>
        </w:rPr>
        <w:t xml:space="preserve"> </w:t>
      </w:r>
      <w:r>
        <w:t>Самарин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западники</w:t>
      </w:r>
      <w:r>
        <w:rPr>
          <w:spacing w:val="-13"/>
        </w:rPr>
        <w:t xml:space="preserve"> </w:t>
      </w:r>
      <w:r>
        <w:t>(К.</w:t>
      </w:r>
      <w:r>
        <w:rPr>
          <w:spacing w:val="-14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Кавелин,</w:t>
      </w:r>
      <w:r>
        <w:rPr>
          <w:spacing w:val="-5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Соловьев,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Грановский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Революционно-социалистические</w:t>
      </w:r>
      <w:r>
        <w:rPr>
          <w:spacing w:val="-7"/>
        </w:rPr>
        <w:t xml:space="preserve"> </w:t>
      </w:r>
      <w:r>
        <w:t>течения</w:t>
      </w:r>
      <w:r>
        <w:rPr>
          <w:spacing w:val="-5"/>
        </w:rPr>
        <w:t xml:space="preserve"> </w:t>
      </w:r>
      <w:r>
        <w:t>(А.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Герцен,</w:t>
      </w:r>
      <w:r>
        <w:rPr>
          <w:spacing w:val="-6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Огарев,</w:t>
      </w:r>
      <w:r>
        <w:rPr>
          <w:spacing w:val="1"/>
        </w:rPr>
        <w:t xml:space="preserve"> </w:t>
      </w:r>
      <w:r>
        <w:t>В. Г.</w:t>
      </w:r>
      <w:r>
        <w:rPr>
          <w:spacing w:val="-1"/>
        </w:rPr>
        <w:t xml:space="preserve"> </w:t>
      </w:r>
      <w:r>
        <w:t>Белинский).</w:t>
      </w:r>
      <w:r>
        <w:rPr>
          <w:spacing w:val="-1"/>
        </w:rPr>
        <w:t xml:space="preserve"> </w:t>
      </w:r>
      <w:r>
        <w:t>Общество петрашевцев.</w:t>
      </w:r>
    </w:p>
    <w:p w:rsidR="00110E90" w:rsidRDefault="0007444D">
      <w:pPr>
        <w:pStyle w:val="a3"/>
        <w:spacing w:line="237" w:lineRule="auto"/>
        <w:ind w:right="307" w:firstLine="739"/>
      </w:pPr>
      <w:r>
        <w:t xml:space="preserve">Внешняя политика </w:t>
      </w:r>
      <w:r>
        <w:t>России во второй четверти XIX в.: европейская политика,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1853—1856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 Севастополя (В. А. Корнилов, П. С. Нахимов, В. И. Истомин). Итоги и последствия</w:t>
      </w:r>
      <w:r>
        <w:rPr>
          <w:spacing w:val="1"/>
        </w:rPr>
        <w:t xml:space="preserve"> </w:t>
      </w:r>
      <w:r>
        <w:t>войны.</w:t>
      </w:r>
    </w:p>
    <w:p w:rsidR="00110E90" w:rsidRDefault="0007444D">
      <w:pPr>
        <w:pStyle w:val="a3"/>
        <w:ind w:right="308" w:firstLine="739"/>
      </w:pPr>
      <w:r>
        <w:t>Народы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самодержавия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XIXв.</w:t>
      </w:r>
      <w:r>
        <w:rPr>
          <w:spacing w:val="-8"/>
        </w:rPr>
        <w:t xml:space="preserve"> </w:t>
      </w:r>
      <w:r>
        <w:t>Кавказская</w:t>
      </w:r>
      <w:r>
        <w:rPr>
          <w:spacing w:val="-58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Имамат; движение</w:t>
      </w:r>
      <w:r>
        <w:rPr>
          <w:spacing w:val="-1"/>
        </w:rPr>
        <w:t xml:space="preserve"> </w:t>
      </w:r>
      <w:r>
        <w:t>Шамиля.</w:t>
      </w:r>
    </w:p>
    <w:p w:rsidR="00110E90" w:rsidRDefault="0007444D">
      <w:pPr>
        <w:pStyle w:val="a3"/>
        <w:spacing w:line="237" w:lineRule="auto"/>
        <w:ind w:right="306" w:firstLine="739"/>
      </w:pPr>
      <w:r>
        <w:t>Культура России в первой половине XIX в. Развитие науки и техники (Н. И. Лобачевский, Н.</w:t>
      </w:r>
      <w:r>
        <w:rPr>
          <w:spacing w:val="-57"/>
        </w:rPr>
        <w:t xml:space="preserve"> </w:t>
      </w:r>
      <w:r>
        <w:rPr>
          <w:spacing w:val="-1"/>
        </w:rPr>
        <w:t>И.</w:t>
      </w:r>
      <w:r>
        <w:rPr>
          <w:spacing w:val="-14"/>
        </w:rPr>
        <w:t xml:space="preserve"> </w:t>
      </w:r>
      <w:r>
        <w:rPr>
          <w:spacing w:val="-1"/>
        </w:rPr>
        <w:t>Пирогов,</w:t>
      </w:r>
      <w:r>
        <w:rPr>
          <w:spacing w:val="-14"/>
        </w:rPr>
        <w:t xml:space="preserve"> </w:t>
      </w:r>
      <w:r>
        <w:rPr>
          <w:spacing w:val="-1"/>
        </w:rPr>
        <w:t>Н.</w:t>
      </w:r>
      <w:r>
        <w:rPr>
          <w:spacing w:val="-12"/>
        </w:rPr>
        <w:t xml:space="preserve"> </w:t>
      </w:r>
      <w:r>
        <w:rPr>
          <w:spacing w:val="-1"/>
        </w:rPr>
        <w:t>Н.</w:t>
      </w:r>
      <w:r>
        <w:rPr>
          <w:spacing w:val="-14"/>
        </w:rPr>
        <w:t xml:space="preserve"> </w:t>
      </w:r>
      <w:r>
        <w:rPr>
          <w:spacing w:val="-1"/>
        </w:rPr>
        <w:t>Зинин,</w:t>
      </w:r>
      <w:r>
        <w:rPr>
          <w:spacing w:val="-13"/>
        </w:rPr>
        <w:t xml:space="preserve"> </w:t>
      </w:r>
      <w:r>
        <w:rPr>
          <w:spacing w:val="-1"/>
        </w:rPr>
        <w:t>Б.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3"/>
        </w:rPr>
        <w:t xml:space="preserve"> </w:t>
      </w:r>
      <w:r>
        <w:t>Якоби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Географические</w:t>
      </w:r>
      <w:r>
        <w:rPr>
          <w:spacing w:val="-14"/>
        </w:rPr>
        <w:t xml:space="preserve"> </w:t>
      </w:r>
      <w:r>
        <w:t>экспедиции,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участники.</w:t>
      </w:r>
      <w:r>
        <w:rPr>
          <w:spacing w:val="-13"/>
        </w:rPr>
        <w:t xml:space="preserve"> </w:t>
      </w:r>
      <w:r>
        <w:t>Образование:</w:t>
      </w:r>
      <w:r>
        <w:rPr>
          <w:spacing w:val="-57"/>
        </w:rPr>
        <w:t xml:space="preserve"> </w:t>
      </w:r>
      <w:r>
        <w:t>расширение сети школ и университетов. Национальные корни отечественной культуры и западные</w:t>
      </w:r>
      <w:r>
        <w:rPr>
          <w:spacing w:val="1"/>
        </w:rPr>
        <w:t xml:space="preserve"> </w:t>
      </w:r>
      <w:r>
        <w:t>влияния. Основные стили в художественной культуре (романтизм, классицизм, реализм). Золотой</w:t>
      </w:r>
      <w:r>
        <w:rPr>
          <w:spacing w:val="1"/>
        </w:rPr>
        <w:t xml:space="preserve"> </w:t>
      </w:r>
      <w:r>
        <w:t xml:space="preserve">век русской </w:t>
      </w:r>
      <w:r>
        <w:t>литературы: писатели и их произведения (В. А. Жуковский, А. С. Пушкин, М. Ю.</w:t>
      </w:r>
      <w:r>
        <w:rPr>
          <w:spacing w:val="1"/>
        </w:rPr>
        <w:t xml:space="preserve"> </w:t>
      </w:r>
      <w:r>
        <w:t>Лермонтов, Н. В. Гоголь и др.). Становление национальной музыкальной школы (М. И. Глинка, А.</w:t>
      </w:r>
      <w:r>
        <w:rPr>
          <w:spacing w:val="1"/>
        </w:rPr>
        <w:t xml:space="preserve"> </w:t>
      </w:r>
      <w:r>
        <w:t>С. Даргомыжский). Театр. Живопись: стили (классицизм, романтизм, реализм), жанры, худо</w:t>
      </w:r>
      <w:r>
        <w:t>жники</w:t>
      </w:r>
      <w:r>
        <w:rPr>
          <w:spacing w:val="1"/>
        </w:rPr>
        <w:t xml:space="preserve"> </w:t>
      </w:r>
      <w:r>
        <w:t>(К. П. Брюллов, О. А. Кипренский, В. А. Тропинин и др.). Архитектура: стили (русский ампир,</w:t>
      </w:r>
      <w:r>
        <w:rPr>
          <w:spacing w:val="1"/>
        </w:rPr>
        <w:t xml:space="preserve"> </w:t>
      </w:r>
      <w:r>
        <w:t>классицизм), зодчие и их произведения. Вклад российской культуры первой половины</w:t>
      </w:r>
      <w:r>
        <w:rPr>
          <w:spacing w:val="1"/>
        </w:rPr>
        <w:t xml:space="preserve"> </w:t>
      </w:r>
      <w:r>
        <w:t>XIXв. в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110E90" w:rsidRDefault="0007444D">
      <w:pPr>
        <w:pStyle w:val="a3"/>
        <w:spacing w:line="237" w:lineRule="auto"/>
        <w:ind w:right="302"/>
      </w:pPr>
      <w:r>
        <w:t>Российская империя во второй половине XIX в. Велики</w:t>
      </w:r>
      <w:r>
        <w:t>е реформы 1860—1870-х гг. Необходимость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Либералы,</w:t>
      </w:r>
      <w:r>
        <w:rPr>
          <w:spacing w:val="1"/>
        </w:rPr>
        <w:t xml:space="preserve"> </w:t>
      </w:r>
      <w:r>
        <w:t>радикалы,</w:t>
      </w:r>
      <w:r>
        <w:rPr>
          <w:spacing w:val="1"/>
        </w:rPr>
        <w:t xml:space="preserve"> </w:t>
      </w:r>
      <w:r>
        <w:t>консерваторы: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 положения Крестьянской реформы 1861 г. З</w:t>
      </w:r>
      <w:r>
        <w:t>начение отмены крепостного права. Земская,</w:t>
      </w:r>
      <w:r>
        <w:rPr>
          <w:spacing w:val="1"/>
        </w:rPr>
        <w:t xml:space="preserve"> </w:t>
      </w:r>
      <w:r>
        <w:t>судебная, военная, городская реформы. Итоги и следствия реформ 1860—1870-х гг. 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1860-1870-е</w:t>
      </w:r>
      <w:r>
        <w:rPr>
          <w:spacing w:val="-1"/>
        </w:rPr>
        <w:t xml:space="preserve"> </w:t>
      </w:r>
      <w:r>
        <w:t>гг.</w:t>
      </w:r>
    </w:p>
    <w:p w:rsidR="00110E90" w:rsidRDefault="0007444D">
      <w:pPr>
        <w:pStyle w:val="a3"/>
        <w:spacing w:before="1"/>
        <w:ind w:right="309" w:firstLine="739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spacing w:val="-1"/>
        </w:rPr>
        <w:t>отмены</w:t>
      </w:r>
      <w:r>
        <w:rPr>
          <w:spacing w:val="-14"/>
        </w:rPr>
        <w:t xml:space="preserve"> </w:t>
      </w:r>
      <w:r>
        <w:rPr>
          <w:spacing w:val="-1"/>
        </w:rPr>
        <w:t>крепостного</w:t>
      </w:r>
      <w:r>
        <w:rPr>
          <w:spacing w:val="-13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торговли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промышленности.</w:t>
      </w:r>
      <w:r>
        <w:rPr>
          <w:spacing w:val="-13"/>
        </w:rPr>
        <w:t xml:space="preserve"> </w:t>
      </w:r>
      <w:r>
        <w:t>Железнодорожное</w:t>
      </w:r>
      <w:r>
        <w:rPr>
          <w:spacing w:val="-14"/>
        </w:rPr>
        <w:t xml:space="preserve"> </w:t>
      </w:r>
      <w:r>
        <w:t>строительство.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12"/>
      </w:pPr>
      <w:r>
        <w:lastRenderedPageBreak/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</w:t>
      </w:r>
      <w:r>
        <w:t>ия России.</w:t>
      </w:r>
    </w:p>
    <w:p w:rsidR="00110E90" w:rsidRDefault="0007444D">
      <w:pPr>
        <w:pStyle w:val="a3"/>
        <w:spacing w:before="1" w:line="237" w:lineRule="auto"/>
        <w:ind w:right="307" w:firstLine="739"/>
      </w:pPr>
      <w:r>
        <w:t>Общественное движение в России в последней трети XIXв. Консервативные, 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-11"/>
        </w:rPr>
        <w:t xml:space="preserve"> </w:t>
      </w:r>
      <w:r>
        <w:t>течения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мысли.</w:t>
      </w:r>
      <w:r>
        <w:rPr>
          <w:spacing w:val="-8"/>
        </w:rPr>
        <w:t xml:space="preserve"> </w:t>
      </w:r>
      <w:r>
        <w:t>Народническое</w:t>
      </w:r>
      <w:r>
        <w:rPr>
          <w:spacing w:val="-10"/>
        </w:rPr>
        <w:t xml:space="preserve"> </w:t>
      </w:r>
      <w:r>
        <w:t>движение:</w:t>
      </w:r>
      <w:r>
        <w:rPr>
          <w:spacing w:val="-8"/>
        </w:rPr>
        <w:t xml:space="preserve"> </w:t>
      </w:r>
      <w:r>
        <w:t>идеология</w:t>
      </w:r>
      <w:r>
        <w:rPr>
          <w:spacing w:val="-8"/>
        </w:rPr>
        <w:t xml:space="preserve"> </w:t>
      </w:r>
      <w:r>
        <w:t>(М.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Бакунин,</w:t>
      </w:r>
      <w:r>
        <w:rPr>
          <w:spacing w:val="-8"/>
        </w:rPr>
        <w:t xml:space="preserve"> </w:t>
      </w:r>
      <w:r>
        <w:t>П.</w:t>
      </w:r>
      <w:r>
        <w:rPr>
          <w:spacing w:val="-58"/>
        </w:rPr>
        <w:t xml:space="preserve"> </w:t>
      </w:r>
      <w:r>
        <w:t>Л.</w:t>
      </w:r>
      <w:r>
        <w:rPr>
          <w:spacing w:val="-11"/>
        </w:rPr>
        <w:t xml:space="preserve"> </w:t>
      </w:r>
      <w:r>
        <w:t>Лавров,</w:t>
      </w:r>
      <w:r>
        <w:rPr>
          <w:spacing w:val="-11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Ткачев),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тактика.</w:t>
      </w:r>
      <w:r>
        <w:rPr>
          <w:spacing w:val="-11"/>
        </w:rPr>
        <w:t xml:space="preserve"> </w:t>
      </w:r>
      <w:r>
        <w:t>Кризис</w:t>
      </w:r>
      <w:r>
        <w:rPr>
          <w:spacing w:val="-12"/>
        </w:rPr>
        <w:t xml:space="preserve"> </w:t>
      </w:r>
      <w:r>
        <w:t>революционного</w:t>
      </w:r>
      <w:r>
        <w:rPr>
          <w:spacing w:val="-12"/>
        </w:rPr>
        <w:t xml:space="preserve"> </w:t>
      </w:r>
      <w:r>
        <w:t>народничества.</w:t>
      </w:r>
      <w:r>
        <w:rPr>
          <w:spacing w:val="-11"/>
        </w:rPr>
        <w:t xml:space="preserve"> </w:t>
      </w:r>
      <w:r>
        <w:t>Зарождение</w:t>
      </w:r>
      <w:r>
        <w:rPr>
          <w:spacing w:val="-5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социал-демократии. Начало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движения.</w:t>
      </w:r>
    </w:p>
    <w:p w:rsidR="00110E90" w:rsidRDefault="0007444D">
      <w:pPr>
        <w:pStyle w:val="a3"/>
        <w:spacing w:before="2" w:line="237" w:lineRule="auto"/>
        <w:ind w:right="308" w:firstLine="739"/>
      </w:pPr>
      <w:r>
        <w:t>Внутренняя политика самодержавия в 1881—1890-е гг. Начало царствования Александра III.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</w:t>
      </w:r>
      <w:r>
        <w:t>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X.Бунге,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-1"/>
        </w:rPr>
        <w:t xml:space="preserve"> </w:t>
      </w:r>
      <w:r>
        <w:t>Национальная политика.</w:t>
      </w:r>
    </w:p>
    <w:p w:rsidR="00110E90" w:rsidRDefault="0007444D">
      <w:pPr>
        <w:pStyle w:val="a3"/>
        <w:spacing w:before="2"/>
        <w:ind w:right="303" w:firstLine="739"/>
      </w:pPr>
      <w:r>
        <w:rPr>
          <w:spacing w:val="-1"/>
        </w:rPr>
        <w:t>Внешняя</w:t>
      </w:r>
      <w:r>
        <w:rPr>
          <w:spacing w:val="-15"/>
        </w:rPr>
        <w:t xml:space="preserve"> </w:t>
      </w:r>
      <w:r>
        <w:rPr>
          <w:spacing w:val="-1"/>
        </w:rPr>
        <w:t>политика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t>второй</w:t>
      </w:r>
      <w:r>
        <w:rPr>
          <w:spacing w:val="-16"/>
        </w:rPr>
        <w:t xml:space="preserve"> </w:t>
      </w:r>
      <w:r>
        <w:t>половине</w:t>
      </w:r>
      <w:r>
        <w:rPr>
          <w:spacing w:val="-16"/>
        </w:rPr>
        <w:t xml:space="preserve"> </w:t>
      </w:r>
      <w:r>
        <w:t>XIX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Европейская</w:t>
      </w:r>
      <w:r>
        <w:rPr>
          <w:spacing w:val="-15"/>
        </w:rPr>
        <w:t xml:space="preserve"> </w:t>
      </w:r>
      <w:r>
        <w:t>политика.</w:t>
      </w:r>
      <w:r>
        <w:rPr>
          <w:spacing w:val="-15"/>
        </w:rPr>
        <w:t xml:space="preserve"> </w:t>
      </w:r>
      <w:r>
        <w:t>Русско-турецкая</w:t>
      </w:r>
      <w:r>
        <w:rPr>
          <w:spacing w:val="-57"/>
        </w:rPr>
        <w:t xml:space="preserve"> </w:t>
      </w:r>
      <w:r>
        <w:t>война 1877—1878 гг.; роль России в освобождении балканских народов. Присоединение Средней</w:t>
      </w:r>
      <w:r>
        <w:rPr>
          <w:spacing w:val="1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 отношениях</w:t>
      </w:r>
      <w:r>
        <w:rPr>
          <w:spacing w:val="-3"/>
        </w:rPr>
        <w:t xml:space="preserve"> </w:t>
      </w:r>
      <w:r>
        <w:t>конца</w:t>
      </w:r>
      <w:r>
        <w:rPr>
          <w:spacing w:val="4"/>
        </w:rPr>
        <w:t xml:space="preserve"> </w:t>
      </w:r>
      <w:r>
        <w:t>XIXв.</w:t>
      </w:r>
    </w:p>
    <w:p w:rsidR="00110E90" w:rsidRDefault="0007444D">
      <w:pPr>
        <w:pStyle w:val="a3"/>
        <w:spacing w:line="237" w:lineRule="auto"/>
        <w:ind w:right="302" w:firstLine="739"/>
      </w:pPr>
      <w:r>
        <w:t>Культура России во второ</w:t>
      </w:r>
      <w:r>
        <w:t>й половине XIXв. Достижения российских ученых, 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 (А.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Столетов,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 Расширение издательского дела. Демократизация культуры. Литература и искусство:</w:t>
      </w:r>
      <w:r>
        <w:rPr>
          <w:spacing w:val="1"/>
        </w:rPr>
        <w:t xml:space="preserve"> </w:t>
      </w:r>
      <w:r>
        <w:t>классицизм и реа</w:t>
      </w:r>
      <w:r>
        <w:t>лизм. Общественное звучание литературы (Н. А. Некрасов, И. С. Тургенев, Л. Н.</w:t>
      </w:r>
      <w:r>
        <w:rPr>
          <w:spacing w:val="1"/>
        </w:rPr>
        <w:t xml:space="preserve"> </w:t>
      </w:r>
      <w:r>
        <w:t>Толстой,</w:t>
      </w:r>
      <w:r>
        <w:rPr>
          <w:spacing w:val="-10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Достоевский).</w:t>
      </w:r>
      <w:r>
        <w:rPr>
          <w:spacing w:val="-10"/>
        </w:rPr>
        <w:t xml:space="preserve"> </w:t>
      </w:r>
      <w:r>
        <w:t>Расцвет</w:t>
      </w:r>
      <w:r>
        <w:rPr>
          <w:spacing w:val="-9"/>
        </w:rPr>
        <w:t xml:space="preserve"> </w:t>
      </w:r>
      <w:r>
        <w:t>театрального</w:t>
      </w:r>
      <w:r>
        <w:rPr>
          <w:spacing w:val="-10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возрастание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58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передвижники.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Чайковский,</w:t>
      </w:r>
      <w:r>
        <w:rPr>
          <w:spacing w:val="-8"/>
        </w:rPr>
        <w:t xml:space="preserve"> </w:t>
      </w:r>
      <w:r>
        <w:t>Могучая</w:t>
      </w:r>
      <w:r>
        <w:rPr>
          <w:spacing w:val="-6"/>
        </w:rPr>
        <w:t xml:space="preserve"> </w:t>
      </w:r>
      <w:r>
        <w:t>кучка).</w:t>
      </w:r>
      <w:r>
        <w:rPr>
          <w:spacing w:val="-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мировой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XIXв.</w:t>
      </w:r>
    </w:p>
    <w:p w:rsidR="00110E90" w:rsidRDefault="0007444D">
      <w:pPr>
        <w:pStyle w:val="a3"/>
        <w:spacing w:before="1" w:line="275" w:lineRule="exact"/>
        <w:ind w:left="1032"/>
      </w:pPr>
      <w:r>
        <w:t>Изменения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населения</w:t>
      </w:r>
      <w:r>
        <w:rPr>
          <w:spacing w:val="24"/>
        </w:rPr>
        <w:t xml:space="preserve"> </w:t>
      </w:r>
      <w:r>
        <w:t>городов.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городского</w:t>
      </w:r>
      <w:r>
        <w:rPr>
          <w:spacing w:val="24"/>
        </w:rPr>
        <w:t xml:space="preserve"> </w:t>
      </w:r>
      <w:r>
        <w:t>транспорта.</w:t>
      </w:r>
    </w:p>
    <w:p w:rsidR="00110E90" w:rsidRDefault="0007444D">
      <w:pPr>
        <w:pStyle w:val="a3"/>
        <w:spacing w:line="274" w:lineRule="exact"/>
        <w:jc w:val="left"/>
      </w:pPr>
      <w:r>
        <w:t>Досуг</w:t>
      </w:r>
      <w:r>
        <w:rPr>
          <w:spacing w:val="-5"/>
        </w:rPr>
        <w:t xml:space="preserve"> </w:t>
      </w:r>
      <w:r>
        <w:t>горожан.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деревни.</w:t>
      </w:r>
    </w:p>
    <w:p w:rsidR="00110E90" w:rsidRDefault="0007444D">
      <w:pPr>
        <w:pStyle w:val="a3"/>
        <w:spacing w:line="275" w:lineRule="exact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Новейшее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(XX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в.)</w:t>
      </w:r>
    </w:p>
    <w:p w:rsidR="00110E90" w:rsidRDefault="0007444D">
      <w:pPr>
        <w:pStyle w:val="a3"/>
        <w:spacing w:line="275" w:lineRule="exact"/>
        <w:jc w:val="left"/>
      </w:pPr>
      <w:r>
        <w:t>Периодизация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110E90" w:rsidRDefault="0007444D">
      <w:pPr>
        <w:pStyle w:val="a3"/>
        <w:spacing w:before="1" w:line="237" w:lineRule="auto"/>
        <w:ind w:right="305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 xml:space="preserve">промышленного развития. Роль государства в экономике России. </w:t>
      </w:r>
      <w:r>
        <w:t>Монополистический капитализм.</w:t>
      </w:r>
      <w:r>
        <w:rPr>
          <w:spacing w:val="1"/>
        </w:rPr>
        <w:t xml:space="preserve"> </w:t>
      </w:r>
      <w:r>
        <w:t>Иностранный</w:t>
      </w:r>
      <w:r>
        <w:rPr>
          <w:spacing w:val="-5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Аграрный</w:t>
      </w:r>
      <w:r>
        <w:rPr>
          <w:spacing w:val="-4"/>
        </w:rPr>
        <w:t xml:space="preserve"> </w:t>
      </w:r>
      <w:r>
        <w:t>вопрос.</w:t>
      </w:r>
      <w:r>
        <w:rPr>
          <w:spacing w:val="-6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 населения.</w:t>
      </w:r>
    </w:p>
    <w:p w:rsidR="00110E90" w:rsidRDefault="0007444D">
      <w:pPr>
        <w:pStyle w:val="a3"/>
        <w:spacing w:before="2" w:line="237" w:lineRule="auto"/>
        <w:ind w:right="302" w:firstLine="739"/>
      </w:pPr>
      <w:r>
        <w:t>Политическое развитие России в начале XX в. Император Николай II, его 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Реформаторские проекты начала XX в. и опыт их реализации (С. Ю. Витте, П. А. Столыпин).</w:t>
      </w:r>
      <w:r>
        <w:rPr>
          <w:spacing w:val="1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 общество.</w:t>
      </w:r>
    </w:p>
    <w:p w:rsidR="00110E90" w:rsidRDefault="0007444D">
      <w:pPr>
        <w:pStyle w:val="a3"/>
        <w:spacing w:before="4" w:line="237" w:lineRule="auto"/>
        <w:ind w:right="311" w:firstLine="739"/>
      </w:pPr>
      <w:r>
        <w:t>Русско-японская война 1904—1905 гг.: планы сторон, основные сраж</w:t>
      </w:r>
      <w:r>
        <w:t>ения. 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политическую</w:t>
      </w:r>
      <w:r>
        <w:rPr>
          <w:spacing w:val="-1"/>
        </w:rPr>
        <w:t xml:space="preserve"> </w:t>
      </w:r>
      <w:r>
        <w:t>жизнь страны.</w:t>
      </w:r>
    </w:p>
    <w:p w:rsidR="00110E90" w:rsidRDefault="0007444D">
      <w:pPr>
        <w:pStyle w:val="a3"/>
        <w:ind w:right="302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партий: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тактика,</w:t>
      </w:r>
      <w:r>
        <w:rPr>
          <w:spacing w:val="-7"/>
        </w:rPr>
        <w:t xml:space="preserve"> </w:t>
      </w:r>
      <w:r>
        <w:t>лидеры</w:t>
      </w:r>
      <w:r>
        <w:rPr>
          <w:spacing w:val="-7"/>
        </w:rPr>
        <w:t xml:space="preserve"> </w:t>
      </w:r>
      <w:r>
        <w:t>(Г.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Плеханов,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Чернов,</w:t>
      </w:r>
      <w:r>
        <w:rPr>
          <w:spacing w:val="-7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Ленин, Ю. О.</w:t>
      </w:r>
      <w:r>
        <w:rPr>
          <w:spacing w:val="-1"/>
        </w:rPr>
        <w:t xml:space="preserve"> </w:t>
      </w:r>
      <w:r>
        <w:t>Мартов).</w:t>
      </w:r>
    </w:p>
    <w:p w:rsidR="00110E90" w:rsidRDefault="0007444D">
      <w:pPr>
        <w:pStyle w:val="a3"/>
        <w:spacing w:line="237" w:lineRule="auto"/>
        <w:ind w:right="304" w:firstLine="739"/>
      </w:pPr>
      <w:r>
        <w:t>Первая российская революция (1905—1907 гг.): причины, характер, участники, 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Формирование либеральных и консервативных политически</w:t>
      </w:r>
      <w:r>
        <w:t>х партий, их программные установки и</w:t>
      </w:r>
      <w:r>
        <w:rPr>
          <w:spacing w:val="1"/>
        </w:rPr>
        <w:t xml:space="preserve"> </w:t>
      </w:r>
      <w:r>
        <w:t>лидеры (П. Н. Милюков, А. И. Гучков, В. И. Пуришкевич). Думская деятельность в 1906—1907 гг.</w:t>
      </w:r>
      <w:r>
        <w:rPr>
          <w:spacing w:val="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110E90" w:rsidRDefault="0007444D">
      <w:pPr>
        <w:pStyle w:val="a3"/>
        <w:spacing w:before="1" w:line="237" w:lineRule="auto"/>
        <w:ind w:right="310" w:firstLine="739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t xml:space="preserve"> значение.</w:t>
      </w:r>
    </w:p>
    <w:p w:rsidR="00110E90" w:rsidRDefault="0007444D">
      <w:pPr>
        <w:pStyle w:val="a3"/>
        <w:spacing w:line="273" w:lineRule="exact"/>
        <w:ind w:left="1032"/>
      </w:pPr>
      <w:r>
        <w:t>Политическая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1912—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гг.</w:t>
      </w:r>
    </w:p>
    <w:p w:rsidR="00110E90" w:rsidRDefault="0007444D">
      <w:pPr>
        <w:pStyle w:val="a3"/>
        <w:spacing w:before="1" w:line="237" w:lineRule="auto"/>
        <w:ind w:right="305"/>
      </w:pPr>
      <w:r>
        <w:t>Культура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началеXXв.</w:t>
      </w:r>
      <w:r>
        <w:rPr>
          <w:spacing w:val="-9"/>
        </w:rPr>
        <w:t xml:space="preserve"> </w:t>
      </w:r>
      <w:r>
        <w:t>Открытия</w:t>
      </w:r>
      <w:r>
        <w:rPr>
          <w:spacing w:val="-8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технике.</w:t>
      </w:r>
      <w:r>
        <w:rPr>
          <w:spacing w:val="-10"/>
        </w:rPr>
        <w:t xml:space="preserve"> </w:t>
      </w:r>
      <w:r>
        <w:t>Русская</w:t>
      </w:r>
      <w:r>
        <w:rPr>
          <w:spacing w:val="-9"/>
        </w:rPr>
        <w:t xml:space="preserve"> </w:t>
      </w:r>
      <w:r>
        <w:t>философия:</w:t>
      </w:r>
      <w:r>
        <w:rPr>
          <w:spacing w:val="-57"/>
        </w:rPr>
        <w:t xml:space="preserve"> </w:t>
      </w:r>
      <w:r>
        <w:rPr>
          <w:spacing w:val="-1"/>
        </w:rPr>
        <w:t>поиски</w:t>
      </w:r>
      <w:r>
        <w:rPr>
          <w:spacing w:val="-12"/>
        </w:rPr>
        <w:t xml:space="preserve"> </w:t>
      </w:r>
      <w:r>
        <w:rPr>
          <w:spacing w:val="-1"/>
        </w:rPr>
        <w:t>общественного</w:t>
      </w:r>
      <w:r>
        <w:rPr>
          <w:spacing w:val="-14"/>
        </w:rPr>
        <w:t xml:space="preserve"> </w:t>
      </w:r>
      <w:r>
        <w:rPr>
          <w:spacing w:val="-1"/>
        </w:rPr>
        <w:t>идеала.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литературы: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реализма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модернизму.</w:t>
      </w:r>
      <w:r>
        <w:rPr>
          <w:spacing w:val="-10"/>
        </w:rPr>
        <w:t xml:space="preserve"> </w:t>
      </w:r>
      <w:r>
        <w:t>Поэзия</w:t>
      </w:r>
      <w:r>
        <w:rPr>
          <w:spacing w:val="-11"/>
        </w:rPr>
        <w:t xml:space="preserve"> </w:t>
      </w:r>
      <w:r>
        <w:t>Серебряного</w:t>
      </w:r>
      <w:r>
        <w:rPr>
          <w:spacing w:val="-58"/>
        </w:rPr>
        <w:t xml:space="preserve"> </w:t>
      </w:r>
      <w:r>
        <w:t>века. Изобразительное искусство: традиции реализма, «Мир искусства», авангардизм. Архитектура.</w:t>
      </w:r>
      <w:r>
        <w:rPr>
          <w:spacing w:val="-57"/>
        </w:rPr>
        <w:t xml:space="preserve"> </w:t>
      </w:r>
      <w:r>
        <w:t>Скульптура. Драматический театр: традиции и новаторство. Музыка и исполнительское искусство</w:t>
      </w:r>
      <w:r>
        <w:rPr>
          <w:spacing w:val="1"/>
        </w:rPr>
        <w:t xml:space="preserve"> </w:t>
      </w:r>
      <w:r>
        <w:t>(С.В. Рахманинов, Ф. И. Шаляпин). Русский балет. «Русские</w:t>
      </w:r>
      <w:r>
        <w:t xml:space="preserve"> сезоны» С. П. Дягилева. Первые шаги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XXв.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110E90" w:rsidRDefault="0007444D">
      <w:pPr>
        <w:pStyle w:val="a3"/>
        <w:spacing w:before="3"/>
        <w:ind w:left="1032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рубеже</w:t>
      </w:r>
      <w:r>
        <w:rPr>
          <w:spacing w:val="-1"/>
        </w:rPr>
        <w:t xml:space="preserve"> </w:t>
      </w:r>
      <w:r>
        <w:t>XIX—XXвв.</w:t>
      </w:r>
    </w:p>
    <w:p w:rsidR="00110E90" w:rsidRDefault="0007444D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двух военно-политических блоков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войны,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сторон.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32"/>
        <w:jc w:val="left"/>
      </w:pPr>
      <w:r>
        <w:lastRenderedPageBreak/>
        <w:t>Начало войны. Восточный фронт: основные события, их влияние на общий ход войны. Человек на</w:t>
      </w:r>
      <w:r>
        <w:rPr>
          <w:spacing w:val="1"/>
        </w:rPr>
        <w:t xml:space="preserve"> </w:t>
      </w:r>
      <w:r>
        <w:t>фронте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тылу.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Нарастание</w:t>
      </w:r>
      <w:r>
        <w:rPr>
          <w:spacing w:val="-4"/>
        </w:rPr>
        <w:t xml:space="preserve"> </w:t>
      </w:r>
      <w:r>
        <w:t>оппозиционных настроений.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—192</w:t>
      </w:r>
      <w:r>
        <w:t>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г.: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Октябрю.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революции.</w:t>
      </w:r>
    </w:p>
    <w:p w:rsidR="00110E90" w:rsidRDefault="0007444D">
      <w:pPr>
        <w:pStyle w:val="a3"/>
        <w:spacing w:before="1" w:line="237" w:lineRule="auto"/>
        <w:ind w:right="332"/>
        <w:jc w:val="left"/>
      </w:pPr>
      <w:r>
        <w:t>Падение самодержавия. Временное правительство и советы. Основные политические партии, их</w:t>
      </w:r>
      <w:r>
        <w:rPr>
          <w:spacing w:val="1"/>
        </w:rPr>
        <w:t xml:space="preserve"> </w:t>
      </w:r>
      <w:r>
        <w:t>лидеры. Альтернативы развития страны после Февраля. Кризисы власти. Выступление генерала</w:t>
      </w:r>
      <w:r>
        <w:rPr>
          <w:spacing w:val="1"/>
        </w:rPr>
        <w:t xml:space="preserve"> </w:t>
      </w:r>
      <w:r>
        <w:t>Корнилова.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тактика</w:t>
      </w:r>
      <w:r>
        <w:rPr>
          <w:spacing w:val="-3"/>
        </w:rPr>
        <w:t xml:space="preserve"> </w:t>
      </w:r>
      <w:r>
        <w:t>большевиков,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приход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октябре</w:t>
      </w:r>
      <w:r>
        <w:rPr>
          <w:spacing w:val="-4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советской власти. Первые декреты. Создание советской государственности. В. И. Ленин. Созыв и</w:t>
      </w:r>
      <w:r>
        <w:rPr>
          <w:spacing w:val="1"/>
        </w:rPr>
        <w:t xml:space="preserve"> </w:t>
      </w:r>
      <w:r>
        <w:t>роспуск Учредительного собрания. Брестский мир: условия, экономически</w:t>
      </w:r>
      <w:r>
        <w:t>е и политические</w:t>
      </w:r>
      <w:r>
        <w:rPr>
          <w:spacing w:val="1"/>
        </w:rPr>
        <w:t xml:space="preserve"> </w:t>
      </w:r>
      <w:r>
        <w:t>последствия. Экономическая политика советской власти: «красногвардейская атака на капитал»,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коммунизма.</w:t>
      </w:r>
    </w:p>
    <w:p w:rsidR="00110E90" w:rsidRDefault="0007444D">
      <w:pPr>
        <w:pStyle w:val="a3"/>
        <w:spacing w:before="6" w:line="237" w:lineRule="auto"/>
        <w:ind w:right="304" w:firstLine="739"/>
      </w:pPr>
      <w:r>
        <w:rPr>
          <w:spacing w:val="-1"/>
        </w:rPr>
        <w:t>Гражданская</w:t>
      </w:r>
      <w:r>
        <w:rPr>
          <w:spacing w:val="-13"/>
        </w:rPr>
        <w:t xml:space="preserve"> </w:t>
      </w:r>
      <w:r>
        <w:rPr>
          <w:spacing w:val="-1"/>
        </w:rPr>
        <w:t>война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России:</w:t>
      </w:r>
      <w:r>
        <w:rPr>
          <w:spacing w:val="-13"/>
        </w:rPr>
        <w:t xml:space="preserve"> </w:t>
      </w:r>
      <w:r>
        <w:t>предпосылки,</w:t>
      </w:r>
      <w:r>
        <w:rPr>
          <w:spacing w:val="-11"/>
        </w:rPr>
        <w:t xml:space="preserve"> </w:t>
      </w:r>
      <w:r>
        <w:t>участники,</w:t>
      </w:r>
      <w:r>
        <w:rPr>
          <w:spacing w:val="-12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вооруженной</w:t>
      </w:r>
      <w:r>
        <w:rPr>
          <w:spacing w:val="-13"/>
        </w:rPr>
        <w:t xml:space="preserve"> </w:t>
      </w:r>
      <w:r>
        <w:t>борьбы.</w:t>
      </w:r>
      <w:r>
        <w:rPr>
          <w:spacing w:val="-57"/>
        </w:rPr>
        <w:t xml:space="preserve"> </w:t>
      </w:r>
      <w:r>
        <w:t xml:space="preserve">Белые и красные: мобилизация </w:t>
      </w:r>
      <w:r>
        <w:t>сил, военные лидеры, боевые действия в 1918—1920 гг. Белый и</w:t>
      </w:r>
      <w:r>
        <w:rPr>
          <w:spacing w:val="1"/>
        </w:rPr>
        <w:t xml:space="preserve"> </w:t>
      </w:r>
      <w:r>
        <w:t>красный террор. Положение населения в годы войны. «Зеленые». Интервенция. Окончание и итоги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войны. Причины победы большевиков.</w:t>
      </w:r>
    </w:p>
    <w:p w:rsidR="00110E90" w:rsidRDefault="0007444D">
      <w:pPr>
        <w:pStyle w:val="a3"/>
        <w:spacing w:before="4" w:line="237" w:lineRule="auto"/>
        <w:ind w:right="307" w:firstLine="739"/>
      </w:pPr>
      <w:r>
        <w:rPr>
          <w:spacing w:val="-1"/>
        </w:rPr>
        <w:t>Экономический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политический</w:t>
      </w:r>
      <w:r>
        <w:rPr>
          <w:spacing w:val="-14"/>
        </w:rPr>
        <w:t xml:space="preserve"> </w:t>
      </w:r>
      <w:r>
        <w:rPr>
          <w:spacing w:val="-1"/>
        </w:rPr>
        <w:t>кризис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6"/>
        </w:rPr>
        <w:t xml:space="preserve"> </w:t>
      </w:r>
      <w:r>
        <w:t>1920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1921</w:t>
      </w:r>
      <w:r>
        <w:rPr>
          <w:spacing w:val="-11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Массовые</w:t>
      </w:r>
      <w:r>
        <w:rPr>
          <w:spacing w:val="-14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политике.</w:t>
      </w:r>
    </w:p>
    <w:p w:rsidR="00110E90" w:rsidRDefault="0007444D">
      <w:pPr>
        <w:pStyle w:val="a3"/>
        <w:tabs>
          <w:tab w:val="left" w:pos="6188"/>
        </w:tabs>
        <w:spacing w:before="1" w:line="237" w:lineRule="auto"/>
        <w:ind w:right="800"/>
        <w:jc w:val="left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1922—1941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СССР:</w:t>
      </w:r>
      <w:r>
        <w:tab/>
        <w:t>предпосылки</w:t>
      </w:r>
      <w:r>
        <w:rPr>
          <w:spacing w:val="-6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республик,</w:t>
      </w:r>
      <w:r>
        <w:rPr>
          <w:spacing w:val="-57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власти.</w:t>
      </w:r>
    </w:p>
    <w:p w:rsidR="00110E90" w:rsidRDefault="0007444D">
      <w:pPr>
        <w:pStyle w:val="a3"/>
        <w:spacing w:before="4" w:line="237" w:lineRule="auto"/>
        <w:ind w:right="373"/>
        <w:jc w:val="left"/>
      </w:pPr>
      <w:r>
        <w:t>Политическая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внутрипартийных</w:t>
      </w:r>
      <w:r>
        <w:rPr>
          <w:spacing w:val="-1"/>
        </w:rPr>
        <w:t xml:space="preserve"> </w:t>
      </w:r>
      <w:r>
        <w:t>разногласий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 государстве.</w:t>
      </w:r>
    </w:p>
    <w:p w:rsidR="00110E90" w:rsidRDefault="0007444D">
      <w:pPr>
        <w:pStyle w:val="a3"/>
        <w:spacing w:line="273" w:lineRule="exact"/>
        <w:ind w:left="1032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нэпа,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свертывания.</w:t>
      </w:r>
    </w:p>
    <w:p w:rsidR="00110E90" w:rsidRDefault="0007444D">
      <w:pPr>
        <w:pStyle w:val="a3"/>
        <w:spacing w:before="1" w:line="237" w:lineRule="auto"/>
        <w:ind w:right="311" w:firstLine="739"/>
      </w:pPr>
      <w:r>
        <w:t>Советская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итоги и следствия. Первые пятилетки: задачи и результаты. Коллективизация сельского</w:t>
      </w:r>
      <w:r>
        <w:rPr>
          <w:spacing w:val="-57"/>
        </w:rPr>
        <w:t xml:space="preserve"> </w:t>
      </w:r>
      <w:r>
        <w:t>хозяйства:</w:t>
      </w:r>
      <w:r>
        <w:rPr>
          <w:spacing w:val="-1"/>
        </w:rPr>
        <w:t xml:space="preserve"> </w:t>
      </w:r>
      <w:r>
        <w:t>формы, методы,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последствия.</w:t>
      </w:r>
    </w:p>
    <w:p w:rsidR="00110E90" w:rsidRDefault="0007444D">
      <w:pPr>
        <w:pStyle w:val="a3"/>
        <w:spacing w:before="3" w:line="237" w:lineRule="auto"/>
        <w:ind w:right="311" w:firstLine="739"/>
      </w:pPr>
      <w:r>
        <w:t>Особенности советской политической системы: одн</w:t>
      </w:r>
      <w:r>
        <w:t>опартийность, сращивание партийного и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вождя.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Сталин.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репрессии,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110E90" w:rsidRDefault="0007444D">
      <w:pPr>
        <w:pStyle w:val="a3"/>
        <w:spacing w:before="2" w:line="237" w:lineRule="auto"/>
        <w:ind w:right="308" w:firstLine="739"/>
      </w:pPr>
      <w:r>
        <w:t>Изменение социальной структуры советского общества. Положение основных 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 xml:space="preserve">Повседневная </w:t>
      </w:r>
      <w:r>
        <w:t>жизнь</w:t>
      </w:r>
      <w:r>
        <w:rPr>
          <w:spacing w:val="-1"/>
        </w:rPr>
        <w:t xml:space="preserve"> </w:t>
      </w:r>
      <w:r>
        <w:t>и быт населения</w:t>
      </w:r>
      <w:r>
        <w:rPr>
          <w:spacing w:val="-1"/>
        </w:rPr>
        <w:t xml:space="preserve"> </w:t>
      </w:r>
      <w:r>
        <w:t>городов и деревень.</w:t>
      </w:r>
    </w:p>
    <w:p w:rsidR="00110E90" w:rsidRDefault="0007444D">
      <w:pPr>
        <w:pStyle w:val="a3"/>
        <w:spacing w:line="237" w:lineRule="auto"/>
        <w:ind w:right="303" w:firstLine="73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-12"/>
        </w:rPr>
        <w:t xml:space="preserve"> </w:t>
      </w:r>
      <w:r>
        <w:t>науки.</w:t>
      </w:r>
      <w:r>
        <w:rPr>
          <w:spacing w:val="-14"/>
        </w:rPr>
        <w:t xml:space="preserve"> </w:t>
      </w:r>
      <w:r>
        <w:t>Утверждение</w:t>
      </w:r>
      <w:r>
        <w:rPr>
          <w:spacing w:val="-14"/>
        </w:rPr>
        <w:t xml:space="preserve"> </w:t>
      </w:r>
      <w:r>
        <w:t>метода</w:t>
      </w:r>
      <w:r>
        <w:rPr>
          <w:spacing w:val="-15"/>
        </w:rPr>
        <w:t xml:space="preserve"> </w:t>
      </w:r>
      <w:r>
        <w:t>социалистичес</w:t>
      </w:r>
      <w:r>
        <w:t>кого</w:t>
      </w:r>
      <w:r>
        <w:rPr>
          <w:spacing w:val="-13"/>
        </w:rPr>
        <w:t xml:space="preserve"> </w:t>
      </w:r>
      <w:r>
        <w:t>реализма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литературе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искусстве.</w:t>
      </w:r>
      <w:r>
        <w:rPr>
          <w:spacing w:val="-12"/>
        </w:rPr>
        <w:t xml:space="preserve"> </w:t>
      </w:r>
      <w:r>
        <w:t>Власть</w:t>
      </w:r>
      <w:r>
        <w:rPr>
          <w:spacing w:val="-57"/>
        </w:rPr>
        <w:t xml:space="preserve"> </w:t>
      </w:r>
      <w:r>
        <w:t>и интеллигенция. Идеологический контроль над духовной жизнью общества. Политика власти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религии и</w:t>
      </w:r>
      <w:r>
        <w:rPr>
          <w:spacing w:val="-2"/>
        </w:rPr>
        <w:t xml:space="preserve"> </w:t>
      </w:r>
      <w:r>
        <w:t>церкви. Русская культура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эмиграции.</w:t>
      </w:r>
    </w:p>
    <w:p w:rsidR="00110E90" w:rsidRDefault="0007444D">
      <w:pPr>
        <w:pStyle w:val="a3"/>
        <w:spacing w:before="3" w:line="275" w:lineRule="exact"/>
        <w:ind w:left="1032"/>
      </w:pPr>
      <w:r>
        <w:t>Конституция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1936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1940-х</w:t>
      </w:r>
      <w:r>
        <w:t xml:space="preserve"> гг.</w:t>
      </w:r>
    </w:p>
    <w:p w:rsidR="00110E90" w:rsidRDefault="0007444D">
      <w:pPr>
        <w:pStyle w:val="a3"/>
        <w:spacing w:before="1" w:line="237" w:lineRule="auto"/>
        <w:ind w:right="301" w:firstLine="739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Укрепление позиций страны на международной арене. Участие СССР в деятельности Лиги Наций.</w:t>
      </w:r>
      <w:r>
        <w:rPr>
          <w:spacing w:val="1"/>
        </w:rPr>
        <w:t xml:space="preserve"> </w:t>
      </w:r>
      <w:r>
        <w:t>Попытки создания системы коллективной безопасности. Дальневосточная политика. Собы</w:t>
      </w:r>
      <w:r>
        <w:t>тия у</w:t>
      </w:r>
      <w:r>
        <w:rPr>
          <w:spacing w:val="1"/>
        </w:rPr>
        <w:t xml:space="preserve"> </w:t>
      </w:r>
      <w:r>
        <w:t>озера Хасан и реки Халхин-Гол. Советско-германские договоры 1939 г., их характер и последствия.</w:t>
      </w:r>
      <w:r>
        <w:rPr>
          <w:spacing w:val="1"/>
        </w:rPr>
        <w:t xml:space="preserve"> </w:t>
      </w:r>
      <w:r>
        <w:t>Внешнеполитическая деятельность СССР в конце 1939 — начале 1941 г. Война с Финляндией и ее</w:t>
      </w:r>
      <w:r>
        <w:rPr>
          <w:spacing w:val="1"/>
        </w:rPr>
        <w:t xml:space="preserve"> </w:t>
      </w:r>
      <w:r>
        <w:t>итоги.</w:t>
      </w:r>
    </w:p>
    <w:p w:rsidR="00110E90" w:rsidRDefault="0007444D">
      <w:pPr>
        <w:pStyle w:val="a3"/>
        <w:spacing w:before="5" w:line="237" w:lineRule="auto"/>
        <w:ind w:right="302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 войны 1941—1945 гг. Советский тыл в годы войны. Оккупационный режим на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германскими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 xml:space="preserve">(полководцы и солдаты, труженики тыла). Наука и культура в </w:t>
      </w:r>
      <w:r>
        <w:t>годы войны. Роль СССР в создании и</w:t>
      </w:r>
      <w:r>
        <w:rPr>
          <w:spacing w:val="-57"/>
        </w:rPr>
        <w:t xml:space="preserve"> </w:t>
      </w:r>
      <w:r>
        <w:t>деятельности антигитлеровской коалиции. Изгнание захватчиков с советской земли, освобождение</w:t>
      </w:r>
      <w:r>
        <w:rPr>
          <w:spacing w:val="1"/>
        </w:rPr>
        <w:t xml:space="preserve"> </w:t>
      </w:r>
      <w:r>
        <w:t>народов Европы. Решающий вклад СССР в разгром гитлеровской Германии. Завершение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 xml:space="preserve">советских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Маньчжурии,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разгром</w:t>
      </w:r>
      <w:r>
        <w:rPr>
          <w:spacing w:val="-2"/>
        </w:rPr>
        <w:t xml:space="preserve"> </w:t>
      </w:r>
      <w:r>
        <w:t>Японии.</w:t>
      </w:r>
    </w:p>
    <w:p w:rsidR="00110E90" w:rsidRDefault="0007444D">
      <w:pPr>
        <w:pStyle w:val="a3"/>
        <w:spacing w:before="7" w:line="237" w:lineRule="auto"/>
        <w:ind w:right="307" w:firstLine="739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полководцы (Г. К. Жуков, К. К. Рокоссовский, А. М. Василевский, И. С. Конев, И. Д. Черняховский</w:t>
      </w:r>
      <w:r>
        <w:rPr>
          <w:spacing w:val="1"/>
        </w:rPr>
        <w:t xml:space="preserve"> </w:t>
      </w:r>
      <w:r>
        <w:t>и др.). Великая Отечественная война 1</w:t>
      </w:r>
      <w:r>
        <w:t>941—1945 гг. в памяти народа, произведениях искусства.</w:t>
      </w:r>
      <w:r>
        <w:rPr>
          <w:spacing w:val="1"/>
        </w:rPr>
        <w:t xml:space="preserve"> </w:t>
      </w:r>
      <w:r>
        <w:t>СССР с середины 1940-х до середины 1950-х гг. Послевоенное общество. Возрождение и развитие</w:t>
      </w:r>
      <w:r>
        <w:rPr>
          <w:spacing w:val="1"/>
        </w:rPr>
        <w:t xml:space="preserve"> </w:t>
      </w:r>
      <w:r>
        <w:t>промышленности. Положение в сельском хозяйстве. Жизнь и быт людей в послевоенное время.</w:t>
      </w:r>
      <w:r>
        <w:rPr>
          <w:spacing w:val="1"/>
        </w:rPr>
        <w:t xml:space="preserve"> </w:t>
      </w:r>
      <w:r>
        <w:t>Голод</w:t>
      </w:r>
      <w:r>
        <w:rPr>
          <w:spacing w:val="-10"/>
        </w:rPr>
        <w:t xml:space="preserve"> </w:t>
      </w:r>
      <w:r>
        <w:t>1946—1947</w:t>
      </w:r>
      <w:r>
        <w:rPr>
          <w:spacing w:val="-10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П</w:t>
      </w:r>
      <w:r>
        <w:t>ротиворечия</w:t>
      </w:r>
      <w:r>
        <w:rPr>
          <w:spacing w:val="-9"/>
        </w:rPr>
        <w:t xml:space="preserve"> </w:t>
      </w:r>
      <w:r>
        <w:t>социально-политического</w:t>
      </w:r>
      <w:r>
        <w:rPr>
          <w:spacing w:val="-10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Усиление</w:t>
      </w:r>
      <w:r>
        <w:rPr>
          <w:spacing w:val="-11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сферах</w:t>
      </w:r>
      <w:r>
        <w:rPr>
          <w:spacing w:val="38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общества.</w:t>
      </w:r>
      <w:r>
        <w:rPr>
          <w:spacing w:val="37"/>
        </w:rPr>
        <w:t xml:space="preserve"> </w:t>
      </w:r>
      <w:r>
        <w:t>Идеология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послевоенный</w:t>
      </w:r>
      <w:r>
        <w:rPr>
          <w:spacing w:val="37"/>
        </w:rPr>
        <w:t xml:space="preserve"> </w:t>
      </w:r>
      <w:r>
        <w:t>период;</w:t>
      </w:r>
      <w:r>
        <w:rPr>
          <w:spacing w:val="38"/>
        </w:rPr>
        <w:t xml:space="preserve"> </w:t>
      </w:r>
      <w:r>
        <w:t>идеологические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кампании</w:t>
      </w:r>
      <w:r>
        <w:rPr>
          <w:spacing w:val="-3"/>
        </w:rPr>
        <w:t xml:space="preserve"> </w:t>
      </w:r>
      <w:r>
        <w:t>1940-х</w:t>
      </w:r>
      <w:r>
        <w:rPr>
          <w:spacing w:val="-1"/>
        </w:rPr>
        <w:t xml:space="preserve"> </w:t>
      </w:r>
      <w:r>
        <w:t>гг.</w:t>
      </w:r>
    </w:p>
    <w:p w:rsidR="00110E90" w:rsidRDefault="0007444D">
      <w:pPr>
        <w:pStyle w:val="a3"/>
        <w:spacing w:before="1" w:line="237" w:lineRule="auto"/>
        <w:ind w:right="311" w:firstLine="739"/>
      </w:pPr>
      <w:r>
        <w:t>Внешняя политика СССР</w:t>
      </w:r>
      <w:r>
        <w:rPr>
          <w:spacing w:val="1"/>
        </w:rPr>
        <w:t xml:space="preserve"> </w:t>
      </w:r>
      <w:r>
        <w:t xml:space="preserve">в послевоенные годы. Укрепление </w:t>
      </w:r>
      <w:r>
        <w:t>статуса СССР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мировой державы. Формирование двух военно-политических блоков. Начало «холодной войны».</w:t>
      </w:r>
      <w:r>
        <w:rPr>
          <w:spacing w:val="1"/>
        </w:rPr>
        <w:t xml:space="preserve"> </w:t>
      </w:r>
      <w:r>
        <w:t>Политика укрепления социалистического лагеря.</w:t>
      </w:r>
    </w:p>
    <w:p w:rsidR="00110E90" w:rsidRDefault="0007444D">
      <w:pPr>
        <w:pStyle w:val="a3"/>
        <w:spacing w:before="1" w:line="237" w:lineRule="auto"/>
        <w:ind w:right="305"/>
      </w:pPr>
      <w:r>
        <w:t>Советское общество в середине 1950-х — первой половине 1960-х гг. Смерть Сталина и борьба за</w:t>
      </w:r>
      <w:r>
        <w:rPr>
          <w:spacing w:val="1"/>
        </w:rPr>
        <w:t xml:space="preserve"> </w:t>
      </w:r>
      <w:r>
        <w:t>влас</w:t>
      </w:r>
      <w:r>
        <w:t>ть. XX съезд КПСС и его значение. Начало реабилитации жертв политических репрессий.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политика;</w:t>
      </w:r>
      <w:r>
        <w:rPr>
          <w:spacing w:val="-1"/>
        </w:rPr>
        <w:t xml:space="preserve"> </w:t>
      </w:r>
      <w:r>
        <w:t>жилищное</w:t>
      </w:r>
      <w:r>
        <w:rPr>
          <w:spacing w:val="-1"/>
        </w:rPr>
        <w:t xml:space="preserve"> </w:t>
      </w:r>
      <w:r>
        <w:t>строительство.</w:t>
      </w:r>
    </w:p>
    <w:p w:rsidR="00110E90" w:rsidRDefault="0007444D">
      <w:pPr>
        <w:pStyle w:val="a3"/>
        <w:spacing w:before="4" w:line="237" w:lineRule="auto"/>
        <w:ind w:right="308" w:firstLine="739"/>
      </w:pPr>
      <w:r>
        <w:t>Выработка новых</w:t>
      </w:r>
      <w:r>
        <w:rPr>
          <w:spacing w:val="1"/>
        </w:rPr>
        <w:t xml:space="preserve"> </w:t>
      </w:r>
      <w:r>
        <w:t>подходов во внешней</w:t>
      </w:r>
      <w:r>
        <w:rPr>
          <w:spacing w:val="1"/>
        </w:rPr>
        <w:t xml:space="preserve"> </w:t>
      </w:r>
      <w:r>
        <w:t>политике (концепц</w:t>
      </w:r>
      <w:r>
        <w:t>ия мирного сосуществования</w:t>
      </w:r>
      <w:r>
        <w:rPr>
          <w:spacing w:val="1"/>
        </w:rPr>
        <w:t xml:space="preserve"> </w:t>
      </w:r>
      <w:r>
        <w:rPr>
          <w:spacing w:val="-1"/>
        </w:rPr>
        <w:t>государств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общественным</w:t>
      </w:r>
      <w:r>
        <w:rPr>
          <w:spacing w:val="-12"/>
        </w:rPr>
        <w:t xml:space="preserve"> </w:t>
      </w:r>
      <w:r>
        <w:t>строем).</w:t>
      </w:r>
      <w:r>
        <w:rPr>
          <w:spacing w:val="-12"/>
        </w:rPr>
        <w:t xml:space="preserve"> </w:t>
      </w:r>
      <w:r>
        <w:t>Карибский</w:t>
      </w:r>
      <w:r>
        <w:rPr>
          <w:spacing w:val="-13"/>
        </w:rPr>
        <w:t xml:space="preserve"> </w:t>
      </w:r>
      <w:r>
        <w:t>кризис,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преодоление.</w:t>
      </w:r>
      <w:r>
        <w:rPr>
          <w:spacing w:val="-12"/>
        </w:rPr>
        <w:t xml:space="preserve"> </w:t>
      </w:r>
      <w:r>
        <w:t>СССР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лагеря.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странами</w:t>
      </w:r>
      <w:r>
        <w:rPr>
          <w:spacing w:val="4"/>
        </w:rPr>
        <w:t xml:space="preserve"> </w:t>
      </w:r>
      <w:r>
        <w:t>«третьего</w:t>
      </w:r>
      <w:r>
        <w:rPr>
          <w:spacing w:val="-1"/>
        </w:rPr>
        <w:t xml:space="preserve"> </w:t>
      </w:r>
      <w:r>
        <w:t>мира».</w:t>
      </w:r>
    </w:p>
    <w:p w:rsidR="00110E90" w:rsidRDefault="0007444D">
      <w:pPr>
        <w:pStyle w:val="a3"/>
        <w:ind w:right="301" w:firstLine="739"/>
      </w:pPr>
      <w:r>
        <w:t xml:space="preserve">Советская культура в конце 1950-х — 1960-е гг. </w:t>
      </w:r>
      <w:r>
        <w:t>Научно-техническая революция в СССР,</w:t>
      </w:r>
      <w:r>
        <w:rPr>
          <w:spacing w:val="1"/>
        </w:rPr>
        <w:t xml:space="preserve"> </w:t>
      </w:r>
      <w:r>
        <w:t>открытия в науке и технике (М. В. Келдыш, И. В. Курчатов, А. Д. Сахаров и др.). Успехи советской</w:t>
      </w:r>
      <w:r>
        <w:rPr>
          <w:spacing w:val="1"/>
        </w:rPr>
        <w:t xml:space="preserve"> </w:t>
      </w:r>
      <w:r>
        <w:t>космонавтики</w:t>
      </w:r>
      <w:r>
        <w:rPr>
          <w:spacing w:val="15"/>
        </w:rPr>
        <w:t xml:space="preserve"> </w:t>
      </w:r>
      <w:r>
        <w:t>(С.</w:t>
      </w:r>
      <w:r>
        <w:rPr>
          <w:spacing w:val="15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Королев,</w:t>
      </w:r>
      <w:r>
        <w:rPr>
          <w:spacing w:val="14"/>
        </w:rPr>
        <w:t xml:space="preserve"> </w:t>
      </w:r>
      <w:r>
        <w:t>Ю.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Гагарин).</w:t>
      </w:r>
      <w:r>
        <w:rPr>
          <w:spacing w:val="14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тенденции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страны.</w:t>
      </w:r>
    </w:p>
    <w:p w:rsidR="00110E90" w:rsidRDefault="0007444D">
      <w:pPr>
        <w:pStyle w:val="a3"/>
        <w:spacing w:line="237" w:lineRule="auto"/>
        <w:ind w:right="308"/>
      </w:pPr>
      <w:r>
        <w:t>«Оттепель» в литературе, молод</w:t>
      </w:r>
      <w:r>
        <w:t>ые поэты 1960-х гг. Театр, его общественное звучание. Власть и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интеллигенция.</w:t>
      </w:r>
    </w:p>
    <w:p w:rsidR="00110E90" w:rsidRDefault="0007444D">
      <w:pPr>
        <w:pStyle w:val="a3"/>
        <w:spacing w:line="237" w:lineRule="auto"/>
        <w:ind w:right="302" w:firstLine="739"/>
      </w:pPr>
      <w:r>
        <w:t>Противоречия</w:t>
      </w:r>
      <w:r>
        <w:rPr>
          <w:spacing w:val="-7"/>
        </w:rPr>
        <w:t xml:space="preserve"> </w:t>
      </w:r>
      <w:r>
        <w:t>внутриполитического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Хрущева.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отставки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Хрущева.</w:t>
      </w:r>
      <w:r>
        <w:rPr>
          <w:spacing w:val="-58"/>
        </w:rPr>
        <w:t xml:space="preserve"> </w:t>
      </w:r>
      <w:r>
        <w:t>СССР в середине 1960-х — середине 1980-х гг. Альтернативы развития страны в серед</w:t>
      </w:r>
      <w:r>
        <w:t>ине 1960х гг.</w:t>
      </w:r>
      <w:r>
        <w:rPr>
          <w:spacing w:val="-57"/>
        </w:rPr>
        <w:t xml:space="preserve"> </w:t>
      </w:r>
      <w:r>
        <w:t>Л. И. Брежнев. Экономическая реформа 1965 г.: задачи и результаты. Достижения и проблемы в</w:t>
      </w:r>
      <w:r>
        <w:rPr>
          <w:spacing w:val="1"/>
        </w:rPr>
        <w:t xml:space="preserve"> </w:t>
      </w:r>
      <w:r>
        <w:t>развитии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 Нарастание негативных тенденций в экономике. Усиление позиций</w:t>
      </w:r>
      <w:r>
        <w:rPr>
          <w:spacing w:val="1"/>
        </w:rPr>
        <w:t xml:space="preserve"> </w:t>
      </w:r>
      <w:r>
        <w:t>партийно-государственной</w:t>
      </w:r>
      <w:r>
        <w:rPr>
          <w:spacing w:val="-1"/>
        </w:rPr>
        <w:t xml:space="preserve"> </w:t>
      </w:r>
      <w:r>
        <w:t>номенклатуры.</w:t>
      </w:r>
    </w:p>
    <w:p w:rsidR="00110E90" w:rsidRDefault="0007444D">
      <w:pPr>
        <w:pStyle w:val="a3"/>
        <w:spacing w:line="275" w:lineRule="exact"/>
        <w:ind w:left="1032"/>
      </w:pPr>
      <w:r>
        <w:t>Концепция</w:t>
      </w:r>
      <w:r>
        <w:rPr>
          <w:spacing w:val="-3"/>
        </w:rPr>
        <w:t xml:space="preserve"> </w:t>
      </w:r>
      <w:r>
        <w:t>развитого</w:t>
      </w:r>
      <w:r>
        <w:rPr>
          <w:spacing w:val="-3"/>
        </w:rPr>
        <w:t xml:space="preserve"> </w:t>
      </w:r>
      <w:r>
        <w:t>соци</w:t>
      </w:r>
      <w:r>
        <w:t>ализма.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1977</w:t>
      </w:r>
      <w:r>
        <w:rPr>
          <w:spacing w:val="-3"/>
        </w:rPr>
        <w:t xml:space="preserve"> </w:t>
      </w:r>
      <w:r>
        <w:t>г.</w:t>
      </w:r>
    </w:p>
    <w:p w:rsidR="00110E90" w:rsidRDefault="0007444D">
      <w:pPr>
        <w:pStyle w:val="a3"/>
        <w:spacing w:before="1" w:line="237" w:lineRule="auto"/>
        <w:ind w:right="305"/>
      </w:pPr>
      <w:r>
        <w:t>Советская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 Усиление идеологического контроля в различных сферах культуры. Инакомыслие,</w:t>
      </w:r>
      <w:r>
        <w:rPr>
          <w:spacing w:val="1"/>
        </w:rPr>
        <w:t xml:space="preserve"> </w:t>
      </w:r>
      <w:r>
        <w:t xml:space="preserve">диссиденты. Достижения и противоречия </w:t>
      </w:r>
      <w:r>
        <w:t>художественной культуры. Повседневная жизнь людей.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1980-х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</w:t>
      </w:r>
      <w:r>
        <w:t>ениях</w:t>
      </w:r>
      <w:r>
        <w:rPr>
          <w:spacing w:val="1"/>
        </w:rPr>
        <w:t xml:space="preserve"> </w:t>
      </w:r>
      <w:r>
        <w:t>Восток-Запад.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 Европе. Отношения СССР с социалистическими странами. Участие СССР в войне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Завершение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разрядки.</w:t>
      </w:r>
    </w:p>
    <w:p w:rsidR="00110E90" w:rsidRDefault="0007444D">
      <w:pPr>
        <w:pStyle w:val="a3"/>
        <w:spacing w:before="6" w:line="237" w:lineRule="auto"/>
        <w:ind w:right="306"/>
      </w:pPr>
      <w:r>
        <w:rPr>
          <w:spacing w:val="-1"/>
        </w:rPr>
        <w:t>СССР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годы</w:t>
      </w:r>
      <w:r>
        <w:rPr>
          <w:spacing w:val="-15"/>
        </w:rPr>
        <w:t xml:space="preserve"> </w:t>
      </w:r>
      <w:r>
        <w:rPr>
          <w:spacing w:val="-1"/>
        </w:rPr>
        <w:t>перестройки</w:t>
      </w:r>
      <w:r>
        <w:rPr>
          <w:spacing w:val="-13"/>
        </w:rPr>
        <w:t xml:space="preserve"> </w:t>
      </w:r>
      <w:r>
        <w:t>(1985—1991).</w:t>
      </w:r>
      <w:r>
        <w:rPr>
          <w:spacing w:val="-15"/>
        </w:rPr>
        <w:t xml:space="preserve"> </w:t>
      </w:r>
      <w:r>
        <w:t>Предпосылки</w:t>
      </w:r>
      <w:r>
        <w:rPr>
          <w:spacing w:val="-14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государственного</w:t>
      </w:r>
      <w:r>
        <w:rPr>
          <w:spacing w:val="-14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середине</w:t>
      </w:r>
      <w:r>
        <w:rPr>
          <w:spacing w:val="-57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Горбачев.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гласность.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</w:p>
    <w:p w:rsidR="00110E90" w:rsidRDefault="0007444D">
      <w:pPr>
        <w:pStyle w:val="a3"/>
        <w:spacing w:before="4" w:line="237" w:lineRule="auto"/>
        <w:ind w:right="310" w:firstLine="739"/>
      </w:pPr>
      <w:r>
        <w:t xml:space="preserve">Экономические реформы, их результаты. </w:t>
      </w:r>
      <w:r>
        <w:t>Перемены и повседневная жизнь людей в городе и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 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перестройки.</w:t>
      </w:r>
    </w:p>
    <w:p w:rsidR="00110E90" w:rsidRDefault="0007444D">
      <w:pPr>
        <w:pStyle w:val="a3"/>
        <w:spacing w:before="4" w:line="237" w:lineRule="auto"/>
        <w:ind w:right="303" w:firstLine="739"/>
      </w:pPr>
      <w:r>
        <w:t xml:space="preserve">Внешняя политика в годы перестройки: новое политическое мышление, его </w:t>
      </w:r>
      <w:r>
        <w:t>воздействие на</w:t>
      </w:r>
      <w:r>
        <w:rPr>
          <w:spacing w:val="1"/>
        </w:rPr>
        <w:t xml:space="preserve"> </w:t>
      </w:r>
      <w:r>
        <w:t>международный климат. Снижение угрозы мировой ядерной войны. Вывод советских войск из</w:t>
      </w:r>
      <w:r>
        <w:rPr>
          <w:spacing w:val="1"/>
        </w:rPr>
        <w:t xml:space="preserve"> </w:t>
      </w:r>
      <w:r>
        <w:t>Афганистана. Смена политических режимов в странах Восточной Европы, роспуск СЭВ и ОВД.</w:t>
      </w:r>
      <w:r>
        <w:rPr>
          <w:spacing w:val="1"/>
        </w:rPr>
        <w:t xml:space="preserve"> </w:t>
      </w:r>
      <w:r>
        <w:t>Итоги и последствия</w:t>
      </w:r>
      <w:r>
        <w:rPr>
          <w:spacing w:val="-1"/>
        </w:rPr>
        <w:t xml:space="preserve"> </w:t>
      </w:r>
      <w:r>
        <w:t>осуществления курса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политического мышлени</w:t>
      </w:r>
      <w:r>
        <w:t>я.</w:t>
      </w:r>
    </w:p>
    <w:p w:rsidR="00110E90" w:rsidRDefault="0007444D">
      <w:pPr>
        <w:pStyle w:val="a3"/>
        <w:spacing w:before="2" w:line="237" w:lineRule="auto"/>
        <w:ind w:right="30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политических</w:t>
      </w:r>
      <w:r>
        <w:rPr>
          <w:spacing w:val="-13"/>
        </w:rPr>
        <w:t xml:space="preserve"> </w:t>
      </w:r>
      <w:r>
        <w:t>партий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движений.</w:t>
      </w:r>
      <w:r>
        <w:rPr>
          <w:spacing w:val="-13"/>
        </w:rPr>
        <w:t xml:space="preserve"> </w:t>
      </w:r>
      <w:r>
        <w:t>Августовские</w:t>
      </w:r>
      <w:r>
        <w:rPr>
          <w:spacing w:val="-14"/>
        </w:rPr>
        <w:t xml:space="preserve"> </w:t>
      </w:r>
      <w:r>
        <w:t>события</w:t>
      </w:r>
      <w:r>
        <w:rPr>
          <w:spacing w:val="-13"/>
        </w:rPr>
        <w:t xml:space="preserve"> </w:t>
      </w:r>
      <w:r>
        <w:t>1991</w:t>
      </w:r>
      <w:r>
        <w:rPr>
          <w:spacing w:val="-13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Роспуск</w:t>
      </w:r>
      <w:r>
        <w:rPr>
          <w:spacing w:val="-10"/>
        </w:rPr>
        <w:t xml:space="preserve"> </w:t>
      </w:r>
      <w:r>
        <w:t>КПСС.</w:t>
      </w:r>
      <w:r>
        <w:rPr>
          <w:spacing w:val="-57"/>
        </w:rPr>
        <w:t xml:space="preserve"> </w:t>
      </w:r>
      <w:r>
        <w:t>Распад СССР. Образование СНГ. Причины и последствия кризиса советской систем</w:t>
      </w:r>
      <w:r>
        <w:t>ы и распада</w:t>
      </w:r>
      <w:r>
        <w:rPr>
          <w:spacing w:val="1"/>
        </w:rPr>
        <w:t xml:space="preserve"> </w:t>
      </w:r>
      <w:r>
        <w:t>СССР.</w:t>
      </w:r>
    </w:p>
    <w:p w:rsidR="00110E90" w:rsidRDefault="0007444D">
      <w:pPr>
        <w:pStyle w:val="a3"/>
        <w:spacing w:before="4" w:line="237" w:lineRule="auto"/>
        <w:ind w:right="308"/>
      </w:pPr>
      <w:r>
        <w:t>Российская Федерация в 90-е гг. XX — начале XXI в. Вступление России в новый этап 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Ельцин.</w:t>
      </w:r>
      <w:r>
        <w:rPr>
          <w:spacing w:val="-1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осени</w:t>
      </w:r>
      <w:r>
        <w:rPr>
          <w:spacing w:val="-1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 России</w:t>
      </w:r>
      <w:r>
        <w:rPr>
          <w:spacing w:val="-1"/>
        </w:rPr>
        <w:t xml:space="preserve"> </w:t>
      </w:r>
      <w:r>
        <w:t>(1993</w:t>
      </w:r>
      <w:r>
        <w:rPr>
          <w:spacing w:val="-1"/>
        </w:rPr>
        <w:t xml:space="preserve"> </w:t>
      </w:r>
      <w:r>
        <w:t>г.).</w:t>
      </w:r>
    </w:p>
    <w:p w:rsidR="00110E90" w:rsidRDefault="0007444D">
      <w:pPr>
        <w:pStyle w:val="a3"/>
        <w:ind w:firstLine="739"/>
        <w:jc w:val="left"/>
      </w:pPr>
      <w:r>
        <w:rPr>
          <w:spacing w:val="-1"/>
        </w:rPr>
        <w:t>Экономические</w:t>
      </w:r>
      <w:r>
        <w:rPr>
          <w:spacing w:val="-16"/>
        </w:rPr>
        <w:t xml:space="preserve"> </w:t>
      </w:r>
      <w:r>
        <w:rPr>
          <w:spacing w:val="-1"/>
        </w:rPr>
        <w:t>реформы</w:t>
      </w:r>
      <w:r>
        <w:rPr>
          <w:spacing w:val="-16"/>
        </w:rPr>
        <w:t xml:space="preserve"> </w:t>
      </w:r>
      <w:r>
        <w:rPr>
          <w:spacing w:val="-1"/>
        </w:rPr>
        <w:t>1990-х</w:t>
      </w:r>
      <w:r>
        <w:rPr>
          <w:spacing w:val="-12"/>
        </w:rPr>
        <w:t xml:space="preserve"> </w:t>
      </w:r>
      <w:r>
        <w:t>гг.:</w:t>
      </w:r>
      <w:r>
        <w:rPr>
          <w:spacing w:val="-14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результаты.</w:t>
      </w:r>
      <w:r>
        <w:rPr>
          <w:spacing w:val="-15"/>
        </w:rPr>
        <w:t xml:space="preserve"> </w:t>
      </w:r>
      <w:r>
        <w:t>Трудности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57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 рыночной экономике.</w:t>
      </w:r>
    </w:p>
    <w:p w:rsidR="00110E90" w:rsidRDefault="0007444D">
      <w:pPr>
        <w:pStyle w:val="a3"/>
        <w:tabs>
          <w:tab w:val="left" w:pos="6740"/>
        </w:tabs>
        <w:spacing w:line="237" w:lineRule="auto"/>
        <w:ind w:right="306" w:firstLine="739"/>
        <w:jc w:val="left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политики:</w:t>
      </w:r>
      <w:r>
        <w:tab/>
        <w:t>успехи и просчеты. Нарастание</w:t>
      </w:r>
      <w:r>
        <w:rPr>
          <w:spacing w:val="1"/>
        </w:rPr>
        <w:t xml:space="preserve"> </w:t>
      </w:r>
      <w:r>
        <w:t>противоречий между центром и реги</w:t>
      </w:r>
      <w:r>
        <w:t>онами. Военно-политический кризис в Чеченской Республике.</w:t>
      </w:r>
      <w:r>
        <w:rPr>
          <w:spacing w:val="1"/>
        </w:rPr>
        <w:t xml:space="preserve"> </w:t>
      </w:r>
      <w:r>
        <w:t>Геополитическое</w:t>
      </w:r>
      <w:r>
        <w:rPr>
          <w:spacing w:val="22"/>
        </w:rPr>
        <w:t xml:space="preserve"> </w:t>
      </w:r>
      <w:r>
        <w:t>положение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внешняя</w:t>
      </w:r>
      <w:r>
        <w:rPr>
          <w:spacing w:val="20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1990-е</w:t>
      </w:r>
      <w:r>
        <w:rPr>
          <w:spacing w:val="22"/>
        </w:rPr>
        <w:t xml:space="preserve"> </w:t>
      </w:r>
      <w:r>
        <w:t>гг.</w:t>
      </w:r>
      <w:r>
        <w:rPr>
          <w:spacing w:val="23"/>
        </w:rPr>
        <w:t xml:space="preserve"> </w:t>
      </w:r>
      <w:r>
        <w:t>Россия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Запад.</w:t>
      </w:r>
      <w:r>
        <w:rPr>
          <w:spacing w:val="24"/>
        </w:rPr>
        <w:t xml:space="preserve"> </w:t>
      </w:r>
      <w:r>
        <w:t>Балканский</w:t>
      </w:r>
      <w:r>
        <w:rPr>
          <w:spacing w:val="-57"/>
        </w:rPr>
        <w:t xml:space="preserve"> </w:t>
      </w:r>
      <w:r>
        <w:t>кризис</w:t>
      </w:r>
      <w:r>
        <w:rPr>
          <w:spacing w:val="12"/>
        </w:rPr>
        <w:t xml:space="preserve"> </w:t>
      </w:r>
      <w:r>
        <w:t>1999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странами</w:t>
      </w:r>
      <w:r>
        <w:rPr>
          <w:spacing w:val="15"/>
        </w:rPr>
        <w:t xml:space="preserve"> </w:t>
      </w:r>
      <w:r>
        <w:t>СНГ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Балтии.</w:t>
      </w:r>
      <w:r>
        <w:rPr>
          <w:spacing w:val="14"/>
        </w:rPr>
        <w:t xml:space="preserve"> </w:t>
      </w:r>
      <w:r>
        <w:t>Восточное</w:t>
      </w:r>
      <w:r>
        <w:rPr>
          <w:spacing w:val="12"/>
        </w:rPr>
        <w:t xml:space="preserve"> </w:t>
      </w:r>
      <w:r>
        <w:t>направление</w:t>
      </w:r>
      <w:r>
        <w:rPr>
          <w:spacing w:val="13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политики.</w:t>
      </w:r>
      <w:r>
        <w:rPr>
          <w:spacing w:val="-57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110E90" w:rsidRDefault="0007444D">
      <w:pPr>
        <w:pStyle w:val="a3"/>
        <w:spacing w:before="1"/>
        <w:jc w:val="left"/>
      </w:pPr>
      <w:r>
        <w:t>Российская</w:t>
      </w:r>
      <w:r>
        <w:rPr>
          <w:spacing w:val="40"/>
        </w:rPr>
        <w:t xml:space="preserve"> </w:t>
      </w:r>
      <w:r>
        <w:t>Федерация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2000—2008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Отставка</w:t>
      </w:r>
      <w:r>
        <w:rPr>
          <w:spacing w:val="40"/>
        </w:rPr>
        <w:t xml:space="preserve"> </w:t>
      </w:r>
      <w:r>
        <w:t>Б.</w:t>
      </w:r>
      <w:r>
        <w:rPr>
          <w:spacing w:val="40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Ельцина;</w:t>
      </w:r>
      <w:r>
        <w:rPr>
          <w:spacing w:val="39"/>
        </w:rPr>
        <w:t xml:space="preserve"> </w:t>
      </w:r>
      <w:r>
        <w:t>президентские</w:t>
      </w:r>
      <w:r>
        <w:rPr>
          <w:spacing w:val="40"/>
        </w:rPr>
        <w:t xml:space="preserve"> </w:t>
      </w:r>
      <w:r>
        <w:t>выборы</w:t>
      </w:r>
      <w:r>
        <w:rPr>
          <w:spacing w:val="40"/>
        </w:rPr>
        <w:t xml:space="preserve"> </w:t>
      </w:r>
      <w:r>
        <w:t>2000</w:t>
      </w:r>
      <w:r>
        <w:rPr>
          <w:spacing w:val="40"/>
        </w:rPr>
        <w:t xml:space="preserve"> </w:t>
      </w:r>
      <w:r>
        <w:t>г.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3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 xml:space="preserve">положения в стране, сохранение целостности России, </w:t>
      </w:r>
      <w:r>
        <w:t>укрепление государственности, обеспечение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России.</w:t>
      </w:r>
    </w:p>
    <w:p w:rsidR="00110E90" w:rsidRDefault="0007444D">
      <w:pPr>
        <w:pStyle w:val="a3"/>
        <w:spacing w:before="1" w:line="237" w:lineRule="auto"/>
        <w:ind w:right="302" w:firstLine="739"/>
      </w:pP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</w:t>
      </w:r>
      <w:r>
        <w:t>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-57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лидеры 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деятели современной</w:t>
      </w:r>
      <w:r>
        <w:rPr>
          <w:spacing w:val="-1"/>
        </w:rPr>
        <w:t xml:space="preserve"> </w:t>
      </w:r>
      <w:r>
        <w:t>России.</w:t>
      </w:r>
    </w:p>
    <w:p w:rsidR="00110E90" w:rsidRDefault="0007444D">
      <w:pPr>
        <w:pStyle w:val="a3"/>
        <w:spacing w:before="2" w:line="237" w:lineRule="auto"/>
        <w:ind w:right="312" w:firstLine="739"/>
      </w:pPr>
      <w:r>
        <w:t>Культура и духовная жизнь общества в начале XXI в. Распространение информационных</w:t>
      </w:r>
      <w:r>
        <w:rPr>
          <w:spacing w:val="1"/>
        </w:rPr>
        <w:t xml:space="preserve"> </w:t>
      </w:r>
      <w:r>
        <w:t>технологий в различных сферах жизни общества. Многообразие стилей художеств</w:t>
      </w:r>
      <w:r>
        <w:t>енной 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 церкви с</w:t>
      </w:r>
      <w:r>
        <w:rPr>
          <w:spacing w:val="-2"/>
        </w:rPr>
        <w:t xml:space="preserve"> </w:t>
      </w:r>
      <w:r>
        <w:t>Русской зарубежной церковью.</w:t>
      </w:r>
    </w:p>
    <w:p w:rsidR="00110E90" w:rsidRDefault="0007444D">
      <w:pPr>
        <w:pStyle w:val="a3"/>
        <w:spacing w:before="4" w:line="237" w:lineRule="auto"/>
        <w:ind w:right="306" w:firstLine="739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Медведев.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кризиса.</w:t>
      </w:r>
    </w:p>
    <w:p w:rsidR="00110E90" w:rsidRDefault="0007444D">
      <w:pPr>
        <w:pStyle w:val="a3"/>
        <w:spacing w:before="3" w:line="237" w:lineRule="auto"/>
        <w:ind w:right="305" w:firstLine="739"/>
      </w:pP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началеXXIв.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 xml:space="preserve">международного престижа России. Решение задач борьбы с терроризмом. Российская </w:t>
      </w:r>
      <w:r>
        <w:t>Федерация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</w:p>
    <w:p w:rsidR="00110E90" w:rsidRDefault="0007444D">
      <w:pPr>
        <w:pStyle w:val="a3"/>
        <w:spacing w:line="274" w:lineRule="exact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</w:t>
      </w:r>
    </w:p>
    <w:p w:rsidR="00110E90" w:rsidRDefault="0007444D">
      <w:pPr>
        <w:pStyle w:val="a3"/>
        <w:spacing w:before="1" w:line="237" w:lineRule="auto"/>
        <w:ind w:right="313"/>
      </w:pPr>
      <w:r>
        <w:t>Что изучает история. Историческая хронология (счет лет «до н. э.» и «н. э.»). Историческая 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знаний. Вспомогательные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науки.</w:t>
      </w:r>
    </w:p>
    <w:p w:rsidR="00110E90" w:rsidRDefault="0007444D">
      <w:pPr>
        <w:pStyle w:val="a3"/>
        <w:spacing w:before="3" w:line="237" w:lineRule="auto"/>
        <w:ind w:right="307"/>
      </w:pPr>
      <w:r>
        <w:t>Первобытность. Расселение древнейшего человека. Человек разумный. Условия жизни и 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 земледельцы и скотоводы: трудовая деятельность, изобретения. От ро</w:t>
      </w:r>
      <w:r>
        <w:t>довой общины к</w:t>
      </w:r>
      <w:r>
        <w:rPr>
          <w:spacing w:val="1"/>
        </w:rPr>
        <w:t xml:space="preserve"> </w:t>
      </w:r>
      <w:r>
        <w:t>соседской.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 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110E90" w:rsidRDefault="0007444D">
      <w:pPr>
        <w:pStyle w:val="a3"/>
        <w:spacing w:line="275" w:lineRule="exact"/>
      </w:pPr>
      <w:r>
        <w:t>Древний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110E90" w:rsidRDefault="0007444D">
      <w:pPr>
        <w:pStyle w:val="a3"/>
        <w:spacing w:before="2" w:line="237" w:lineRule="auto"/>
        <w:ind w:right="307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Ми</w:t>
      </w:r>
      <w:r>
        <w:t>фы и сказания. Письменность. Древний Вавилон. Законы Хаммурапи. Нововавилонское царство:</w:t>
      </w:r>
      <w:r>
        <w:rPr>
          <w:spacing w:val="-58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</w:t>
      </w:r>
      <w:r>
        <w:rPr>
          <w:spacing w:val="-2"/>
        </w:rPr>
        <w:t xml:space="preserve"> </w:t>
      </w:r>
      <w:r>
        <w:t>Вавилона.</w:t>
      </w:r>
    </w:p>
    <w:p w:rsidR="00110E90" w:rsidRDefault="0007444D">
      <w:pPr>
        <w:pStyle w:val="a3"/>
        <w:spacing w:before="2" w:line="237" w:lineRule="auto"/>
        <w:ind w:right="302" w:firstLine="739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</w:t>
      </w:r>
      <w:r>
        <w:rPr>
          <w:spacing w:val="-1"/>
        </w:rPr>
        <w:t xml:space="preserve"> </w:t>
      </w:r>
      <w:r>
        <w:t>и пирамиды.</w:t>
      </w:r>
    </w:p>
    <w:p w:rsidR="00110E90" w:rsidRDefault="0007444D">
      <w:pPr>
        <w:pStyle w:val="a3"/>
        <w:spacing w:before="3" w:line="237" w:lineRule="auto"/>
        <w:ind w:right="301" w:firstLine="739"/>
      </w:pPr>
      <w:r>
        <w:t>Восточное Средиземноморье в древности. Финикия: природные условия, занятия жителей.</w:t>
      </w:r>
      <w:r>
        <w:rPr>
          <w:spacing w:val="1"/>
        </w:rPr>
        <w:t xml:space="preserve"> </w:t>
      </w:r>
      <w:r>
        <w:t>Развитие ремесел и торговли. Финикийски</w:t>
      </w:r>
      <w:r>
        <w:t>й алфавит. Палестина: расселение евреев, 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Занятия 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сказания.</w:t>
      </w:r>
    </w:p>
    <w:p w:rsidR="00110E90" w:rsidRDefault="0007444D">
      <w:pPr>
        <w:pStyle w:val="a3"/>
        <w:spacing w:before="2" w:line="237" w:lineRule="auto"/>
        <w:ind w:right="315"/>
      </w:pPr>
      <w:r>
        <w:t>Ассирия: завоевания ассирийцев, культурные сокровища Ниневии, гибель империи. 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</w:t>
      </w:r>
      <w:r>
        <w:t>ерией.</w:t>
      </w:r>
    </w:p>
    <w:p w:rsidR="00110E90" w:rsidRDefault="0007444D">
      <w:pPr>
        <w:pStyle w:val="a3"/>
        <w:ind w:right="307" w:firstLine="739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 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110E90" w:rsidRDefault="0007444D">
      <w:pPr>
        <w:pStyle w:val="a3"/>
        <w:spacing w:line="237" w:lineRule="auto"/>
        <w:ind w:right="303" w:firstLine="739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объединенного государства. Империи Цинь 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 учения (к</w:t>
      </w:r>
      <w:r>
        <w:t>онфуцианство). Научные знания и изобретения. Храмы. Великая</w:t>
      </w:r>
      <w:r>
        <w:rPr>
          <w:spacing w:val="-57"/>
        </w:rPr>
        <w:t xml:space="preserve"> </w:t>
      </w:r>
      <w:r>
        <w:t>Китайская</w:t>
      </w:r>
      <w:r>
        <w:rPr>
          <w:spacing w:val="-1"/>
        </w:rPr>
        <w:t xml:space="preserve"> </w:t>
      </w:r>
      <w:r>
        <w:t>стена.</w:t>
      </w:r>
    </w:p>
    <w:p w:rsidR="00110E90" w:rsidRDefault="0007444D">
      <w:pPr>
        <w:pStyle w:val="a3"/>
        <w:spacing w:before="1" w:line="237" w:lineRule="auto"/>
        <w:ind w:right="5680"/>
      </w:pPr>
      <w:r>
        <w:t>Античный</w:t>
      </w:r>
      <w:r>
        <w:rPr>
          <w:spacing w:val="-4"/>
        </w:rPr>
        <w:t xml:space="preserve"> </w:t>
      </w:r>
      <w:r>
        <w:t>мир:</w:t>
      </w:r>
      <w:r>
        <w:rPr>
          <w:spacing w:val="-4"/>
        </w:rPr>
        <w:t xml:space="preserve"> </w:t>
      </w:r>
      <w:r>
        <w:t>понятие.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античного</w:t>
      </w:r>
      <w:r>
        <w:rPr>
          <w:spacing w:val="-3"/>
        </w:rPr>
        <w:t xml:space="preserve"> </w:t>
      </w:r>
      <w:r>
        <w:t>мира.</w:t>
      </w:r>
      <w:r>
        <w:rPr>
          <w:spacing w:val="-58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110E90" w:rsidRDefault="0007444D">
      <w:pPr>
        <w:pStyle w:val="a3"/>
        <w:spacing w:line="237" w:lineRule="auto"/>
        <w:ind w:right="307" w:firstLine="739"/>
      </w:pPr>
      <w:r>
        <w:t>Население Древней Греции: условия жизни и занятия. Древнейшие государства на Крите.</w:t>
      </w:r>
      <w:r>
        <w:rPr>
          <w:spacing w:val="1"/>
        </w:rPr>
        <w:t xml:space="preserve"> </w:t>
      </w:r>
      <w:r>
        <w:t xml:space="preserve">Государства ахейской Греции </w:t>
      </w:r>
      <w:r>
        <w:t>(Микены, Тиринф и др.). Троянская война. «Илиада» и 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греков. Сказания о богах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110E90" w:rsidRDefault="0007444D">
      <w:pPr>
        <w:pStyle w:val="a3"/>
        <w:spacing w:before="4" w:line="237" w:lineRule="auto"/>
        <w:ind w:right="307" w:firstLine="739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земледелия и ремесла. Великая греческая колонизация. Афины:</w:t>
      </w:r>
      <w:r>
        <w:t xml:space="preserve"> утверждение демократии. 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 Организация военного</w:t>
      </w:r>
      <w:r>
        <w:rPr>
          <w:spacing w:val="-1"/>
        </w:rPr>
        <w:t xml:space="preserve"> </w:t>
      </w:r>
      <w:r>
        <w:t>дела.</w:t>
      </w:r>
    </w:p>
    <w:p w:rsidR="00110E90" w:rsidRDefault="0007444D">
      <w:pPr>
        <w:pStyle w:val="a3"/>
        <w:spacing w:before="2" w:line="237" w:lineRule="auto"/>
        <w:ind w:right="305" w:firstLine="739"/>
      </w:pPr>
      <w:r>
        <w:t>Классическая Греция. Греко-персидские войны: причины, участники, крупнейшие сражения,</w:t>
      </w:r>
      <w:r>
        <w:rPr>
          <w:spacing w:val="-57"/>
        </w:rPr>
        <w:t xml:space="preserve"> </w:t>
      </w:r>
      <w:r>
        <w:t>герои.</w:t>
      </w:r>
      <w:r>
        <w:rPr>
          <w:spacing w:val="21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победы</w:t>
      </w:r>
      <w:r>
        <w:rPr>
          <w:spacing w:val="21"/>
        </w:rPr>
        <w:t xml:space="preserve"> </w:t>
      </w:r>
      <w:r>
        <w:t>греков.</w:t>
      </w:r>
      <w:r>
        <w:rPr>
          <w:spacing w:val="21"/>
        </w:rPr>
        <w:t xml:space="preserve"> </w:t>
      </w:r>
      <w:r>
        <w:t>Афинская</w:t>
      </w:r>
      <w:r>
        <w:rPr>
          <w:spacing w:val="19"/>
        </w:rPr>
        <w:t xml:space="preserve"> </w:t>
      </w:r>
      <w:r>
        <w:t>демократия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Перикле.</w:t>
      </w:r>
      <w:r>
        <w:rPr>
          <w:spacing w:val="21"/>
        </w:rPr>
        <w:t xml:space="preserve"> </w:t>
      </w:r>
      <w:r>
        <w:t>Хозяйственная</w:t>
      </w:r>
      <w:r>
        <w:rPr>
          <w:spacing w:val="19"/>
        </w:rPr>
        <w:t xml:space="preserve"> </w:t>
      </w:r>
      <w:r>
        <w:t>жизнь</w:t>
      </w:r>
      <w:r>
        <w:rPr>
          <w:spacing w:val="22"/>
        </w:rPr>
        <w:t xml:space="preserve"> </w:t>
      </w:r>
      <w:r>
        <w:t>в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древнегреческом</w:t>
      </w:r>
      <w:r>
        <w:rPr>
          <w:spacing w:val="-5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Рабство.</w:t>
      </w:r>
      <w:r>
        <w:rPr>
          <w:spacing w:val="-3"/>
        </w:rPr>
        <w:t xml:space="preserve"> </w:t>
      </w:r>
      <w:r>
        <w:t>Пелопонесская</w:t>
      </w:r>
      <w:r>
        <w:rPr>
          <w:spacing w:val="-3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Возвышение</w:t>
      </w:r>
      <w:r>
        <w:rPr>
          <w:spacing w:val="-4"/>
        </w:rPr>
        <w:t xml:space="preserve"> </w:t>
      </w:r>
      <w:r>
        <w:t>Македонии.</w:t>
      </w:r>
    </w:p>
    <w:p w:rsidR="00110E90" w:rsidRDefault="0007444D">
      <w:pPr>
        <w:pStyle w:val="a3"/>
        <w:spacing w:before="1" w:line="237" w:lineRule="auto"/>
        <w:ind w:right="304" w:firstLine="739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 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</w:t>
      </w:r>
      <w:r>
        <w:t>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-4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</w:t>
      </w:r>
      <w:r>
        <w:rPr>
          <w:spacing w:val="-5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греков. Театр.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состязания;</w:t>
      </w:r>
      <w:r>
        <w:rPr>
          <w:spacing w:val="-57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110E90" w:rsidRDefault="0007444D">
      <w:pPr>
        <w:pStyle w:val="a3"/>
        <w:spacing w:line="274" w:lineRule="exact"/>
        <w:ind w:left="1032"/>
      </w:pPr>
      <w:r>
        <w:t>Период</w:t>
      </w:r>
      <w:r>
        <w:rPr>
          <w:spacing w:val="-14"/>
        </w:rPr>
        <w:t xml:space="preserve"> </w:t>
      </w:r>
      <w:r>
        <w:t>эллинизма.</w:t>
      </w:r>
      <w:r>
        <w:rPr>
          <w:spacing w:val="-14"/>
        </w:rPr>
        <w:t xml:space="preserve"> </w:t>
      </w:r>
      <w:r>
        <w:t>Македонские</w:t>
      </w:r>
      <w:r>
        <w:rPr>
          <w:spacing w:val="-14"/>
        </w:rPr>
        <w:t xml:space="preserve"> </w:t>
      </w:r>
      <w:r>
        <w:t>завоевания.</w:t>
      </w:r>
      <w:r>
        <w:rPr>
          <w:spacing w:val="-14"/>
        </w:rPr>
        <w:t xml:space="preserve"> </w:t>
      </w:r>
      <w:r>
        <w:t>Держава</w:t>
      </w:r>
      <w:r>
        <w:rPr>
          <w:spacing w:val="-13"/>
        </w:rPr>
        <w:t xml:space="preserve"> </w:t>
      </w:r>
      <w:r>
        <w:t>Александра</w:t>
      </w:r>
      <w:r>
        <w:rPr>
          <w:spacing w:val="-15"/>
        </w:rPr>
        <w:t xml:space="preserve"> </w:t>
      </w:r>
      <w:r>
        <w:t>Македонского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распад.</w:t>
      </w:r>
    </w:p>
    <w:p w:rsidR="00110E90" w:rsidRDefault="0007444D">
      <w:pPr>
        <w:pStyle w:val="a3"/>
        <w:spacing w:before="1" w:line="237" w:lineRule="auto"/>
        <w:ind w:right="3015"/>
      </w:pPr>
      <w:r>
        <w:t xml:space="preserve">Эллинистические государства Востока. Культура </w:t>
      </w:r>
      <w:r>
        <w:t>эллинистического мира.</w:t>
      </w:r>
      <w:r>
        <w:rPr>
          <w:spacing w:val="-58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Рим</w:t>
      </w:r>
    </w:p>
    <w:p w:rsidR="00110E90" w:rsidRDefault="0007444D">
      <w:pPr>
        <w:pStyle w:val="a3"/>
        <w:spacing w:before="3" w:line="237" w:lineRule="auto"/>
        <w:ind w:right="306" w:firstLine="739"/>
      </w:pPr>
      <w:r>
        <w:t>Население Древней Италии: условия жизни и занятия. Этруски. Легенды об основании Рима.</w:t>
      </w:r>
      <w:r>
        <w:rPr>
          <w:spacing w:val="-57"/>
        </w:rPr>
        <w:t xml:space="preserve"> </w:t>
      </w:r>
      <w:r>
        <w:rPr>
          <w:spacing w:val="-1"/>
        </w:rPr>
        <w:t>Рим</w:t>
      </w:r>
      <w:r>
        <w:rPr>
          <w:spacing w:val="-13"/>
        </w:rPr>
        <w:t xml:space="preserve"> </w:t>
      </w:r>
      <w:r>
        <w:rPr>
          <w:spacing w:val="-1"/>
        </w:rPr>
        <w:t>эпохи</w:t>
      </w:r>
      <w:r>
        <w:rPr>
          <w:spacing w:val="-11"/>
        </w:rPr>
        <w:t xml:space="preserve"> </w:t>
      </w:r>
      <w:r>
        <w:rPr>
          <w:spacing w:val="-1"/>
        </w:rPr>
        <w:t>царей.</w:t>
      </w:r>
      <w:r>
        <w:rPr>
          <w:spacing w:val="-15"/>
        </w:rPr>
        <w:t xml:space="preserve"> </w:t>
      </w:r>
      <w:r>
        <w:rPr>
          <w:spacing w:val="-1"/>
        </w:rPr>
        <w:t>Римская</w:t>
      </w:r>
      <w:r>
        <w:rPr>
          <w:spacing w:val="-11"/>
        </w:rPr>
        <w:t xml:space="preserve"> </w:t>
      </w:r>
      <w:r>
        <w:rPr>
          <w:spacing w:val="-1"/>
        </w:rPr>
        <w:t>республика.</w:t>
      </w:r>
      <w:r>
        <w:rPr>
          <w:spacing w:val="-12"/>
        </w:rPr>
        <w:t xml:space="preserve"> </w:t>
      </w:r>
      <w:r>
        <w:rPr>
          <w:spacing w:val="-1"/>
        </w:rPr>
        <w:t>Патриции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плебеи.</w:t>
      </w:r>
      <w:r>
        <w:rPr>
          <w:spacing w:val="-11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законы.</w:t>
      </w:r>
      <w:r>
        <w:rPr>
          <w:spacing w:val="-13"/>
        </w:rPr>
        <w:t xml:space="preserve"> </w:t>
      </w:r>
      <w:r>
        <w:t>Верования</w:t>
      </w:r>
      <w:r>
        <w:rPr>
          <w:spacing w:val="-11"/>
        </w:rPr>
        <w:t xml:space="preserve"> </w:t>
      </w:r>
      <w:r>
        <w:t>древних</w:t>
      </w:r>
      <w:r>
        <w:rPr>
          <w:spacing w:val="-58"/>
        </w:rPr>
        <w:t xml:space="preserve"> </w:t>
      </w:r>
      <w:r>
        <w:t>римлян.</w:t>
      </w:r>
    </w:p>
    <w:p w:rsidR="00110E90" w:rsidRDefault="0007444D">
      <w:pPr>
        <w:pStyle w:val="a3"/>
        <w:spacing w:before="1" w:line="237" w:lineRule="auto"/>
        <w:ind w:right="315" w:firstLine="739"/>
      </w:pPr>
      <w:r>
        <w:t xml:space="preserve">Завоевание Римом Италии. Войны </w:t>
      </w:r>
      <w:r>
        <w:t>с Карфагеном; Ганнибал. Римская армия. 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 Реформы</w:t>
      </w:r>
      <w:r>
        <w:rPr>
          <w:spacing w:val="-1"/>
        </w:rPr>
        <w:t xml:space="preserve"> </w:t>
      </w:r>
      <w:r>
        <w:t>Гракхов. Рабство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Риме.</w:t>
      </w:r>
    </w:p>
    <w:p w:rsidR="00110E90" w:rsidRDefault="0007444D">
      <w:pPr>
        <w:pStyle w:val="a3"/>
        <w:tabs>
          <w:tab w:val="left" w:pos="7749"/>
        </w:tabs>
        <w:ind w:right="313" w:firstLine="739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-2"/>
        </w:rPr>
        <w:t xml:space="preserve"> </w:t>
      </w:r>
      <w:r>
        <w:t>власти;</w:t>
      </w:r>
      <w:r>
        <w:rPr>
          <w:spacing w:val="-5"/>
        </w:rPr>
        <w:t xml:space="preserve"> </w:t>
      </w:r>
      <w:r>
        <w:t>Октавиан</w:t>
      </w:r>
      <w:r>
        <w:rPr>
          <w:spacing w:val="-3"/>
        </w:rPr>
        <w:t xml:space="preserve"> </w:t>
      </w:r>
      <w:r>
        <w:t>Август.</w:t>
      </w:r>
      <w:r>
        <w:rPr>
          <w:spacing w:val="-2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империя:</w:t>
      </w:r>
      <w:r>
        <w:tab/>
        <w:t>территория, управление.</w:t>
      </w:r>
    </w:p>
    <w:p w:rsidR="00110E90" w:rsidRDefault="0007444D">
      <w:pPr>
        <w:pStyle w:val="a3"/>
        <w:spacing w:line="237" w:lineRule="auto"/>
        <w:ind w:right="310"/>
      </w:pP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 Рим</w:t>
      </w:r>
      <w:r>
        <w:rPr>
          <w:spacing w:val="-2"/>
        </w:rPr>
        <w:t xml:space="preserve"> </w:t>
      </w:r>
      <w:r>
        <w:t>и 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 империи.</w:t>
      </w:r>
    </w:p>
    <w:p w:rsidR="00110E90" w:rsidRDefault="0007444D">
      <w:pPr>
        <w:pStyle w:val="a3"/>
        <w:spacing w:line="237" w:lineRule="auto"/>
        <w:ind w:right="315" w:firstLine="739"/>
      </w:pPr>
      <w:r>
        <w:t xml:space="preserve">Культура Древнего Рима. Римская литература, золотой век поэзии. </w:t>
      </w:r>
      <w:r>
        <w:t>Ораторское 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скульптура.</w:t>
      </w:r>
      <w:r>
        <w:rPr>
          <w:spacing w:val="4"/>
        </w:rPr>
        <w:t xml:space="preserve"> </w:t>
      </w:r>
      <w:r>
        <w:t>Пантеон. Быт</w:t>
      </w:r>
      <w:r>
        <w:rPr>
          <w:spacing w:val="-1"/>
        </w:rPr>
        <w:t xml:space="preserve"> </w:t>
      </w:r>
      <w:r>
        <w:t>и досуг</w:t>
      </w:r>
      <w:r>
        <w:rPr>
          <w:spacing w:val="-2"/>
        </w:rPr>
        <w:t xml:space="preserve"> </w:t>
      </w:r>
      <w:r>
        <w:t>римлян.</w:t>
      </w:r>
    </w:p>
    <w:p w:rsidR="00110E90" w:rsidRDefault="0007444D">
      <w:pPr>
        <w:pStyle w:val="a3"/>
        <w:ind w:right="4425"/>
        <w:jc w:val="left"/>
      </w:pPr>
      <w:r>
        <w:t>Историческое и культурное наследие древних цивилизаций.</w:t>
      </w:r>
      <w:r>
        <w:rPr>
          <w:spacing w:val="-58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Средних</w:t>
      </w:r>
      <w:r>
        <w:rPr>
          <w:spacing w:val="2"/>
        </w:rPr>
        <w:t xml:space="preserve"> </w:t>
      </w:r>
      <w:r>
        <w:t>веков</w:t>
      </w:r>
    </w:p>
    <w:p w:rsidR="00110E90" w:rsidRDefault="0007444D">
      <w:pPr>
        <w:pStyle w:val="a3"/>
        <w:spacing w:line="237" w:lineRule="auto"/>
        <w:ind w:right="5541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  <w:r>
        <w:rPr>
          <w:spacing w:val="-5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Средневековье</w:t>
      </w:r>
    </w:p>
    <w:p w:rsidR="00110E90" w:rsidRDefault="0007444D">
      <w:pPr>
        <w:pStyle w:val="a3"/>
        <w:spacing w:line="237" w:lineRule="auto"/>
        <w:ind w:right="304" w:firstLine="739"/>
      </w:pPr>
      <w:r>
        <w:t xml:space="preserve">Начало </w:t>
      </w:r>
      <w:r>
        <w:t>Средневековья. Великое переселение народов. Образование варварских королевств.</w:t>
      </w:r>
      <w:r>
        <w:rPr>
          <w:spacing w:val="1"/>
        </w:rPr>
        <w:t xml:space="preserve"> </w:t>
      </w:r>
      <w:r>
        <w:t>Народы Европы в раннее Средневековье. Франки: расселение, занятия, общественное устройство.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франков;</w:t>
      </w:r>
      <w:r>
        <w:rPr>
          <w:spacing w:val="1"/>
        </w:rPr>
        <w:t xml:space="preserve"> </w:t>
      </w:r>
      <w:r>
        <w:t>«Салическая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 Карл Великий. Распад Каролингской империи. Образование государств во Франции,</w:t>
      </w:r>
      <w:r>
        <w:rPr>
          <w:spacing w:val="1"/>
        </w:rPr>
        <w:t xml:space="preserve"> </w:t>
      </w:r>
      <w:r>
        <w:t>Германии, Италии. Священная Римская империя. Британия и Ирландия в раннее 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</w:t>
      </w:r>
      <w:r>
        <w:t>дывание</w:t>
      </w:r>
      <w:r>
        <w:rPr>
          <w:spacing w:val="-57"/>
        </w:rPr>
        <w:t xml:space="preserve"> </w:t>
      </w:r>
      <w:r>
        <w:t>феодальных отношений в странах Европы. Христианизация Европы. Светские правители и папы.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110E90" w:rsidRDefault="0007444D">
      <w:pPr>
        <w:pStyle w:val="a3"/>
        <w:spacing w:before="3"/>
        <w:ind w:right="307" w:firstLine="739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</w:t>
      </w:r>
      <w:r>
        <w:t>асть императора и церковь. Внешняя 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 славян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арабов. Культура</w:t>
      </w:r>
      <w:r>
        <w:rPr>
          <w:spacing w:val="-2"/>
        </w:rPr>
        <w:t xml:space="preserve"> </w:t>
      </w:r>
      <w:r>
        <w:t>Византии.</w:t>
      </w:r>
    </w:p>
    <w:p w:rsidR="00110E90" w:rsidRDefault="0007444D">
      <w:pPr>
        <w:pStyle w:val="a3"/>
        <w:spacing w:line="237" w:lineRule="auto"/>
        <w:ind w:right="313"/>
      </w:pPr>
      <w:r>
        <w:t>Арабы в VI—Х! вв.: расселение, занятия. Возникновение и распространение ислама. 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 его</w:t>
      </w:r>
      <w:r>
        <w:rPr>
          <w:spacing w:val="-2"/>
        </w:rPr>
        <w:t xml:space="preserve"> </w:t>
      </w:r>
      <w:r>
        <w:t>расцвет и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 культура.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a3"/>
        <w:spacing w:line="275" w:lineRule="exact"/>
      </w:pPr>
      <w:r>
        <w:t>Зрелое</w:t>
      </w:r>
      <w:r>
        <w:rPr>
          <w:spacing w:val="-4"/>
        </w:rPr>
        <w:t xml:space="preserve"> </w:t>
      </w:r>
      <w:r>
        <w:t>Средневековье</w:t>
      </w:r>
    </w:p>
    <w:p w:rsidR="00110E90" w:rsidRDefault="0007444D">
      <w:pPr>
        <w:pStyle w:val="a3"/>
        <w:spacing w:line="275" w:lineRule="exact"/>
        <w:ind w:left="1032"/>
      </w:pPr>
      <w:r>
        <w:t>Средневековое</w:t>
      </w:r>
      <w:r>
        <w:rPr>
          <w:spacing w:val="18"/>
        </w:rPr>
        <w:t xml:space="preserve"> </w:t>
      </w:r>
      <w:r>
        <w:t>европейское</w:t>
      </w:r>
      <w:r>
        <w:rPr>
          <w:spacing w:val="18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Аграрное</w:t>
      </w:r>
      <w:r>
        <w:rPr>
          <w:spacing w:val="18"/>
        </w:rPr>
        <w:t xml:space="preserve"> </w:t>
      </w:r>
      <w:r>
        <w:t>производство.</w:t>
      </w:r>
      <w:r>
        <w:rPr>
          <w:spacing w:val="20"/>
        </w:rPr>
        <w:t xml:space="preserve"> </w:t>
      </w:r>
      <w:r>
        <w:t>Феодальное</w:t>
      </w:r>
      <w:r>
        <w:rPr>
          <w:spacing w:val="18"/>
        </w:rPr>
        <w:t xml:space="preserve"> </w:t>
      </w:r>
      <w:r>
        <w:t>землевладение.</w:t>
      </w:r>
    </w:p>
    <w:p w:rsidR="00110E90" w:rsidRDefault="0007444D">
      <w:pPr>
        <w:pStyle w:val="a3"/>
        <w:spacing w:line="275" w:lineRule="exact"/>
      </w:pP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5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110E90" w:rsidRDefault="0007444D">
      <w:pPr>
        <w:pStyle w:val="a3"/>
        <w:spacing w:line="274" w:lineRule="exact"/>
      </w:pPr>
      <w:r>
        <w:t>Крестьянство:</w:t>
      </w:r>
      <w:r>
        <w:rPr>
          <w:spacing w:val="-4"/>
        </w:rPr>
        <w:t xml:space="preserve"> </w:t>
      </w:r>
      <w:r>
        <w:t>феодальная</w:t>
      </w:r>
      <w:r>
        <w:rPr>
          <w:spacing w:val="-3"/>
        </w:rPr>
        <w:t xml:space="preserve"> </w:t>
      </w:r>
      <w:r>
        <w:t>зависимость,</w:t>
      </w:r>
      <w:r>
        <w:rPr>
          <w:spacing w:val="-3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Крестьянская</w:t>
      </w:r>
      <w:r>
        <w:rPr>
          <w:spacing w:val="-3"/>
        </w:rPr>
        <w:t xml:space="preserve"> </w:t>
      </w:r>
      <w:r>
        <w:t>община.</w:t>
      </w:r>
    </w:p>
    <w:p w:rsidR="00110E90" w:rsidRDefault="0007444D">
      <w:pPr>
        <w:pStyle w:val="a3"/>
        <w:spacing w:before="1" w:line="237" w:lineRule="auto"/>
        <w:ind w:right="306"/>
      </w:pPr>
      <w:r>
        <w:t>Города — центры ремесла, торговли, культуры. Городские сословия. Цехи и гильдии. Городское</w:t>
      </w:r>
      <w:r>
        <w:rPr>
          <w:spacing w:val="1"/>
        </w:rPr>
        <w:t xml:space="preserve"> </w:t>
      </w:r>
      <w:r>
        <w:t>управление. Борьба городов и сеньоров. Средневековые города-республики. Облик 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Быт горожан.</w:t>
      </w:r>
    </w:p>
    <w:p w:rsidR="00110E90" w:rsidRDefault="0007444D">
      <w:pPr>
        <w:pStyle w:val="a3"/>
        <w:ind w:right="302" w:firstLine="739"/>
      </w:pPr>
      <w:r>
        <w:t>Церковь и духов</w:t>
      </w:r>
      <w:r>
        <w:t>енство. Разделение христианства на католицизм и православие. Отношения</w:t>
      </w:r>
      <w:r>
        <w:rPr>
          <w:spacing w:val="1"/>
        </w:rPr>
        <w:t xml:space="preserve"> </w:t>
      </w:r>
      <w:r>
        <w:t>светской власти и церкви. Крестовые походы: цели, участники, результаты. 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-1"/>
        </w:rPr>
        <w:t xml:space="preserve"> </w:t>
      </w:r>
      <w:r>
        <w:t>Ереси: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110E90" w:rsidRDefault="0007444D">
      <w:pPr>
        <w:pStyle w:val="a3"/>
        <w:spacing w:line="237" w:lineRule="auto"/>
        <w:ind w:right="301" w:firstLine="739"/>
      </w:pPr>
      <w:r>
        <w:rPr>
          <w:spacing w:val="-1"/>
        </w:rPr>
        <w:t>Государства</w:t>
      </w:r>
      <w:r>
        <w:rPr>
          <w:spacing w:val="-13"/>
        </w:rPr>
        <w:t xml:space="preserve"> </w:t>
      </w:r>
      <w:r>
        <w:rPr>
          <w:spacing w:val="-1"/>
        </w:rPr>
        <w:t>Европы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ХП—XV</w:t>
      </w:r>
      <w:r>
        <w:rPr>
          <w:spacing w:val="-12"/>
        </w:rPr>
        <w:t xml:space="preserve"> </w:t>
      </w:r>
      <w:r>
        <w:rPr>
          <w:spacing w:val="-1"/>
        </w:rPr>
        <w:t>вв.</w:t>
      </w:r>
      <w:r>
        <w:rPr>
          <w:spacing w:val="-15"/>
        </w:rPr>
        <w:t xml:space="preserve"> </w:t>
      </w:r>
      <w:r>
        <w:rPr>
          <w:spacing w:val="-1"/>
        </w:rPr>
        <w:t>Усиление</w:t>
      </w:r>
      <w:r>
        <w:rPr>
          <w:spacing w:val="-12"/>
        </w:rPr>
        <w:t xml:space="preserve"> </w:t>
      </w:r>
      <w:r>
        <w:t>королевской</w:t>
      </w:r>
      <w:r>
        <w:rPr>
          <w:spacing w:val="-14"/>
        </w:rPr>
        <w:t xml:space="preserve"> </w:t>
      </w:r>
      <w:r>
        <w:t>власти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странах</w:t>
      </w:r>
      <w:r>
        <w:rPr>
          <w:spacing w:val="-12"/>
        </w:rPr>
        <w:t xml:space="preserve"> </w:t>
      </w:r>
      <w:r>
        <w:t>Западной</w:t>
      </w:r>
      <w:r>
        <w:rPr>
          <w:spacing w:val="-14"/>
        </w:rPr>
        <w:t xml:space="preserve"> </w:t>
      </w:r>
      <w:r>
        <w:t>Европы.</w:t>
      </w:r>
      <w:r>
        <w:rPr>
          <w:spacing w:val="-58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централизованных</w:t>
      </w:r>
      <w:r>
        <w:rPr>
          <w:spacing w:val="-9"/>
        </w:rPr>
        <w:t xml:space="preserve"> </w:t>
      </w:r>
      <w:r>
        <w:t>государств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Пиренейском</w:t>
      </w:r>
      <w:r>
        <w:rPr>
          <w:spacing w:val="-10"/>
        </w:rPr>
        <w:t xml:space="preserve"> </w:t>
      </w:r>
      <w:r>
        <w:t>полуострове.</w:t>
      </w:r>
      <w:r>
        <w:rPr>
          <w:spacing w:val="-10"/>
        </w:rPr>
        <w:t xml:space="preserve"> </w:t>
      </w:r>
      <w:r>
        <w:t>Итальянские</w:t>
      </w:r>
      <w:r>
        <w:rPr>
          <w:spacing w:val="-10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XII—XV вв. Экономическое и социальное развитие европейских стран. Обострение 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  <w:r>
        <w:rPr>
          <w:spacing w:val="1"/>
        </w:rPr>
        <w:t xml:space="preserve"> </w:t>
      </w:r>
      <w:r>
        <w:t>Византийская</w:t>
      </w:r>
      <w:r>
        <w:rPr>
          <w:spacing w:val="-8"/>
        </w:rPr>
        <w:t xml:space="preserve"> </w:t>
      </w:r>
      <w:r>
        <w:t>империя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славянские</w:t>
      </w:r>
      <w:r>
        <w:rPr>
          <w:spacing w:val="-8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XII—</w:t>
      </w:r>
      <w:r>
        <w:rPr>
          <w:spacing w:val="-8"/>
        </w:rPr>
        <w:t xml:space="preserve"> </w:t>
      </w:r>
      <w:r>
        <w:t>XV</w:t>
      </w:r>
      <w:r>
        <w:rPr>
          <w:spacing w:val="-8"/>
        </w:rPr>
        <w:t xml:space="preserve"> </w:t>
      </w:r>
      <w:r>
        <w:t>вв.</w:t>
      </w:r>
      <w:r>
        <w:rPr>
          <w:spacing w:val="-8"/>
        </w:rPr>
        <w:t xml:space="preserve"> </w:t>
      </w:r>
      <w:r>
        <w:t>Экспансия</w:t>
      </w:r>
      <w:r>
        <w:rPr>
          <w:spacing w:val="-8"/>
        </w:rPr>
        <w:t xml:space="preserve"> </w:t>
      </w:r>
      <w:r>
        <w:t>турок-османов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падение</w:t>
      </w:r>
      <w:r>
        <w:rPr>
          <w:spacing w:val="-57"/>
        </w:rPr>
        <w:t xml:space="preserve"> </w:t>
      </w:r>
      <w:r>
        <w:t>Византии.</w:t>
      </w:r>
    </w:p>
    <w:p w:rsidR="00110E90" w:rsidRDefault="0007444D">
      <w:pPr>
        <w:pStyle w:val="a3"/>
        <w:spacing w:before="3" w:line="237" w:lineRule="auto"/>
        <w:ind w:right="314" w:firstLine="739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Образование:</w:t>
      </w:r>
      <w:r>
        <w:rPr>
          <w:spacing w:val="18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университеты.</w:t>
      </w:r>
      <w:r>
        <w:rPr>
          <w:spacing w:val="18"/>
        </w:rPr>
        <w:t xml:space="preserve"> </w:t>
      </w:r>
      <w:r>
        <w:t>Сословный</w:t>
      </w:r>
      <w:r>
        <w:rPr>
          <w:spacing w:val="19"/>
        </w:rPr>
        <w:t xml:space="preserve"> </w:t>
      </w:r>
      <w:r>
        <w:t>характер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6"/>
      </w:pPr>
      <w:r>
        <w:lastRenderedPageBreak/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 и 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</w:t>
      </w:r>
      <w:r>
        <w:t>ение: художники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</w:p>
    <w:p w:rsidR="00110E90" w:rsidRDefault="0007444D">
      <w:pPr>
        <w:pStyle w:val="a3"/>
        <w:spacing w:line="274" w:lineRule="exact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110E90" w:rsidRDefault="0007444D">
      <w:pPr>
        <w:pStyle w:val="a3"/>
        <w:tabs>
          <w:tab w:val="left" w:pos="3519"/>
        </w:tabs>
        <w:spacing w:before="1" w:line="237" w:lineRule="auto"/>
        <w:ind w:right="308" w:firstLine="739"/>
        <w:jc w:val="left"/>
      </w:pPr>
      <w:r>
        <w:t>Османская</w:t>
      </w:r>
      <w:r>
        <w:rPr>
          <w:spacing w:val="-3"/>
        </w:rPr>
        <w:t xml:space="preserve"> </w:t>
      </w:r>
      <w:r>
        <w:t>империя:</w:t>
      </w:r>
      <w:r>
        <w:tab/>
        <w:t>завоевания турок-османов, управление империей, 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6"/>
        </w:rPr>
        <w:t xml:space="preserve"> </w:t>
      </w:r>
      <w:r>
        <w:t>народов.</w:t>
      </w:r>
      <w:r>
        <w:rPr>
          <w:spacing w:val="7"/>
        </w:rPr>
        <w:t xml:space="preserve"> </w:t>
      </w:r>
      <w:r>
        <w:t>Монгольская</w:t>
      </w:r>
      <w:r>
        <w:rPr>
          <w:spacing w:val="6"/>
        </w:rPr>
        <w:t xml:space="preserve"> </w:t>
      </w:r>
      <w:r>
        <w:t>держава:</w:t>
      </w:r>
      <w:r>
        <w:rPr>
          <w:spacing w:val="9"/>
        </w:rPr>
        <w:t xml:space="preserve"> </w:t>
      </w:r>
      <w:r>
        <w:t>общественный</w:t>
      </w:r>
      <w:r>
        <w:rPr>
          <w:spacing w:val="8"/>
        </w:rPr>
        <w:t xml:space="preserve"> </w:t>
      </w:r>
      <w:r>
        <w:t>строй</w:t>
      </w:r>
      <w:r>
        <w:rPr>
          <w:spacing w:val="8"/>
        </w:rPr>
        <w:t xml:space="preserve"> </w:t>
      </w:r>
      <w:r>
        <w:t>монгольских</w:t>
      </w:r>
      <w:r>
        <w:rPr>
          <w:spacing w:val="7"/>
        </w:rPr>
        <w:t xml:space="preserve"> </w:t>
      </w:r>
      <w:r>
        <w:t>племен,</w:t>
      </w:r>
      <w:r>
        <w:rPr>
          <w:spacing w:val="6"/>
        </w:rPr>
        <w:t xml:space="preserve"> </w:t>
      </w:r>
      <w:r>
        <w:t>завоевания</w:t>
      </w:r>
      <w:r>
        <w:rPr>
          <w:spacing w:val="-57"/>
        </w:rPr>
        <w:t xml:space="preserve"> </w:t>
      </w:r>
      <w:r>
        <w:t>Чингисхана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потомков,</w:t>
      </w:r>
      <w:r>
        <w:rPr>
          <w:spacing w:val="-6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подчиненными</w:t>
      </w:r>
      <w:r>
        <w:rPr>
          <w:spacing w:val="-7"/>
        </w:rPr>
        <w:t xml:space="preserve"> </w:t>
      </w:r>
      <w:r>
        <w:t>территориями.</w:t>
      </w:r>
      <w:r>
        <w:rPr>
          <w:spacing w:val="-11"/>
        </w:rPr>
        <w:t xml:space="preserve"> </w:t>
      </w:r>
      <w:r>
        <w:t>Китай:</w:t>
      </w:r>
      <w:r>
        <w:rPr>
          <w:spacing w:val="-10"/>
        </w:rPr>
        <w:t xml:space="preserve"> </w:t>
      </w:r>
      <w:r>
        <w:t>империи,</w:t>
      </w:r>
      <w:r>
        <w:rPr>
          <w:spacing w:val="-10"/>
        </w:rPr>
        <w:t xml:space="preserve"> </w:t>
      </w:r>
      <w:r>
        <w:t>правители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подданные,</w:t>
      </w:r>
      <w:r>
        <w:rPr>
          <w:spacing w:val="-12"/>
        </w:rPr>
        <w:t xml:space="preserve"> </w:t>
      </w:r>
      <w:r>
        <w:t>борьба</w:t>
      </w:r>
      <w:r>
        <w:rPr>
          <w:spacing w:val="-15"/>
        </w:rPr>
        <w:t xml:space="preserve"> </w:t>
      </w:r>
      <w:r>
        <w:t>против</w:t>
      </w:r>
      <w:r>
        <w:rPr>
          <w:spacing w:val="-12"/>
        </w:rPr>
        <w:t xml:space="preserve"> </w:t>
      </w:r>
      <w:r>
        <w:t>завоевателей.</w:t>
      </w:r>
      <w:r>
        <w:rPr>
          <w:spacing w:val="-12"/>
        </w:rPr>
        <w:t xml:space="preserve"> </w:t>
      </w:r>
      <w:r>
        <w:t>Япония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Средние</w:t>
      </w:r>
      <w:r>
        <w:rPr>
          <w:spacing w:val="-12"/>
        </w:rPr>
        <w:t xml:space="preserve"> </w:t>
      </w:r>
      <w:r>
        <w:t>века.</w:t>
      </w:r>
      <w:r>
        <w:rPr>
          <w:spacing w:val="-12"/>
        </w:rPr>
        <w:t xml:space="preserve"> </w:t>
      </w:r>
      <w:r>
        <w:t>Индия:</w:t>
      </w:r>
      <w:r>
        <w:rPr>
          <w:spacing w:val="-12"/>
        </w:rPr>
        <w:t xml:space="preserve"> </w:t>
      </w:r>
      <w:r>
        <w:t>раздробленность</w:t>
      </w:r>
      <w:r>
        <w:rPr>
          <w:spacing w:val="-12"/>
        </w:rPr>
        <w:t xml:space="preserve"> </w:t>
      </w:r>
      <w:r>
        <w:t>индийских</w:t>
      </w:r>
      <w:r>
        <w:rPr>
          <w:spacing w:val="-57"/>
        </w:rPr>
        <w:t xml:space="preserve"> </w:t>
      </w:r>
      <w:r>
        <w:t>княжеств,</w:t>
      </w:r>
      <w:r>
        <w:rPr>
          <w:spacing w:val="4"/>
        </w:rPr>
        <w:t xml:space="preserve"> </w:t>
      </w:r>
      <w:r>
        <w:t>вторжение</w:t>
      </w:r>
      <w:r>
        <w:rPr>
          <w:spacing w:val="5"/>
        </w:rPr>
        <w:t xml:space="preserve"> </w:t>
      </w:r>
      <w:r>
        <w:t>мусульман,</w:t>
      </w:r>
      <w:r>
        <w:rPr>
          <w:spacing w:val="3"/>
        </w:rPr>
        <w:t xml:space="preserve"> </w:t>
      </w:r>
      <w:r>
        <w:t>Делийский</w:t>
      </w:r>
      <w:r>
        <w:rPr>
          <w:spacing w:val="2"/>
        </w:rPr>
        <w:t xml:space="preserve"> </w:t>
      </w:r>
      <w:r>
        <w:t>султанат.</w:t>
      </w:r>
      <w:r>
        <w:rPr>
          <w:spacing w:val="4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ремесла.</w:t>
      </w:r>
    </w:p>
    <w:p w:rsidR="00110E90" w:rsidRDefault="0007444D">
      <w:pPr>
        <w:pStyle w:val="a3"/>
        <w:spacing w:before="5" w:line="237" w:lineRule="auto"/>
        <w:ind w:right="518"/>
        <w:jc w:val="left"/>
      </w:pPr>
      <w:r>
        <w:t>Государства</w:t>
      </w:r>
      <w:r>
        <w:rPr>
          <w:spacing w:val="7"/>
        </w:rPr>
        <w:t xml:space="preserve"> </w:t>
      </w:r>
      <w:r>
        <w:t>доколумбовой</w:t>
      </w:r>
      <w:r>
        <w:rPr>
          <w:spacing w:val="6"/>
        </w:rPr>
        <w:t xml:space="preserve"> </w:t>
      </w:r>
      <w:r>
        <w:t>Америки.</w:t>
      </w:r>
      <w:r>
        <w:rPr>
          <w:spacing w:val="6"/>
        </w:rPr>
        <w:t xml:space="preserve"> </w:t>
      </w:r>
      <w:r>
        <w:t>Общественный</w:t>
      </w:r>
      <w:r>
        <w:rPr>
          <w:spacing w:val="6"/>
        </w:rPr>
        <w:t xml:space="preserve"> </w:t>
      </w:r>
      <w:r>
        <w:t>строй.</w:t>
      </w:r>
      <w:r>
        <w:rPr>
          <w:spacing w:val="6"/>
        </w:rPr>
        <w:t xml:space="preserve"> </w:t>
      </w:r>
      <w:r>
        <w:t>Религиозные</w:t>
      </w:r>
      <w:r>
        <w:rPr>
          <w:spacing w:val="12"/>
        </w:rPr>
        <w:t xml:space="preserve"> </w:t>
      </w:r>
      <w:r>
        <w:t>верования</w:t>
      </w:r>
      <w:r>
        <w:rPr>
          <w:spacing w:val="6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Культура.</w:t>
      </w:r>
    </w:p>
    <w:p w:rsidR="00110E90" w:rsidRDefault="0007444D">
      <w:pPr>
        <w:pStyle w:val="a3"/>
        <w:ind w:right="5141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история</w:t>
      </w:r>
    </w:p>
    <w:p w:rsidR="00110E90" w:rsidRDefault="0007444D">
      <w:pPr>
        <w:pStyle w:val="a3"/>
        <w:spacing w:line="237" w:lineRule="auto"/>
        <w:ind w:right="5605"/>
        <w:jc w:val="left"/>
      </w:pPr>
      <w:r>
        <w:t>Новое время: понятие и хронологические рамки.</w:t>
      </w:r>
      <w:r>
        <w:rPr>
          <w:spacing w:val="-57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110E90" w:rsidRDefault="0007444D">
      <w:pPr>
        <w:pStyle w:val="a3"/>
        <w:spacing w:line="237" w:lineRule="auto"/>
        <w:ind w:right="722" w:firstLine="739"/>
        <w:jc w:val="left"/>
      </w:pPr>
      <w:r>
        <w:t>Великие географические открытия: предпосылки, участники, результаты. 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5"/>
        </w:rPr>
        <w:t xml:space="preserve"> </w:t>
      </w:r>
      <w:r>
        <w:t>Старый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Свет.</w:t>
      </w:r>
    </w:p>
    <w:p w:rsidR="00110E90" w:rsidRDefault="0007444D">
      <w:pPr>
        <w:pStyle w:val="a3"/>
        <w:ind w:right="491"/>
        <w:jc w:val="left"/>
      </w:pPr>
      <w:r>
        <w:t>Экономическое и социальное развитие европейских стран</w:t>
      </w:r>
      <w:r>
        <w:t xml:space="preserve"> в XVI — начале XVII в. Возникновение</w:t>
      </w:r>
      <w:r>
        <w:rPr>
          <w:spacing w:val="-57"/>
        </w:rPr>
        <w:t xml:space="preserve"> </w:t>
      </w:r>
      <w:r>
        <w:t>мануфактур.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Образовани</w:t>
      </w:r>
      <w:r>
        <w:t>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</w:p>
    <w:p w:rsidR="00110E90" w:rsidRDefault="0007444D">
      <w:pPr>
        <w:pStyle w:val="a3"/>
        <w:spacing w:line="237" w:lineRule="auto"/>
        <w:ind w:right="302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 протестантизма в Европе. Борьба католической церкви против 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войны.</w:t>
      </w:r>
    </w:p>
    <w:p w:rsidR="00110E90" w:rsidRDefault="0007444D">
      <w:pPr>
        <w:pStyle w:val="a3"/>
        <w:spacing w:before="3" w:line="237" w:lineRule="auto"/>
        <w:ind w:right="308" w:firstLine="739"/>
      </w:pPr>
      <w:r>
        <w:t xml:space="preserve">Нидерландская </w:t>
      </w:r>
      <w:r>
        <w:t>революция: цели, участники, формы борьбы. Итоги и значение революции.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-1"/>
        </w:rPr>
        <w:t xml:space="preserve"> </w:t>
      </w:r>
      <w:r>
        <w:t>Тридцатилетняя война;</w:t>
      </w:r>
      <w:r>
        <w:rPr>
          <w:spacing w:val="-1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110E90" w:rsidRDefault="0007444D">
      <w:pPr>
        <w:pStyle w:val="a3"/>
        <w:spacing w:line="274" w:lineRule="exact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XVH—ХУ</w:t>
      </w:r>
      <w:r>
        <w:rPr>
          <w:u w:val="single"/>
        </w:rPr>
        <w:t>НТ</w:t>
      </w:r>
      <w:r>
        <w:t>в.</w:t>
      </w:r>
    </w:p>
    <w:p w:rsidR="00110E90" w:rsidRDefault="0007444D">
      <w:pPr>
        <w:pStyle w:val="a3"/>
        <w:tabs>
          <w:tab w:val="left" w:pos="1813"/>
          <w:tab w:val="left" w:pos="2190"/>
          <w:tab w:val="left" w:pos="3416"/>
          <w:tab w:val="left" w:pos="3603"/>
          <w:tab w:val="left" w:pos="4385"/>
          <w:tab w:val="left" w:pos="4715"/>
          <w:tab w:val="left" w:pos="5239"/>
          <w:tab w:val="left" w:pos="6620"/>
          <w:tab w:val="left" w:pos="7558"/>
          <w:tab w:val="left" w:pos="8267"/>
          <w:tab w:val="left" w:pos="8630"/>
          <w:tab w:val="left" w:pos="9042"/>
          <w:tab w:val="left" w:pos="9601"/>
          <w:tab w:val="left" w:pos="9789"/>
        </w:tabs>
        <w:spacing w:before="1" w:line="237" w:lineRule="auto"/>
        <w:ind w:right="310" w:firstLine="739"/>
        <w:jc w:val="left"/>
      </w:pPr>
      <w:r>
        <w:t>Английская революция XVII в.: причины, участники, этапы.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-4"/>
        </w:rPr>
        <w:t xml:space="preserve"> </w:t>
      </w:r>
      <w:r>
        <w:t>Экономическое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ХVII—ХVIIIвв.:</w:t>
      </w:r>
      <w:r>
        <w:tab/>
      </w:r>
      <w:r>
        <w:tab/>
      </w:r>
      <w:r>
        <w:tab/>
      </w:r>
      <w:r>
        <w:tab/>
        <w:t>начало</w:t>
      </w:r>
      <w:r>
        <w:rPr>
          <w:spacing w:val="1"/>
        </w:rPr>
        <w:t xml:space="preserve"> </w:t>
      </w:r>
      <w:r>
        <w:t>промышленного</w:t>
      </w:r>
      <w:r>
        <w:tab/>
        <w:t>переворота,</w:t>
      </w:r>
      <w:r>
        <w:tab/>
      </w:r>
      <w:r>
        <w:tab/>
        <w:t>развитие</w:t>
      </w:r>
      <w:r>
        <w:tab/>
        <w:t>мануфактурного</w:t>
      </w:r>
      <w:r>
        <w:tab/>
        <w:t>производства,</w:t>
      </w:r>
      <w:r>
        <w:tab/>
        <w:t>положение</w:t>
      </w:r>
      <w:r>
        <w:tab/>
      </w:r>
      <w:r>
        <w:rPr>
          <w:spacing w:val="-1"/>
        </w:rPr>
        <w:t>сословий.</w:t>
      </w:r>
      <w:r>
        <w:rPr>
          <w:spacing w:val="-57"/>
        </w:rPr>
        <w:t xml:space="preserve"> </w:t>
      </w:r>
      <w:r>
        <w:t>Абсолютизм:</w:t>
      </w:r>
      <w:r>
        <w:rPr>
          <w:spacing w:val="33"/>
        </w:rPr>
        <w:t xml:space="preserve"> </w:t>
      </w:r>
      <w:r>
        <w:t>«старый</w:t>
      </w:r>
      <w:r>
        <w:rPr>
          <w:spacing w:val="35"/>
        </w:rPr>
        <w:t xml:space="preserve"> </w:t>
      </w:r>
      <w:r>
        <w:t>порядок»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веяния.</w:t>
      </w:r>
      <w:r>
        <w:rPr>
          <w:spacing w:val="31"/>
        </w:rPr>
        <w:t xml:space="preserve"> </w:t>
      </w:r>
      <w:r>
        <w:t>Век</w:t>
      </w:r>
      <w:r>
        <w:rPr>
          <w:spacing w:val="32"/>
        </w:rPr>
        <w:t xml:space="preserve"> </w:t>
      </w:r>
      <w:r>
        <w:t>Просвещения:</w:t>
      </w:r>
      <w:r>
        <w:rPr>
          <w:spacing w:val="32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естественных</w:t>
      </w:r>
      <w:r>
        <w:rPr>
          <w:spacing w:val="31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французские</w:t>
      </w:r>
      <w:r>
        <w:tab/>
        <w:t>просветители</w:t>
      </w:r>
      <w:r>
        <w:tab/>
        <w:t>XVIIIв.</w:t>
      </w:r>
      <w:r>
        <w:tab/>
        <w:t>Война</w:t>
      </w:r>
      <w:r>
        <w:tab/>
        <w:t>североамериканских</w:t>
      </w:r>
      <w:r>
        <w:tab/>
        <w:t>колоний</w:t>
      </w:r>
      <w:r>
        <w:tab/>
        <w:t>за</w:t>
      </w:r>
      <w:r>
        <w:tab/>
      </w:r>
      <w:r>
        <w:rPr>
          <w:spacing w:val="-1"/>
        </w:rPr>
        <w:t>независимость.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-2"/>
        </w:rPr>
        <w:t xml:space="preserve"> </w:t>
      </w:r>
      <w:r>
        <w:t>«отцы-основатели».</w:t>
      </w:r>
    </w:p>
    <w:p w:rsidR="00110E90" w:rsidRDefault="0007444D">
      <w:pPr>
        <w:pStyle w:val="a3"/>
        <w:spacing w:before="2"/>
        <w:ind w:right="307" w:firstLine="739"/>
      </w:pPr>
      <w:r>
        <w:t>Фр</w:t>
      </w:r>
      <w:r>
        <w:t>анцузская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ХVIIIв.:</w:t>
      </w:r>
      <w:r>
        <w:rPr>
          <w:spacing w:val="-5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участники.</w:t>
      </w:r>
      <w:r>
        <w:rPr>
          <w:spacing w:val="-5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революции.</w:t>
      </w:r>
      <w:r>
        <w:rPr>
          <w:spacing w:val="-58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110E90" w:rsidRDefault="0007444D">
      <w:pPr>
        <w:pStyle w:val="a3"/>
        <w:spacing w:line="237" w:lineRule="auto"/>
        <w:ind w:right="302" w:firstLine="739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 новой картины мира; выдающиеся ученые и изобретатели. Высокое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-57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4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110E90" w:rsidRDefault="0007444D">
      <w:pPr>
        <w:pStyle w:val="a3"/>
        <w:spacing w:before="1" w:line="275" w:lineRule="exact"/>
        <w:jc w:val="left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3"/>
        </w:rPr>
        <w:t xml:space="preserve"> </w:t>
      </w:r>
      <w:r>
        <w:t>вв.</w:t>
      </w:r>
    </w:p>
    <w:p w:rsidR="00110E90" w:rsidRDefault="0007444D">
      <w:pPr>
        <w:pStyle w:val="a3"/>
        <w:spacing w:before="1" w:line="237" w:lineRule="auto"/>
        <w:ind w:right="305" w:firstLine="739"/>
      </w:pPr>
      <w:r>
        <w:t xml:space="preserve">Османская </w:t>
      </w:r>
      <w:r>
        <w:t>империя: от могущества к упадку. Индия: держава Великих Моголов, 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сёгуната Токугава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Японии.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  <w:spacing w:before="1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</w:t>
      </w:r>
      <w:r>
        <w:t>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110E90" w:rsidRDefault="0007444D">
      <w:pPr>
        <w:pStyle w:val="a3"/>
        <w:spacing w:before="2" w:line="237" w:lineRule="auto"/>
        <w:ind w:right="308"/>
      </w:pPr>
      <w:r>
        <w:t>Империя</w:t>
      </w:r>
      <w:r>
        <w:rPr>
          <w:spacing w:val="-6"/>
        </w:rPr>
        <w:t xml:space="preserve"> </w:t>
      </w:r>
      <w:r>
        <w:t>Наполеона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Франции:</w:t>
      </w:r>
      <w:r>
        <w:rPr>
          <w:spacing w:val="-4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политика.</w:t>
      </w:r>
      <w:r>
        <w:rPr>
          <w:spacing w:val="-6"/>
        </w:rPr>
        <w:t xml:space="preserve"> </w:t>
      </w:r>
      <w:r>
        <w:t>Наполеоновские</w:t>
      </w:r>
      <w:r>
        <w:rPr>
          <w:spacing w:val="-7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Падение</w:t>
      </w:r>
      <w:r>
        <w:rPr>
          <w:spacing w:val="-58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 конгресс; Ш.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 Священный</w:t>
      </w:r>
      <w:r>
        <w:rPr>
          <w:spacing w:val="-1"/>
        </w:rPr>
        <w:t xml:space="preserve"> </w:t>
      </w:r>
      <w:r>
        <w:t>союз.</w:t>
      </w:r>
    </w:p>
    <w:p w:rsidR="00110E90" w:rsidRDefault="0007444D">
      <w:pPr>
        <w:pStyle w:val="a3"/>
        <w:spacing w:before="1" w:line="237" w:lineRule="auto"/>
        <w:ind w:right="309" w:firstLine="739"/>
      </w:pPr>
      <w:r>
        <w:t xml:space="preserve">Развитие индустриального общества. Промышленный переворот, его особенности в </w:t>
      </w:r>
      <w:r>
        <w:t>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 социалисты-утописты. Выступления рабочих. Политическое развитие европейских стран в</w:t>
      </w:r>
      <w:r>
        <w:rPr>
          <w:spacing w:val="1"/>
        </w:rPr>
        <w:t xml:space="preserve"> </w:t>
      </w:r>
      <w:r>
        <w:t>1815—1849</w:t>
      </w:r>
      <w:r>
        <w:rPr>
          <w:spacing w:val="25"/>
        </w:rPr>
        <w:t xml:space="preserve"> </w:t>
      </w:r>
      <w:r>
        <w:t>гг.:</w:t>
      </w:r>
      <w:r>
        <w:rPr>
          <w:spacing w:val="25"/>
        </w:rPr>
        <w:t xml:space="preserve"> </w:t>
      </w:r>
      <w:r>
        <w:t>социальные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4"/>
        </w:rPr>
        <w:t xml:space="preserve"> </w:t>
      </w:r>
      <w:r>
        <w:t>движения,</w:t>
      </w:r>
      <w:r>
        <w:rPr>
          <w:spacing w:val="25"/>
        </w:rPr>
        <w:t xml:space="preserve"> </w:t>
      </w:r>
      <w:r>
        <w:t>реформы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революц</w:t>
      </w:r>
      <w:r>
        <w:t>ии.</w:t>
      </w:r>
      <w:r>
        <w:rPr>
          <w:spacing w:val="25"/>
        </w:rPr>
        <w:t xml:space="preserve"> </w:t>
      </w:r>
      <w:r>
        <w:t>Оформление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518"/>
        <w:jc w:val="left"/>
      </w:pPr>
      <w:r>
        <w:lastRenderedPageBreak/>
        <w:t>консервативных,</w:t>
      </w:r>
      <w:r>
        <w:rPr>
          <w:spacing w:val="38"/>
        </w:rPr>
        <w:t xml:space="preserve"> </w:t>
      </w:r>
      <w:r>
        <w:t>либеральных,</w:t>
      </w:r>
      <w:r>
        <w:rPr>
          <w:spacing w:val="38"/>
        </w:rPr>
        <w:t xml:space="preserve"> </w:t>
      </w:r>
      <w:r>
        <w:t>радикальных</w:t>
      </w:r>
      <w:r>
        <w:rPr>
          <w:spacing w:val="38"/>
        </w:rPr>
        <w:t xml:space="preserve"> </w:t>
      </w:r>
      <w:r>
        <w:t>политических</w:t>
      </w:r>
      <w:r>
        <w:rPr>
          <w:spacing w:val="40"/>
        </w:rPr>
        <w:t xml:space="preserve"> </w:t>
      </w:r>
      <w:r>
        <w:t>течений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партий;</w:t>
      </w:r>
      <w:r>
        <w:rPr>
          <w:spacing w:val="39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марксизма.</w:t>
      </w:r>
    </w:p>
    <w:p w:rsidR="00110E90" w:rsidRDefault="0007444D">
      <w:pPr>
        <w:pStyle w:val="a3"/>
        <w:spacing w:line="273" w:lineRule="exact"/>
        <w:jc w:val="left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110E90" w:rsidRDefault="0007444D">
      <w:pPr>
        <w:pStyle w:val="a3"/>
        <w:tabs>
          <w:tab w:val="left" w:pos="1892"/>
          <w:tab w:val="left" w:pos="3297"/>
          <w:tab w:val="left" w:pos="4693"/>
          <w:tab w:val="left" w:pos="6078"/>
          <w:tab w:val="left" w:pos="6601"/>
          <w:tab w:val="left" w:pos="8049"/>
          <w:tab w:val="left" w:pos="9231"/>
          <w:tab w:val="left" w:pos="9687"/>
        </w:tabs>
        <w:spacing w:before="1" w:line="237" w:lineRule="auto"/>
        <w:ind w:right="303" w:firstLine="739"/>
        <w:jc w:val="left"/>
      </w:pPr>
      <w:r>
        <w:t>Великобритания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Викторианскую</w:t>
      </w:r>
      <w:r>
        <w:rPr>
          <w:spacing w:val="-3"/>
        </w:rPr>
        <w:t xml:space="preserve"> </w:t>
      </w:r>
      <w:r>
        <w:t>эпоху:</w:t>
      </w:r>
      <w:r>
        <w:tab/>
        <w:t xml:space="preserve">«мастерская мира», рабочее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внешняя</w:t>
      </w:r>
      <w:r>
        <w:rPr>
          <w:spacing w:val="12"/>
        </w:rPr>
        <w:t xml:space="preserve"> </w:t>
      </w:r>
      <w:r>
        <w:t>политика,</w:t>
      </w:r>
      <w:r>
        <w:rPr>
          <w:spacing w:val="14"/>
        </w:rPr>
        <w:t xml:space="preserve"> </w:t>
      </w:r>
      <w:r>
        <w:t>расширение</w:t>
      </w:r>
      <w:r>
        <w:rPr>
          <w:spacing w:val="13"/>
        </w:rPr>
        <w:t xml:space="preserve"> </w:t>
      </w:r>
      <w:r>
        <w:t>колониальной</w:t>
      </w:r>
      <w:r>
        <w:rPr>
          <w:spacing w:val="13"/>
        </w:rPr>
        <w:t xml:space="preserve"> </w:t>
      </w:r>
      <w:r>
        <w:t>империи.</w:t>
      </w:r>
      <w:r>
        <w:rPr>
          <w:spacing w:val="14"/>
        </w:rPr>
        <w:t xml:space="preserve"> </w:t>
      </w:r>
      <w:r>
        <w:t>Франция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империи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Третьей</w:t>
      </w:r>
      <w:r>
        <w:rPr>
          <w:spacing w:val="36"/>
        </w:rPr>
        <w:t xml:space="preserve"> </w:t>
      </w:r>
      <w:r>
        <w:t>республике:</w:t>
      </w:r>
      <w:r>
        <w:rPr>
          <w:spacing w:val="35"/>
        </w:rPr>
        <w:t xml:space="preserve"> </w:t>
      </w:r>
      <w:r>
        <w:t>внутренняя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3"/>
        </w:rPr>
        <w:t xml:space="preserve"> </w:t>
      </w:r>
      <w:r>
        <w:t>политика,</w:t>
      </w:r>
      <w:r>
        <w:rPr>
          <w:spacing w:val="34"/>
        </w:rPr>
        <w:t xml:space="preserve"> </w:t>
      </w:r>
      <w:r>
        <w:t>франко-германская</w:t>
      </w:r>
      <w:r>
        <w:rPr>
          <w:spacing w:val="35"/>
        </w:rPr>
        <w:t xml:space="preserve"> </w:t>
      </w:r>
      <w:r>
        <w:t>война,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3"/>
        </w:rPr>
        <w:t xml:space="preserve"> </w:t>
      </w:r>
      <w:r>
        <w:t>войны.</w:t>
      </w:r>
      <w:r>
        <w:rPr>
          <w:spacing w:val="4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единого</w:t>
      </w:r>
      <w:r>
        <w:rPr>
          <w:spacing w:val="4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Италии;</w:t>
      </w:r>
      <w:r>
        <w:rPr>
          <w:spacing w:val="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Кавур,</w:t>
      </w:r>
      <w:r>
        <w:rPr>
          <w:spacing w:val="4"/>
        </w:rPr>
        <w:t xml:space="preserve"> </w:t>
      </w:r>
      <w:r>
        <w:t>Дж.</w:t>
      </w:r>
      <w:r>
        <w:rPr>
          <w:spacing w:val="6"/>
        </w:rPr>
        <w:t xml:space="preserve"> </w:t>
      </w:r>
      <w:r>
        <w:t>Гарибальди.</w:t>
      </w:r>
      <w:r>
        <w:rPr>
          <w:spacing w:val="-57"/>
        </w:rPr>
        <w:t xml:space="preserve"> </w:t>
      </w:r>
      <w:r>
        <w:t>Объединение</w:t>
      </w:r>
      <w:r>
        <w:tab/>
        <w:t>германских</w:t>
      </w:r>
      <w:r>
        <w:tab/>
        <w:t>государств,</w:t>
      </w:r>
      <w:r>
        <w:tab/>
        <w:t>провозглашение</w:t>
      </w:r>
      <w:r>
        <w:tab/>
        <w:t>Германской</w:t>
      </w:r>
      <w:r>
        <w:tab/>
        <w:t>империи;</w:t>
      </w:r>
      <w:r>
        <w:tab/>
        <w:t>О.</w:t>
      </w:r>
      <w:r>
        <w:tab/>
      </w:r>
      <w:r>
        <w:rPr>
          <w:spacing w:val="-1"/>
        </w:rPr>
        <w:t>Бисмарк.</w:t>
      </w:r>
      <w:r>
        <w:rPr>
          <w:spacing w:val="-57"/>
        </w:rPr>
        <w:t xml:space="preserve"> </w:t>
      </w:r>
      <w:r>
        <w:t>Габсбургская</w:t>
      </w:r>
      <w:r>
        <w:rPr>
          <w:spacing w:val="-1"/>
        </w:rPr>
        <w:t xml:space="preserve"> </w:t>
      </w:r>
      <w:r>
        <w:t>монархия: австро-венгерский дуализм.</w:t>
      </w:r>
    </w:p>
    <w:p w:rsidR="00110E90" w:rsidRDefault="0007444D">
      <w:pPr>
        <w:pStyle w:val="a3"/>
        <w:spacing w:before="5" w:line="237" w:lineRule="auto"/>
        <w:ind w:right="938" w:firstLine="739"/>
        <w:jc w:val="left"/>
      </w:pPr>
      <w:r>
        <w:t>Соединенные Штаты Америки во второй половине ХГХ в.: экономика, социальные</w:t>
      </w:r>
      <w:r>
        <w:rPr>
          <w:spacing w:val="1"/>
        </w:rPr>
        <w:t xml:space="preserve"> </w:t>
      </w:r>
      <w:r>
        <w:t xml:space="preserve">отношения, политическая жизнь. Север </w:t>
      </w:r>
      <w:r>
        <w:t>и Юг. Гражданская война (1861—1865). А. Линкольн.</w:t>
      </w:r>
      <w:r>
        <w:rPr>
          <w:spacing w:val="-57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110E90" w:rsidRDefault="0007444D">
      <w:pPr>
        <w:pStyle w:val="a3"/>
        <w:spacing w:before="1" w:line="237" w:lineRule="auto"/>
        <w:ind w:right="311" w:firstLine="739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-5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прогресс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сельском</w:t>
      </w:r>
      <w:r>
        <w:rPr>
          <w:spacing w:val="-6"/>
        </w:rPr>
        <w:t xml:space="preserve"> </w:t>
      </w:r>
      <w:r>
        <w:t>хозяйстве.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транспорта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 xml:space="preserve">идеологи и </w:t>
      </w:r>
      <w:r>
        <w:t>руководители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110E90" w:rsidRDefault="0007444D">
      <w:pPr>
        <w:pStyle w:val="a3"/>
        <w:spacing w:before="3" w:line="275" w:lineRule="exact"/>
        <w:jc w:val="left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110E90" w:rsidRDefault="0007444D">
      <w:pPr>
        <w:pStyle w:val="a3"/>
        <w:spacing w:before="1" w:line="237" w:lineRule="auto"/>
        <w:ind w:right="303" w:firstLine="739"/>
      </w:pPr>
      <w:r>
        <w:t>Османская империя: традиционные устои и попытки проведения реформ. Индия: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-7"/>
        </w:rPr>
        <w:t xml:space="preserve"> </w:t>
      </w:r>
      <w:r>
        <w:t>Великих</w:t>
      </w:r>
      <w:r>
        <w:rPr>
          <w:spacing w:val="-6"/>
        </w:rPr>
        <w:t xml:space="preserve"> </w:t>
      </w:r>
      <w:r>
        <w:t>Моголов,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британского</w:t>
      </w:r>
      <w:r>
        <w:rPr>
          <w:spacing w:val="-8"/>
        </w:rPr>
        <w:t xml:space="preserve"> </w:t>
      </w:r>
      <w:r>
        <w:t>колониального</w:t>
      </w:r>
      <w:r>
        <w:rPr>
          <w:spacing w:val="-9"/>
        </w:rPr>
        <w:t xml:space="preserve"> </w:t>
      </w:r>
      <w:r>
        <w:t>господства,</w:t>
      </w:r>
      <w:r>
        <w:rPr>
          <w:spacing w:val="-8"/>
        </w:rPr>
        <w:t xml:space="preserve"> </w:t>
      </w:r>
      <w:r>
        <w:t>освободительные</w:t>
      </w:r>
      <w:r>
        <w:rPr>
          <w:spacing w:val="-58"/>
        </w:rPr>
        <w:t xml:space="preserve"> </w:t>
      </w:r>
      <w:r>
        <w:t>восстания.</w:t>
      </w:r>
      <w:r>
        <w:rPr>
          <w:spacing w:val="-3"/>
        </w:rPr>
        <w:t xml:space="preserve"> </w:t>
      </w:r>
      <w:r>
        <w:t>Китай:</w:t>
      </w:r>
      <w:r>
        <w:rPr>
          <w:spacing w:val="-4"/>
        </w:rPr>
        <w:t xml:space="preserve"> </w:t>
      </w:r>
      <w:r>
        <w:t>имп</w:t>
      </w:r>
      <w:r>
        <w:t>ерия</w:t>
      </w:r>
      <w:r>
        <w:rPr>
          <w:spacing w:val="-2"/>
        </w:rPr>
        <w:t xml:space="preserve"> </w:t>
      </w:r>
      <w:r>
        <w:t>Цин,</w:t>
      </w:r>
      <w:r>
        <w:rPr>
          <w:spacing w:val="-1"/>
        </w:rPr>
        <w:t xml:space="preserve"> </w:t>
      </w:r>
      <w:r>
        <w:t>«закрытие»</w:t>
      </w:r>
      <w:r>
        <w:rPr>
          <w:spacing w:val="-10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опиумные</w:t>
      </w:r>
      <w:r>
        <w:rPr>
          <w:spacing w:val="-4"/>
        </w:rPr>
        <w:t xml:space="preserve"> </w:t>
      </w:r>
      <w:r>
        <w:t>войны,</w:t>
      </w:r>
      <w:r>
        <w:rPr>
          <w:spacing w:val="-3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тайпинов.</w:t>
      </w:r>
      <w:r>
        <w:rPr>
          <w:spacing w:val="-5"/>
        </w:rPr>
        <w:t xml:space="preserve"> </w:t>
      </w:r>
      <w:r>
        <w:t>Япония: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-1"/>
        </w:rPr>
        <w:t xml:space="preserve"> </w:t>
      </w:r>
      <w:r>
        <w:t>преобразования эпохи</w:t>
      </w:r>
      <w:r>
        <w:rPr>
          <w:spacing w:val="-1"/>
        </w:rPr>
        <w:t xml:space="preserve"> </w:t>
      </w:r>
      <w:r>
        <w:t>Мэйдзи.</w:t>
      </w:r>
    </w:p>
    <w:p w:rsidR="00110E90" w:rsidRDefault="0007444D">
      <w:pPr>
        <w:pStyle w:val="a3"/>
        <w:spacing w:before="2" w:line="275" w:lineRule="exact"/>
      </w:pPr>
      <w:r>
        <w:t>Война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110E90" w:rsidRDefault="0007444D">
      <w:pPr>
        <w:pStyle w:val="a3"/>
        <w:spacing w:line="274" w:lineRule="exact"/>
        <w:ind w:left="1032"/>
      </w:pPr>
      <w:r>
        <w:t>Колониальное</w:t>
      </w:r>
      <w:r>
        <w:rPr>
          <w:spacing w:val="11"/>
        </w:rPr>
        <w:t xml:space="preserve"> </w:t>
      </w:r>
      <w:r>
        <w:t>общество.</w:t>
      </w:r>
      <w:r>
        <w:rPr>
          <w:spacing w:val="12"/>
        </w:rPr>
        <w:t xml:space="preserve"> </w:t>
      </w:r>
      <w:r>
        <w:t>Освободительная</w:t>
      </w:r>
      <w:r>
        <w:rPr>
          <w:spacing w:val="12"/>
        </w:rPr>
        <w:t xml:space="preserve"> </w:t>
      </w:r>
      <w:r>
        <w:t>борьба:</w:t>
      </w:r>
      <w:r>
        <w:rPr>
          <w:spacing w:val="14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участники,</w:t>
      </w:r>
      <w:r>
        <w:rPr>
          <w:spacing w:val="12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выступлений.</w:t>
      </w:r>
    </w:p>
    <w:p w:rsidR="00110E90" w:rsidRDefault="0007444D">
      <w:pPr>
        <w:pStyle w:val="a3"/>
        <w:ind w:right="2499"/>
      </w:pPr>
      <w:r>
        <w:t>П.</w:t>
      </w:r>
      <w:r>
        <w:rPr>
          <w:spacing w:val="-6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Туссен-Лувертюр,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Боливар.</w:t>
      </w:r>
      <w:r>
        <w:rPr>
          <w:spacing w:val="-4"/>
        </w:rPr>
        <w:t xml:space="preserve"> </w:t>
      </w:r>
      <w:r>
        <w:t>Провозглашение</w:t>
      </w:r>
      <w:r>
        <w:rPr>
          <w:spacing w:val="-5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государств.</w:t>
      </w:r>
      <w:r>
        <w:rPr>
          <w:spacing w:val="-58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Африки в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110E90" w:rsidRDefault="0007444D">
      <w:pPr>
        <w:pStyle w:val="a3"/>
        <w:spacing w:line="272" w:lineRule="exact"/>
        <w:ind w:left="1032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Колониальные</w:t>
      </w:r>
      <w:r>
        <w:rPr>
          <w:spacing w:val="2"/>
        </w:rPr>
        <w:t xml:space="preserve"> </w:t>
      </w:r>
      <w:r>
        <w:t>порядки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отношения.</w:t>
      </w:r>
    </w:p>
    <w:p w:rsidR="00110E90" w:rsidRDefault="0007444D">
      <w:pPr>
        <w:pStyle w:val="a3"/>
        <w:ind w:right="6843"/>
      </w:pPr>
      <w:r>
        <w:t>Выступления против колонизаторов.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110E90" w:rsidRDefault="0007444D">
      <w:pPr>
        <w:pStyle w:val="a3"/>
        <w:spacing w:line="237" w:lineRule="auto"/>
        <w:ind w:right="305" w:firstLine="739"/>
      </w:pPr>
      <w:r>
        <w:rPr>
          <w:spacing w:val="-1"/>
        </w:rPr>
        <w:t>Научные</w:t>
      </w:r>
      <w:r>
        <w:rPr>
          <w:spacing w:val="-14"/>
        </w:rPr>
        <w:t xml:space="preserve"> </w:t>
      </w:r>
      <w:r>
        <w:rPr>
          <w:spacing w:val="-1"/>
        </w:rPr>
        <w:t>открытия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технические</w:t>
      </w:r>
      <w:r>
        <w:rPr>
          <w:spacing w:val="-12"/>
        </w:rPr>
        <w:t xml:space="preserve"> </w:t>
      </w:r>
      <w:r>
        <w:t>изобретения.</w:t>
      </w:r>
      <w:r>
        <w:rPr>
          <w:spacing w:val="-14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1"/>
        </w:rPr>
        <w:t xml:space="preserve"> </w:t>
      </w:r>
      <w:r>
        <w:t>Секуляризация</w:t>
      </w:r>
      <w:r>
        <w:rPr>
          <w:spacing w:val="-58"/>
        </w:rPr>
        <w:t xml:space="preserve"> </w:t>
      </w:r>
      <w:r>
        <w:t>и демократизация культуры. Изменения в условиях жизни людей. Стили художественной культуры:</w:t>
      </w:r>
      <w:r>
        <w:rPr>
          <w:spacing w:val="-58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творчество.</w:t>
      </w:r>
    </w:p>
    <w:p w:rsidR="00110E90" w:rsidRDefault="00110E90">
      <w:pPr>
        <w:pStyle w:val="a3"/>
        <w:spacing w:before="7"/>
        <w:ind w:left="0"/>
        <w:jc w:val="left"/>
        <w:rPr>
          <w:sz w:val="20"/>
        </w:rPr>
      </w:pPr>
    </w:p>
    <w:p w:rsidR="00110E90" w:rsidRDefault="0007444D">
      <w:pPr>
        <w:pStyle w:val="a3"/>
        <w:spacing w:line="275" w:lineRule="exact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110E90" w:rsidRDefault="0007444D">
      <w:pPr>
        <w:pStyle w:val="a3"/>
        <w:spacing w:before="1" w:line="237" w:lineRule="auto"/>
        <w:ind w:right="306" w:firstLine="739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 Колониальные захваты и колониальные империи. Старые и новые лидеры инду</w:t>
      </w:r>
      <w:r>
        <w:t>стриального</w:t>
      </w:r>
      <w:r>
        <w:rPr>
          <w:spacing w:val="-57"/>
        </w:rPr>
        <w:t xml:space="preserve"> </w:t>
      </w:r>
      <w:r>
        <w:t>мира. Активизация борьбы за передел мира. Формирование военно-политических блоков великих</w:t>
      </w:r>
      <w:r>
        <w:rPr>
          <w:spacing w:val="1"/>
        </w:rPr>
        <w:t xml:space="preserve"> </w:t>
      </w:r>
      <w:r>
        <w:t>держав.</w:t>
      </w:r>
    </w:p>
    <w:p w:rsidR="00110E90" w:rsidRDefault="0007444D">
      <w:pPr>
        <w:pStyle w:val="a3"/>
        <w:spacing w:before="2"/>
        <w:ind w:left="1032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  <w:spacing w:line="275" w:lineRule="exact"/>
      </w:pPr>
      <w:r>
        <w:t>Новейшая</w:t>
      </w:r>
      <w:r>
        <w:rPr>
          <w:spacing w:val="-2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110E90" w:rsidRDefault="0007444D">
      <w:pPr>
        <w:pStyle w:val="a3"/>
        <w:spacing w:before="1" w:line="237" w:lineRule="auto"/>
        <w:ind w:right="4047"/>
      </w:pPr>
      <w:r>
        <w:t xml:space="preserve">Мир к началу XX в. Новейшая история: понятие, </w:t>
      </w:r>
      <w:r>
        <w:t>периодизация.</w:t>
      </w:r>
      <w:r>
        <w:rPr>
          <w:spacing w:val="-58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1900—1914 гг.</w:t>
      </w:r>
    </w:p>
    <w:p w:rsidR="00110E90" w:rsidRDefault="0007444D">
      <w:pPr>
        <w:pStyle w:val="a3"/>
        <w:ind w:right="304" w:firstLine="739"/>
      </w:pPr>
      <w:r>
        <w:t>Страны Европы и США в 1900—1914 гг.: технический прогресс, экономическое развитие.</w:t>
      </w:r>
      <w:r>
        <w:rPr>
          <w:spacing w:val="1"/>
        </w:rPr>
        <w:t xml:space="preserve"> </w:t>
      </w:r>
      <w:r>
        <w:t>Урбанизация,</w:t>
      </w:r>
      <w:r>
        <w:rPr>
          <w:spacing w:val="-14"/>
        </w:rPr>
        <w:t xml:space="preserve"> </w:t>
      </w:r>
      <w:r>
        <w:t>миграция.</w:t>
      </w:r>
      <w:r>
        <w:rPr>
          <w:spacing w:val="-13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населения.</w:t>
      </w:r>
      <w:r>
        <w:rPr>
          <w:spacing w:val="-13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движения.</w:t>
      </w:r>
      <w:r>
        <w:rPr>
          <w:spacing w:val="-13"/>
        </w:rPr>
        <w:t xml:space="preserve"> </w:t>
      </w:r>
      <w:r>
        <w:t>Социальные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реформы; Д.</w:t>
      </w:r>
      <w:r>
        <w:rPr>
          <w:spacing w:val="-1"/>
        </w:rPr>
        <w:t xml:space="preserve"> </w:t>
      </w:r>
      <w:r>
        <w:t>Ллойд Джордж.</w:t>
      </w:r>
    </w:p>
    <w:p w:rsidR="00110E90" w:rsidRDefault="0007444D">
      <w:pPr>
        <w:pStyle w:val="a3"/>
        <w:spacing w:line="237" w:lineRule="auto"/>
        <w:ind w:right="306" w:firstLine="73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 странах. Революции первых десятилетий ХХ в. в странах Азии (Турция, Иран, Китай).</w:t>
      </w:r>
      <w:r>
        <w:rPr>
          <w:spacing w:val="1"/>
        </w:rPr>
        <w:t xml:space="preserve"> </w:t>
      </w:r>
      <w:r>
        <w:t>Мексиканская</w:t>
      </w:r>
      <w:r>
        <w:t xml:space="preserve"> революция 1910—1917 гг. Руководители освободительной борьбы (Сунь Ятсен, Э.</w:t>
      </w:r>
      <w:r>
        <w:rPr>
          <w:spacing w:val="1"/>
        </w:rPr>
        <w:t xml:space="preserve"> </w:t>
      </w:r>
      <w:r>
        <w:t>Сапата,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Вилья).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  <w:spacing w:before="1" w:line="275" w:lineRule="exact"/>
      </w:pPr>
      <w:r>
        <w:t>Первая 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(1914—1918)</w:t>
      </w:r>
    </w:p>
    <w:p w:rsidR="00110E90" w:rsidRDefault="0007444D">
      <w:pPr>
        <w:pStyle w:val="a3"/>
        <w:spacing w:before="1" w:line="237" w:lineRule="auto"/>
        <w:ind w:right="518" w:firstLine="739"/>
        <w:jc w:val="left"/>
      </w:pPr>
      <w:r>
        <w:t>Причины, участники, театры военных действий и ключевые события Первой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Западный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Восточный</w:t>
      </w:r>
      <w:r>
        <w:rPr>
          <w:spacing w:val="-1"/>
        </w:rPr>
        <w:t xml:space="preserve"> </w:t>
      </w:r>
      <w:r>
        <w:t>фронт.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фронте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тылу.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</w:t>
      </w:r>
      <w:r>
        <w:rPr>
          <w:spacing w:val="-1"/>
        </w:rPr>
        <w:t xml:space="preserve"> </w:t>
      </w:r>
      <w:r>
        <w:t>гг.</w:t>
      </w:r>
    </w:p>
    <w:p w:rsidR="00110E90" w:rsidRDefault="0007444D">
      <w:pPr>
        <w:pStyle w:val="a3"/>
        <w:spacing w:before="1" w:line="237" w:lineRule="auto"/>
        <w:ind w:right="312" w:firstLine="739"/>
      </w:pPr>
      <w:r>
        <w:t>От войны к миру. Крушение империй и образование новых государств в Европе. Парижская</w:t>
      </w:r>
      <w:r>
        <w:rPr>
          <w:spacing w:val="1"/>
        </w:rPr>
        <w:t xml:space="preserve"> </w:t>
      </w:r>
      <w:r>
        <w:t>мирная конференция. Создание Лиги Наций. Урегулирование на Дальнем Востоке и на Тихом</w:t>
      </w:r>
      <w:r>
        <w:rPr>
          <w:spacing w:val="1"/>
        </w:rPr>
        <w:t xml:space="preserve"> </w:t>
      </w:r>
      <w:r>
        <w:t>оке</w:t>
      </w:r>
      <w:r>
        <w:t>ане.</w:t>
      </w:r>
      <w:r>
        <w:rPr>
          <w:spacing w:val="-1"/>
        </w:rPr>
        <w:t xml:space="preserve"> </w:t>
      </w:r>
      <w:r>
        <w:t>Версальско-Вашингтонская система.</w:t>
      </w:r>
    </w:p>
    <w:p w:rsidR="00110E90" w:rsidRDefault="0007444D">
      <w:pPr>
        <w:pStyle w:val="a3"/>
        <w:spacing w:before="1" w:line="237" w:lineRule="auto"/>
        <w:ind w:right="304" w:firstLine="739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социал-демократического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 xml:space="preserve">авторитарных режимов в ряде европейских стран в начале </w:t>
      </w:r>
      <w:r>
        <w:t>1920-х гг. Приход фашистов к власти в</w:t>
      </w:r>
      <w:r>
        <w:rPr>
          <w:spacing w:val="1"/>
        </w:rPr>
        <w:t xml:space="preserve"> </w:t>
      </w:r>
      <w:r>
        <w:t>Италии;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Муссолини.</w:t>
      </w:r>
    </w:p>
    <w:p w:rsidR="00110E90" w:rsidRDefault="0007444D">
      <w:pPr>
        <w:pStyle w:val="a3"/>
        <w:spacing w:before="4" w:line="237" w:lineRule="auto"/>
        <w:ind w:right="304" w:firstLine="739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1924—1939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развитие: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процветания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кризису</w:t>
      </w:r>
      <w:r>
        <w:rPr>
          <w:spacing w:val="-57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компромиссов: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лейбористские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-1"/>
        </w:rPr>
        <w:t xml:space="preserve"> </w:t>
      </w:r>
      <w:r>
        <w:t>Великая депрес</w:t>
      </w:r>
      <w:r>
        <w:t>сия.</w:t>
      </w:r>
      <w:r>
        <w:rPr>
          <w:spacing w:val="3"/>
        </w:rPr>
        <w:t xml:space="preserve"> </w:t>
      </w:r>
      <w:r>
        <w:t>«Новый</w:t>
      </w:r>
      <w:r>
        <w:rPr>
          <w:spacing w:val="3"/>
        </w:rPr>
        <w:t xml:space="preserve"> </w:t>
      </w:r>
      <w:r>
        <w:t>курс»</w:t>
      </w:r>
      <w:r>
        <w:rPr>
          <w:spacing w:val="-6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Рузвельта.</w:t>
      </w:r>
    </w:p>
    <w:p w:rsidR="00110E90" w:rsidRDefault="0007444D">
      <w:pPr>
        <w:pStyle w:val="a3"/>
        <w:ind w:right="305"/>
      </w:pPr>
      <w:r>
        <w:t>Утверждение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 Европы. Приход нацистов к власти</w:t>
      </w:r>
      <w:r>
        <w:rPr>
          <w:spacing w:val="1"/>
        </w:rPr>
        <w:t xml:space="preserve"> </w:t>
      </w:r>
      <w:r>
        <w:t>в Германии; А. Гитлер.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гитлеровского режима.</w:t>
      </w:r>
    </w:p>
    <w:p w:rsidR="00110E90" w:rsidRDefault="0007444D">
      <w:pPr>
        <w:pStyle w:val="a3"/>
        <w:spacing w:line="237" w:lineRule="auto"/>
        <w:ind w:right="313" w:firstLine="739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фронта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1936—1939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Испании.</w:t>
      </w:r>
    </w:p>
    <w:p w:rsidR="00110E90" w:rsidRDefault="0007444D">
      <w:pPr>
        <w:pStyle w:val="a3"/>
        <w:spacing w:line="237" w:lineRule="auto"/>
        <w:ind w:right="313" w:firstLine="73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Кемаль</w:t>
      </w:r>
      <w:r>
        <w:rPr>
          <w:spacing w:val="1"/>
        </w:rPr>
        <w:t xml:space="preserve"> </w:t>
      </w:r>
      <w:r>
        <w:t>Ататюрк.</w:t>
      </w:r>
      <w:r>
        <w:rPr>
          <w:spacing w:val="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1920-х гг.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Китае.</w:t>
      </w:r>
      <w:r>
        <w:rPr>
          <w:spacing w:val="-2"/>
        </w:rPr>
        <w:t xml:space="preserve"> </w:t>
      </w:r>
      <w:r>
        <w:t>Движени</w:t>
      </w:r>
      <w:r>
        <w:t>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колониального</w:t>
      </w:r>
      <w:r>
        <w:rPr>
          <w:spacing w:val="-2"/>
        </w:rPr>
        <w:t xml:space="preserve"> </w:t>
      </w:r>
      <w:r>
        <w:t>гнета;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110E90" w:rsidRDefault="0007444D">
      <w:pPr>
        <w:pStyle w:val="a3"/>
        <w:spacing w:line="237" w:lineRule="auto"/>
        <w:ind w:right="309" w:firstLine="739"/>
      </w:pPr>
      <w:r>
        <w:t>Развитие культуры в первой трети XX в. Социальные потрясения начала XX в. и 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Авангардизм.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литературе и искусстве </w:t>
      </w:r>
      <w:r>
        <w:t>1920—1930-х гг. Тоталитаризм и культура. Деятели культуры: творчество и</w:t>
      </w:r>
      <w:r>
        <w:rPr>
          <w:spacing w:val="-57"/>
        </w:rPr>
        <w:t xml:space="preserve"> </w:t>
      </w:r>
      <w:r>
        <w:t>судьбы.</w:t>
      </w:r>
    </w:p>
    <w:p w:rsidR="00110E90" w:rsidRDefault="0007444D">
      <w:pPr>
        <w:pStyle w:val="a3"/>
        <w:spacing w:before="3" w:line="237" w:lineRule="auto"/>
        <w:ind w:right="303" w:firstLine="739"/>
      </w:pPr>
      <w:r>
        <w:t>Международные отношения в 1920—1930-е гг. Лига Наций и ее деятельность в 1920-е гг.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«Берлин—Рим—Токио».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невмешательства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умиротворения.</w:t>
      </w:r>
      <w:r>
        <w:rPr>
          <w:spacing w:val="1"/>
        </w:rPr>
        <w:t xml:space="preserve"> </w:t>
      </w:r>
      <w:r>
        <w:t>Дипломатические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1939 г.,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:rsidR="00110E90" w:rsidRDefault="0007444D">
      <w:pPr>
        <w:pStyle w:val="a3"/>
        <w:spacing w:before="2" w:line="275" w:lineRule="exact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(1939—1945)</w:t>
      </w:r>
    </w:p>
    <w:p w:rsidR="00110E90" w:rsidRDefault="0007444D">
      <w:pPr>
        <w:pStyle w:val="a3"/>
        <w:spacing w:before="1" w:line="237" w:lineRule="auto"/>
        <w:ind w:right="309" w:firstLine="739"/>
      </w:pPr>
      <w:r>
        <w:t>Причины и начало войны. Этапы, театры боевых действий, основные участники войны.</w:t>
      </w:r>
      <w:r>
        <w:rPr>
          <w:spacing w:val="1"/>
        </w:rPr>
        <w:t xml:space="preserve"> </w:t>
      </w:r>
      <w:r>
        <w:t xml:space="preserve">Установление «нового порядка» </w:t>
      </w:r>
      <w:r>
        <w:t>на оккупированных территориях; геноцид, Холокост. Движение</w:t>
      </w:r>
      <w:r>
        <w:rPr>
          <w:spacing w:val="1"/>
        </w:rPr>
        <w:t xml:space="preserve"> </w:t>
      </w:r>
      <w:r>
        <w:t>Сопротивления, его руководители и герои. Создание и деятельность антигитлеровской коалиции.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Конференции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 Итоги и</w:t>
      </w:r>
      <w:r>
        <w:rPr>
          <w:spacing w:val="3"/>
        </w:rPr>
        <w:t xml:space="preserve"> </w:t>
      </w:r>
      <w:r>
        <w:t>уроки войны.</w:t>
      </w:r>
    </w:p>
    <w:p w:rsidR="00110E90" w:rsidRDefault="0007444D">
      <w:pPr>
        <w:pStyle w:val="a3"/>
        <w:spacing w:before="2" w:line="275" w:lineRule="exact"/>
      </w:pPr>
      <w:r>
        <w:t>Мир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110E90" w:rsidRDefault="0007444D">
      <w:pPr>
        <w:pStyle w:val="a3"/>
        <w:spacing w:before="2" w:line="237" w:lineRule="auto"/>
        <w:ind w:right="311" w:firstLine="739"/>
      </w:pPr>
      <w:r>
        <w:t>Изменения на политической карте мира после Второй мировой войны. Отношения между</w:t>
      </w:r>
      <w:r>
        <w:rPr>
          <w:spacing w:val="1"/>
        </w:rPr>
        <w:t xml:space="preserve"> </w:t>
      </w:r>
      <w:r>
        <w:t>державами-победительницами.</w:t>
      </w:r>
      <w:r>
        <w:rPr>
          <w:spacing w:val="-3"/>
        </w:rPr>
        <w:t xml:space="preserve"> </w:t>
      </w:r>
      <w:r>
        <w:t>Формиров</w:t>
      </w:r>
      <w:r>
        <w:t>ание</w:t>
      </w:r>
      <w:r>
        <w:rPr>
          <w:spacing w:val="-3"/>
        </w:rPr>
        <w:t xml:space="preserve"> </w:t>
      </w:r>
      <w:r>
        <w:t>биполярного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«холодной</w:t>
      </w:r>
      <w:r>
        <w:rPr>
          <w:spacing w:val="-2"/>
        </w:rPr>
        <w:t xml:space="preserve"> </w:t>
      </w:r>
      <w:r>
        <w:t>войны».</w:t>
      </w:r>
    </w:p>
    <w:p w:rsidR="00110E90" w:rsidRDefault="0007444D">
      <w:pPr>
        <w:pStyle w:val="a3"/>
        <w:ind w:right="303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 второй половины XX в. Переход от индустриального общества к 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-9"/>
        </w:rPr>
        <w:t xml:space="preserve"> </w:t>
      </w:r>
      <w:r>
        <w:t xml:space="preserve">обществу. </w:t>
      </w:r>
      <w:r>
        <w:t>Эволюция</w:t>
      </w:r>
      <w:r>
        <w:rPr>
          <w:spacing w:val="-1"/>
        </w:rPr>
        <w:t xml:space="preserve"> </w:t>
      </w:r>
      <w:r>
        <w:t>социальной структуры</w:t>
      </w:r>
      <w:r>
        <w:rPr>
          <w:spacing w:val="-1"/>
        </w:rPr>
        <w:t xml:space="preserve"> </w:t>
      </w:r>
      <w:r>
        <w:t>общества.</w:t>
      </w:r>
    </w:p>
    <w:p w:rsidR="00110E90" w:rsidRDefault="0007444D">
      <w:pPr>
        <w:pStyle w:val="a3"/>
        <w:spacing w:line="237" w:lineRule="auto"/>
        <w:ind w:right="304" w:firstLine="739"/>
      </w:pPr>
      <w:r>
        <w:t>Соединенные Штаты Америки во второй половине ХХ — начале XXI в. Путь к лидерству.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 власти,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расовой</w:t>
      </w:r>
      <w:r>
        <w:rPr>
          <w:spacing w:val="-1"/>
        </w:rPr>
        <w:t xml:space="preserve"> </w:t>
      </w:r>
      <w:r>
        <w:t>дискриминации. В</w:t>
      </w:r>
      <w:r>
        <w:t>нешняя</w:t>
      </w:r>
      <w:r>
        <w:rPr>
          <w:spacing w:val="-3"/>
        </w:rPr>
        <w:t xml:space="preserve"> </w:t>
      </w:r>
      <w:r>
        <w:t>политика.</w:t>
      </w:r>
    </w:p>
    <w:p w:rsidR="00110E90" w:rsidRDefault="0007444D">
      <w:pPr>
        <w:pStyle w:val="a3"/>
        <w:spacing w:line="275" w:lineRule="exact"/>
      </w:pPr>
      <w:r>
        <w:t>Страны</w:t>
      </w:r>
      <w:r>
        <w:rPr>
          <w:spacing w:val="22"/>
        </w:rPr>
        <w:t xml:space="preserve"> </w:t>
      </w:r>
      <w:r>
        <w:t>Западной</w:t>
      </w:r>
      <w:r>
        <w:rPr>
          <w:spacing w:val="81"/>
        </w:rPr>
        <w:t xml:space="preserve"> </w:t>
      </w:r>
      <w:r>
        <w:t>Европы</w:t>
      </w:r>
      <w:r>
        <w:rPr>
          <w:spacing w:val="80"/>
        </w:rPr>
        <w:t xml:space="preserve"> </w:t>
      </w:r>
      <w:r>
        <w:t>во</w:t>
      </w:r>
      <w:r>
        <w:rPr>
          <w:spacing w:val="81"/>
        </w:rPr>
        <w:t xml:space="preserve"> </w:t>
      </w:r>
      <w:r>
        <w:t>второй</w:t>
      </w:r>
      <w:r>
        <w:rPr>
          <w:spacing w:val="81"/>
        </w:rPr>
        <w:t xml:space="preserve"> </w:t>
      </w:r>
      <w:r>
        <w:t>половине</w:t>
      </w:r>
      <w:r>
        <w:rPr>
          <w:spacing w:val="84"/>
        </w:rPr>
        <w:t xml:space="preserve"> </w:t>
      </w:r>
      <w:r>
        <w:t>XX—</w:t>
      </w:r>
      <w:r>
        <w:rPr>
          <w:spacing w:val="81"/>
        </w:rPr>
        <w:t xml:space="preserve"> </w:t>
      </w:r>
      <w:r>
        <w:t>начале</w:t>
      </w:r>
      <w:r>
        <w:rPr>
          <w:spacing w:val="81"/>
        </w:rPr>
        <w:t xml:space="preserve"> </w:t>
      </w:r>
      <w:r>
        <w:t>XXIв.</w:t>
      </w:r>
      <w:r>
        <w:rPr>
          <w:spacing w:val="80"/>
        </w:rPr>
        <w:t xml:space="preserve"> </w:t>
      </w:r>
      <w:r>
        <w:t>Экономическое</w:t>
      </w:r>
      <w:r>
        <w:rPr>
          <w:spacing w:val="79"/>
        </w:rPr>
        <w:t xml:space="preserve"> </w:t>
      </w:r>
      <w:r>
        <w:t>развитие,</w:t>
      </w:r>
    </w:p>
    <w:p w:rsidR="00110E90" w:rsidRDefault="0007444D">
      <w:pPr>
        <w:pStyle w:val="a3"/>
        <w:spacing w:line="237" w:lineRule="auto"/>
        <w:ind w:right="309"/>
      </w:pPr>
      <w:r>
        <w:t>«государство</w:t>
      </w:r>
      <w:r>
        <w:rPr>
          <w:spacing w:val="1"/>
        </w:rPr>
        <w:t xml:space="preserve"> </w:t>
      </w:r>
      <w:r>
        <w:t>благосостояния».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социалистов.</w:t>
      </w:r>
      <w:r>
        <w:rPr>
          <w:spacing w:val="1"/>
        </w:rPr>
        <w:t xml:space="preserve"> </w:t>
      </w:r>
      <w:r>
        <w:t xml:space="preserve">Политические лидеры. Социальные выступления. Эволюция католической </w:t>
      </w:r>
      <w:r>
        <w:t>церкви. Установление</w:t>
      </w:r>
      <w:r>
        <w:rPr>
          <w:spacing w:val="1"/>
        </w:rPr>
        <w:t xml:space="preserve"> </w:t>
      </w:r>
      <w:r>
        <w:t>демократических режимов в 1970-е гг. в Португалии, Испании, Греции. Европейская интеграция:</w:t>
      </w:r>
      <w:r>
        <w:rPr>
          <w:spacing w:val="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этапы, результаты.</w:t>
      </w:r>
    </w:p>
    <w:p w:rsidR="00110E90" w:rsidRDefault="0007444D">
      <w:pPr>
        <w:pStyle w:val="a3"/>
        <w:spacing w:line="237" w:lineRule="auto"/>
        <w:ind w:right="302" w:firstLine="739"/>
      </w:pPr>
      <w:r>
        <w:t>Страны Восточной Европы во второй половине ХХ — начале XXIв. Революции середины</w:t>
      </w:r>
      <w:r>
        <w:rPr>
          <w:spacing w:val="1"/>
        </w:rPr>
        <w:t xml:space="preserve"> </w:t>
      </w:r>
      <w:r>
        <w:t>1940-х гг. Социалистический эксперимен</w:t>
      </w:r>
      <w:r>
        <w:t>т: достижения и противоречия. События конца 1980-х 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-1"/>
        </w:rPr>
        <w:t xml:space="preserve"> </w:t>
      </w:r>
      <w:r>
        <w:t>Проблемы интег</w:t>
      </w:r>
      <w:r>
        <w:t>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единой Европе.</w:t>
      </w:r>
    </w:p>
    <w:p w:rsidR="00110E90" w:rsidRDefault="0007444D">
      <w:pPr>
        <w:pStyle w:val="a3"/>
        <w:spacing w:before="4" w:line="237" w:lineRule="auto"/>
        <w:ind w:right="303" w:firstLine="739"/>
      </w:pPr>
      <w:r>
        <w:t>Страны Азии и Африки во второй половине XX — начале XXI в. Япония: от поражения к</w:t>
      </w:r>
      <w:r>
        <w:rPr>
          <w:spacing w:val="1"/>
        </w:rPr>
        <w:t xml:space="preserve"> </w:t>
      </w:r>
      <w:r>
        <w:t>лидерству; научно-технический прогресс и традиции; внешняя политика. Освобождение стран Азии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Африки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крушение</w:t>
      </w:r>
      <w:r>
        <w:rPr>
          <w:spacing w:val="-9"/>
        </w:rPr>
        <w:t xml:space="preserve"> </w:t>
      </w:r>
      <w:r>
        <w:t>колониальной</w:t>
      </w:r>
      <w:r>
        <w:rPr>
          <w:spacing w:val="-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</w:t>
      </w:r>
      <w:r>
        <w:t>е</w:t>
      </w:r>
      <w:r>
        <w:rPr>
          <w:spacing w:val="-9"/>
        </w:rPr>
        <w:t xml:space="preserve"> </w:t>
      </w:r>
      <w:r>
        <w:t>ХХ</w:t>
      </w:r>
      <w:r>
        <w:rPr>
          <w:spacing w:val="-9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этапы,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движущие</w:t>
      </w:r>
      <w:r>
        <w:rPr>
          <w:spacing w:val="-57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лидеры</w:t>
      </w:r>
      <w:r>
        <w:rPr>
          <w:spacing w:val="6"/>
        </w:rPr>
        <w:t xml:space="preserve"> </w:t>
      </w:r>
      <w:r>
        <w:t>освободительной</w:t>
      </w:r>
      <w:r>
        <w:rPr>
          <w:spacing w:val="7"/>
        </w:rPr>
        <w:t xml:space="preserve"> </w:t>
      </w:r>
      <w:r>
        <w:t>борьбы.</w:t>
      </w:r>
      <w:r>
        <w:rPr>
          <w:spacing w:val="7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модернизации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выбор</w:t>
      </w:r>
      <w:r>
        <w:rPr>
          <w:spacing w:val="7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(Китай,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9"/>
      </w:pPr>
      <w:r>
        <w:lastRenderedPageBreak/>
        <w:t>Индия, «новые индустриальные страны», страны Юго-Западной Азии и Северной Африки). Место</w:t>
      </w:r>
      <w:r>
        <w:rPr>
          <w:spacing w:val="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Азии и Африки</w:t>
      </w:r>
      <w:r>
        <w:t xml:space="preserve">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10E90" w:rsidRDefault="0007444D">
      <w:pPr>
        <w:pStyle w:val="a3"/>
        <w:spacing w:before="1" w:line="237" w:lineRule="auto"/>
        <w:ind w:right="301" w:firstLine="739"/>
      </w:pP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(неравномерность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модернизации).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режимы: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Реформизм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социально--</w:t>
      </w:r>
      <w:r>
        <w:rPr>
          <w:spacing w:val="-57"/>
        </w:rPr>
        <w:t xml:space="preserve"> </w:t>
      </w:r>
      <w:r>
        <w:t>экономических противоречий.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 масс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региона.</w:t>
      </w:r>
    </w:p>
    <w:p w:rsidR="00110E90" w:rsidRDefault="0007444D">
      <w:pPr>
        <w:pStyle w:val="a3"/>
        <w:spacing w:before="2" w:line="237" w:lineRule="auto"/>
        <w:ind w:right="306" w:firstLine="739"/>
      </w:pPr>
      <w:r>
        <w:t>Культура зарубежных стран во второй половине XX — начале XXI в. Новый виток научно-</w:t>
      </w:r>
      <w:r>
        <w:rPr>
          <w:spacing w:val="1"/>
        </w:rPr>
        <w:t xml:space="preserve"> </w:t>
      </w:r>
      <w:r>
        <w:t xml:space="preserve">технического прогресса. Информационная революция. Развитие </w:t>
      </w:r>
      <w:r>
        <w:t>средств коммуникации и массовой</w:t>
      </w:r>
      <w:r>
        <w:rPr>
          <w:spacing w:val="1"/>
        </w:rPr>
        <w:t xml:space="preserve"> </w:t>
      </w:r>
      <w:r>
        <w:t>информации. Изменения в образе жизни людей. Многообразие стилей и течений в художественной</w:t>
      </w:r>
      <w:r>
        <w:rPr>
          <w:spacing w:val="1"/>
        </w:rPr>
        <w:t xml:space="preserve"> </w:t>
      </w:r>
      <w:r>
        <w:t>культуре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 начала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Расширение контактов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культуре.</w:t>
      </w:r>
    </w:p>
    <w:p w:rsidR="00110E90" w:rsidRDefault="0007444D">
      <w:pPr>
        <w:pStyle w:val="a3"/>
        <w:spacing w:before="4" w:line="237" w:lineRule="auto"/>
        <w:ind w:right="301" w:firstLine="739"/>
      </w:pPr>
      <w:r>
        <w:t>Международные</w:t>
      </w:r>
      <w:r>
        <w:t xml:space="preserve"> отношения во второй половине ХХ — начале XXIв. Расстановка сил в</w:t>
      </w:r>
      <w:r>
        <w:rPr>
          <w:spacing w:val="1"/>
        </w:rPr>
        <w:t xml:space="preserve"> </w:t>
      </w:r>
      <w:r>
        <w:t>Европе и мире в первые послевоенные годы. «Холодная война», гонка вооружений, региональные</w:t>
      </w:r>
      <w:r>
        <w:rPr>
          <w:spacing w:val="1"/>
        </w:rPr>
        <w:t xml:space="preserve"> </w:t>
      </w:r>
      <w:r>
        <w:rPr>
          <w:spacing w:val="-1"/>
        </w:rPr>
        <w:t>конфликты.</w:t>
      </w:r>
      <w:r>
        <w:rPr>
          <w:spacing w:val="-13"/>
        </w:rPr>
        <w:t xml:space="preserve"> </w:t>
      </w:r>
      <w:r>
        <w:rPr>
          <w:spacing w:val="-1"/>
        </w:rPr>
        <w:t>Движение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разоружение.</w:t>
      </w:r>
      <w:r>
        <w:rPr>
          <w:spacing w:val="-13"/>
        </w:rPr>
        <w:t xml:space="preserve"> </w:t>
      </w:r>
      <w:r>
        <w:t>Хельсинкский</w:t>
      </w:r>
      <w:r>
        <w:rPr>
          <w:spacing w:val="-12"/>
        </w:rPr>
        <w:t xml:space="preserve"> </w:t>
      </w:r>
      <w:r>
        <w:t>процесс.</w:t>
      </w:r>
      <w:r>
        <w:rPr>
          <w:spacing w:val="-13"/>
        </w:rPr>
        <w:t xml:space="preserve"> </w:t>
      </w:r>
      <w:r>
        <w:t>Новое</w:t>
      </w:r>
      <w:r>
        <w:rPr>
          <w:spacing w:val="-15"/>
        </w:rPr>
        <w:t xml:space="preserve"> </w:t>
      </w:r>
      <w:r>
        <w:t>политическое</w:t>
      </w:r>
      <w:r>
        <w:rPr>
          <w:spacing w:val="-14"/>
        </w:rPr>
        <w:t xml:space="preserve"> </w:t>
      </w:r>
      <w:r>
        <w:t>мышление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отношениях.</w:t>
      </w:r>
      <w:r>
        <w:rPr>
          <w:spacing w:val="-6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1980-х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1990-</w:t>
      </w:r>
      <w:r>
        <w:rPr>
          <w:spacing w:val="-58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Распад биполярной</w:t>
      </w:r>
      <w:r>
        <w:rPr>
          <w:spacing w:val="-1"/>
        </w:rPr>
        <w:t xml:space="preserve"> </w:t>
      </w:r>
      <w:r>
        <w:t>системы. ООН, ее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110E90" w:rsidRDefault="0007444D">
      <w:pPr>
        <w:pStyle w:val="a3"/>
        <w:spacing w:before="5" w:line="237" w:lineRule="auto"/>
        <w:ind w:right="314" w:firstLine="73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Мировое соо</w:t>
      </w:r>
      <w:r>
        <w:t>бщество 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151"/>
        </w:tabs>
        <w:ind w:left="1150" w:hanging="858"/>
        <w:rPr>
          <w:b/>
          <w:i/>
          <w:sz w:val="24"/>
        </w:rPr>
      </w:pPr>
      <w:r>
        <w:rPr>
          <w:b/>
          <w:i/>
          <w:sz w:val="24"/>
          <w:u w:val="thick"/>
        </w:rPr>
        <w:t>Обществознание</w:t>
      </w:r>
    </w:p>
    <w:p w:rsidR="00110E90" w:rsidRDefault="00110E90">
      <w:pPr>
        <w:pStyle w:val="a3"/>
        <w:spacing w:before="1"/>
        <w:ind w:left="0"/>
        <w:jc w:val="left"/>
        <w:rPr>
          <w:b/>
          <w:i/>
          <w:sz w:val="22"/>
        </w:rPr>
      </w:pPr>
    </w:p>
    <w:p w:rsidR="00110E90" w:rsidRDefault="0007444D">
      <w:pPr>
        <w:spacing w:before="1"/>
        <w:ind w:left="293"/>
        <w:rPr>
          <w:i/>
          <w:sz w:val="24"/>
        </w:rPr>
      </w:pPr>
      <w:r>
        <w:rPr>
          <w:i/>
          <w:sz w:val="24"/>
        </w:rPr>
        <w:t>Социальная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личности</w:t>
      </w:r>
    </w:p>
    <w:p w:rsidR="00110E90" w:rsidRDefault="0007444D">
      <w:pPr>
        <w:pStyle w:val="a3"/>
        <w:spacing w:line="275" w:lineRule="exact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измерении</w:t>
      </w:r>
    </w:p>
    <w:p w:rsidR="00110E90" w:rsidRDefault="0007444D">
      <w:pPr>
        <w:pStyle w:val="a3"/>
        <w:tabs>
          <w:tab w:val="left" w:pos="2128"/>
          <w:tab w:val="left" w:pos="3304"/>
          <w:tab w:val="left" w:pos="4517"/>
          <w:tab w:val="left" w:pos="4853"/>
          <w:tab w:val="left" w:pos="6416"/>
          <w:tab w:val="left" w:pos="7927"/>
          <w:tab w:val="left" w:pos="9136"/>
          <w:tab w:val="left" w:pos="9906"/>
        </w:tabs>
        <w:spacing w:line="274" w:lineRule="exact"/>
        <w:ind w:left="1032"/>
        <w:jc w:val="left"/>
      </w:pPr>
      <w:r>
        <w:t>Природа</w:t>
      </w:r>
      <w:r>
        <w:tab/>
        <w:t>человека.</w:t>
      </w:r>
      <w:r>
        <w:tab/>
        <w:t>Интересы</w:t>
      </w:r>
      <w:r>
        <w:tab/>
        <w:t>и</w:t>
      </w:r>
      <w:r>
        <w:tab/>
        <w:t>потребности.</w:t>
      </w:r>
      <w:r>
        <w:tab/>
        <w:t>Самооценка.</w:t>
      </w:r>
      <w:r>
        <w:tab/>
        <w:t>Здоровый</w:t>
      </w:r>
      <w:r>
        <w:tab/>
        <w:t>образ</w:t>
      </w:r>
      <w:r>
        <w:tab/>
        <w:t>жизни.</w:t>
      </w:r>
    </w:p>
    <w:p w:rsidR="00110E90" w:rsidRDefault="0007444D">
      <w:pPr>
        <w:pStyle w:val="a3"/>
        <w:spacing w:line="274" w:lineRule="exact"/>
        <w:jc w:val="left"/>
      </w:pPr>
      <w:r>
        <w:t>Безопасность</w:t>
      </w:r>
      <w:r>
        <w:rPr>
          <w:spacing w:val="-3"/>
        </w:rPr>
        <w:t xml:space="preserve"> </w:t>
      </w:r>
      <w:r>
        <w:t>жизни.</w:t>
      </w:r>
    </w:p>
    <w:p w:rsidR="00110E90" w:rsidRDefault="0007444D">
      <w:pPr>
        <w:pStyle w:val="a3"/>
        <w:tabs>
          <w:tab w:val="left" w:pos="2670"/>
          <w:tab w:val="left" w:pos="3044"/>
          <w:tab w:val="left" w:pos="4409"/>
          <w:tab w:val="left" w:pos="5498"/>
          <w:tab w:val="left" w:pos="7169"/>
          <w:tab w:val="left" w:pos="7988"/>
          <w:tab w:val="left" w:pos="9662"/>
          <w:tab w:val="left" w:pos="10501"/>
        </w:tabs>
        <w:spacing w:before="1" w:line="237" w:lineRule="auto"/>
        <w:ind w:right="309" w:firstLine="739"/>
        <w:jc w:val="left"/>
      </w:pPr>
      <w:r>
        <w:t>Деятельность</w:t>
      </w:r>
      <w:r>
        <w:tab/>
        <w:t>и</w:t>
      </w:r>
      <w:r>
        <w:tab/>
        <w:t>поведение.</w:t>
      </w:r>
      <w:r>
        <w:tab/>
        <w:t>Мотивы</w:t>
      </w:r>
      <w:r>
        <w:tab/>
        <w:t>деятельности.</w:t>
      </w:r>
      <w:r>
        <w:tab/>
        <w:t>Виды</w:t>
      </w:r>
      <w:r>
        <w:tab/>
      </w:r>
      <w:r>
        <w:t>деятельности.</w:t>
      </w:r>
      <w:r>
        <w:tab/>
        <w:t>Люди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и особыми</w:t>
      </w:r>
      <w:r>
        <w:rPr>
          <w:spacing w:val="-1"/>
        </w:rPr>
        <w:t xml:space="preserve"> </w:t>
      </w:r>
      <w:r>
        <w:t>потребностями.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Как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познает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себя. 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самообразование.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Социальное</w:t>
      </w:r>
      <w:r>
        <w:rPr>
          <w:spacing w:val="54"/>
        </w:rPr>
        <w:t xml:space="preserve"> </w:t>
      </w:r>
      <w:r>
        <w:t>становление</w:t>
      </w:r>
      <w:r>
        <w:rPr>
          <w:spacing w:val="112"/>
        </w:rPr>
        <w:t xml:space="preserve"> </w:t>
      </w:r>
      <w:r>
        <w:t>человека:</w:t>
      </w:r>
      <w:r>
        <w:rPr>
          <w:spacing w:val="114"/>
        </w:rPr>
        <w:t xml:space="preserve"> </w:t>
      </w:r>
      <w:r>
        <w:t>как</w:t>
      </w:r>
      <w:r>
        <w:rPr>
          <w:spacing w:val="116"/>
        </w:rPr>
        <w:t xml:space="preserve"> </w:t>
      </w:r>
      <w:r>
        <w:t>усваиваются</w:t>
      </w:r>
      <w:r>
        <w:rPr>
          <w:spacing w:val="114"/>
        </w:rPr>
        <w:t xml:space="preserve"> </w:t>
      </w:r>
      <w:r>
        <w:t>социальные</w:t>
      </w:r>
      <w:r>
        <w:rPr>
          <w:spacing w:val="112"/>
        </w:rPr>
        <w:t xml:space="preserve"> </w:t>
      </w:r>
      <w:r>
        <w:t>нормы.</w:t>
      </w:r>
      <w:r>
        <w:rPr>
          <w:spacing w:val="112"/>
        </w:rPr>
        <w:t xml:space="preserve"> </w:t>
      </w:r>
      <w:r>
        <w:t>Социальные</w:t>
      </w:r>
    </w:p>
    <w:p w:rsidR="00110E90" w:rsidRDefault="0007444D">
      <w:pPr>
        <w:pStyle w:val="a3"/>
        <w:spacing w:line="274" w:lineRule="exact"/>
        <w:jc w:val="left"/>
      </w:pPr>
      <w:r>
        <w:t>«параметры</w:t>
      </w:r>
      <w:r>
        <w:rPr>
          <w:spacing w:val="-3"/>
        </w:rPr>
        <w:t xml:space="preserve"> </w:t>
      </w:r>
      <w:r>
        <w:t>личности».</w:t>
      </w:r>
    </w:p>
    <w:p w:rsidR="00110E90" w:rsidRDefault="0007444D">
      <w:pPr>
        <w:pStyle w:val="a3"/>
        <w:spacing w:line="274" w:lineRule="exact"/>
        <w:ind w:left="1032"/>
        <w:jc w:val="left"/>
      </w:pPr>
      <w:r>
        <w:t>Положение</w:t>
      </w:r>
      <w:r>
        <w:rPr>
          <w:spacing w:val="-3"/>
        </w:rPr>
        <w:t xml:space="preserve"> </w:t>
      </w:r>
      <w:r>
        <w:t>ли</w:t>
      </w:r>
      <w:r>
        <w:t>чности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зависит.</w:t>
      </w:r>
      <w:r>
        <w:rPr>
          <w:spacing w:val="-2"/>
        </w:rPr>
        <w:t xml:space="preserve"> </w:t>
      </w:r>
      <w:r>
        <w:t>Статус.</w:t>
      </w:r>
      <w:r>
        <w:rPr>
          <w:spacing w:val="-2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роли.</w:t>
      </w:r>
    </w:p>
    <w:p w:rsidR="00110E90" w:rsidRDefault="0007444D">
      <w:pPr>
        <w:pStyle w:val="a3"/>
        <w:spacing w:before="1" w:line="237" w:lineRule="auto"/>
        <w:ind w:right="721"/>
        <w:jc w:val="left"/>
      </w:pPr>
      <w:r>
        <w:t>Возраст человека и социальные отношения. Особенности подросткового возраста. Отношения 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со сверстниками.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Гендер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«социальный</w:t>
      </w:r>
      <w:r>
        <w:rPr>
          <w:spacing w:val="-3"/>
        </w:rPr>
        <w:t xml:space="preserve"> </w:t>
      </w:r>
      <w:r>
        <w:t>пол».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девочек.</w:t>
      </w:r>
    </w:p>
    <w:p w:rsidR="00110E90" w:rsidRDefault="0007444D">
      <w:pPr>
        <w:pStyle w:val="a3"/>
        <w:spacing w:before="2" w:line="237" w:lineRule="auto"/>
        <w:ind w:right="644"/>
        <w:jc w:val="left"/>
      </w:pPr>
      <w:r>
        <w:t>Национальная принадлежность: влияет ли она на социальное положение личности? Гражданско-</w:t>
      </w:r>
      <w:r>
        <w:rPr>
          <w:spacing w:val="-57"/>
        </w:rPr>
        <w:t xml:space="preserve"> </w:t>
      </w:r>
      <w:r>
        <w:t>правовая сторона социального положения личности в обществе. Юные граждане России: какие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человек получает</w:t>
      </w:r>
      <w:r>
        <w:rPr>
          <w:spacing w:val="2"/>
        </w:rPr>
        <w:t xml:space="preserve"> </w:t>
      </w:r>
      <w:r>
        <w:t>от рождения.</w:t>
      </w:r>
    </w:p>
    <w:p w:rsidR="00110E90" w:rsidRDefault="0007444D">
      <w:pPr>
        <w:pStyle w:val="a3"/>
        <w:spacing w:line="274" w:lineRule="exact"/>
        <w:jc w:val="left"/>
      </w:pPr>
      <w:r>
        <w:t>Ближайшее</w:t>
      </w:r>
      <w:r>
        <w:rPr>
          <w:spacing w:val="-5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110E90" w:rsidRDefault="0007444D">
      <w:pPr>
        <w:pStyle w:val="a3"/>
        <w:spacing w:before="1" w:line="237" w:lineRule="auto"/>
        <w:ind w:firstLine="739"/>
        <w:jc w:val="left"/>
      </w:pPr>
      <w:r>
        <w:t>Сем</w:t>
      </w:r>
      <w:r>
        <w:t>ья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семейные</w:t>
      </w:r>
      <w:r>
        <w:rPr>
          <w:spacing w:val="53"/>
        </w:rPr>
        <w:t xml:space="preserve"> </w:t>
      </w:r>
      <w:r>
        <w:t>отношения.</w:t>
      </w:r>
      <w:r>
        <w:rPr>
          <w:spacing w:val="52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семье.</w:t>
      </w:r>
      <w:r>
        <w:rPr>
          <w:spacing w:val="55"/>
        </w:rPr>
        <w:t xml:space="preserve"> </w:t>
      </w:r>
      <w:r>
        <w:t>Семейные</w:t>
      </w:r>
      <w:r>
        <w:rPr>
          <w:spacing w:val="53"/>
        </w:rPr>
        <w:t xml:space="preserve"> </w:t>
      </w:r>
      <w:r>
        <w:t>ценности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традиции.</w:t>
      </w:r>
      <w:r>
        <w:rPr>
          <w:spacing w:val="55"/>
        </w:rPr>
        <w:t xml:space="preserve"> </w:t>
      </w:r>
      <w:r>
        <w:t>Забота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110E90" w:rsidRDefault="0007444D">
      <w:pPr>
        <w:pStyle w:val="a3"/>
        <w:spacing w:before="1" w:line="275" w:lineRule="exact"/>
        <w:ind w:left="1032"/>
        <w:jc w:val="left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попечения</w:t>
      </w:r>
      <w:r>
        <w:rPr>
          <w:spacing w:val="3"/>
        </w:rPr>
        <w:t xml:space="preserve"> </w:t>
      </w:r>
      <w:r>
        <w:t>родителей.</w:t>
      </w:r>
    </w:p>
    <w:p w:rsidR="00110E90" w:rsidRDefault="0007444D">
      <w:pPr>
        <w:pStyle w:val="a3"/>
        <w:spacing w:before="2" w:line="237" w:lineRule="auto"/>
        <w:jc w:val="left"/>
      </w:pPr>
      <w:r>
        <w:t>Человек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малой</w:t>
      </w:r>
      <w:r>
        <w:rPr>
          <w:spacing w:val="21"/>
        </w:rPr>
        <w:t xml:space="preserve"> </w:t>
      </w:r>
      <w:r>
        <w:t>группе.</w:t>
      </w:r>
      <w:r>
        <w:rPr>
          <w:spacing w:val="20"/>
        </w:rPr>
        <w:t xml:space="preserve"> </w:t>
      </w:r>
      <w:r>
        <w:t>Межличностные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20"/>
        </w:rPr>
        <w:t xml:space="preserve"> </w:t>
      </w:r>
      <w:r>
        <w:t>Общение.</w:t>
      </w:r>
      <w:r>
        <w:rPr>
          <w:spacing w:val="20"/>
        </w:rPr>
        <w:t xml:space="preserve"> </w:t>
      </w:r>
      <w:r>
        <w:t>Стили</w:t>
      </w:r>
      <w:r>
        <w:rPr>
          <w:spacing w:val="21"/>
        </w:rPr>
        <w:t xml:space="preserve"> </w:t>
      </w:r>
      <w:r>
        <w:t>общения.</w:t>
      </w:r>
      <w:r>
        <w:rPr>
          <w:spacing w:val="18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конфликты.</w:t>
      </w:r>
    </w:p>
    <w:p w:rsidR="00110E90" w:rsidRDefault="0007444D">
      <w:pPr>
        <w:spacing w:line="273" w:lineRule="exact"/>
        <w:ind w:left="293"/>
        <w:rPr>
          <w:i/>
          <w:sz w:val="24"/>
        </w:rPr>
      </w:pPr>
      <w:r>
        <w:rPr>
          <w:i/>
          <w:sz w:val="24"/>
        </w:rPr>
        <w:t>Современное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110E90" w:rsidRDefault="0007444D">
      <w:pPr>
        <w:pStyle w:val="a3"/>
        <w:spacing w:line="274" w:lineRule="exact"/>
        <w:jc w:val="left"/>
      </w:pPr>
      <w:r>
        <w:t>Общество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«дом»</w:t>
      </w:r>
      <w:r>
        <w:rPr>
          <w:spacing w:val="-7"/>
        </w:rPr>
        <w:t xml:space="preserve"> </w:t>
      </w:r>
      <w:r>
        <w:t>человечества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Что</w:t>
      </w:r>
      <w:r>
        <w:rPr>
          <w:spacing w:val="12"/>
        </w:rPr>
        <w:t xml:space="preserve"> </w:t>
      </w:r>
      <w:r>
        <w:t>связывает</w:t>
      </w:r>
      <w:r>
        <w:rPr>
          <w:spacing w:val="71"/>
        </w:rPr>
        <w:t xml:space="preserve"> </w:t>
      </w:r>
      <w:r>
        <w:t>людей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общество.</w:t>
      </w:r>
      <w:r>
        <w:rPr>
          <w:spacing w:val="71"/>
        </w:rPr>
        <w:t xml:space="preserve"> </w:t>
      </w:r>
      <w:r>
        <w:t>Устойчивость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изменчивость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развитии</w:t>
      </w:r>
      <w:r>
        <w:rPr>
          <w:spacing w:val="72"/>
        </w:rPr>
        <w:t xml:space="preserve"> </w:t>
      </w:r>
      <w:r>
        <w:t>общества.</w:t>
      </w:r>
    </w:p>
    <w:p w:rsidR="00110E90" w:rsidRDefault="0007444D">
      <w:pPr>
        <w:pStyle w:val="a3"/>
        <w:spacing w:line="275" w:lineRule="exact"/>
        <w:jc w:val="left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обществ.</w:t>
      </w:r>
      <w:r>
        <w:rPr>
          <w:spacing w:val="-3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регресс.</w:t>
      </w:r>
    </w:p>
    <w:p w:rsidR="00110E90" w:rsidRDefault="0007444D">
      <w:pPr>
        <w:pStyle w:val="a3"/>
        <w:spacing w:line="274" w:lineRule="exact"/>
        <w:ind w:left="1032"/>
        <w:jc w:val="left"/>
      </w:pPr>
      <w:r>
        <w:t>Различные</w:t>
      </w:r>
      <w:r>
        <w:rPr>
          <w:spacing w:val="-6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110E90" w:rsidRDefault="0007444D">
      <w:pPr>
        <w:pStyle w:val="a3"/>
        <w:spacing w:before="1" w:line="237" w:lineRule="auto"/>
        <w:ind w:right="304" w:firstLine="739"/>
        <w:jc w:val="left"/>
      </w:pPr>
      <w:r>
        <w:t>Труд и образ жизни людей: как создаются материальные блага. Экономика и производство.</w:t>
      </w:r>
      <w:r>
        <w:rPr>
          <w:spacing w:val="1"/>
        </w:rPr>
        <w:t xml:space="preserve"> </w:t>
      </w:r>
      <w:r>
        <w:t>Социальные различия в обществе: причины их возникновения и проявления. Социальные общности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Государственная</w:t>
      </w:r>
      <w:r>
        <w:rPr>
          <w:spacing w:val="-4"/>
        </w:rPr>
        <w:t xml:space="preserve"> </w:t>
      </w:r>
      <w:r>
        <w:t>власть,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общественно</w:t>
      </w:r>
      <w:r>
        <w:t>й</w:t>
      </w:r>
      <w:r>
        <w:rPr>
          <w:spacing w:val="-3"/>
        </w:rPr>
        <w:t xml:space="preserve"> </w:t>
      </w:r>
      <w:r>
        <w:t>жизнью.</w:t>
      </w:r>
    </w:p>
    <w:p w:rsidR="00110E90" w:rsidRDefault="0007444D">
      <w:pPr>
        <w:pStyle w:val="a3"/>
        <w:ind w:right="518"/>
        <w:jc w:val="left"/>
      </w:pPr>
      <w:r>
        <w:t>Из</w:t>
      </w:r>
      <w:r>
        <w:rPr>
          <w:spacing w:val="25"/>
        </w:rPr>
        <w:t xml:space="preserve"> </w:t>
      </w:r>
      <w:r>
        <w:t>чего</w:t>
      </w:r>
      <w:r>
        <w:rPr>
          <w:spacing w:val="25"/>
        </w:rPr>
        <w:t xml:space="preserve"> </w:t>
      </w:r>
      <w:r>
        <w:t>складывается</w:t>
      </w:r>
      <w:r>
        <w:rPr>
          <w:spacing w:val="27"/>
        </w:rPr>
        <w:t xml:space="preserve"> </w:t>
      </w:r>
      <w:r>
        <w:t>духовная</w:t>
      </w:r>
      <w:r>
        <w:rPr>
          <w:spacing w:val="25"/>
        </w:rPr>
        <w:t xml:space="preserve"> </w:t>
      </w:r>
      <w:r>
        <w:t>культура</w:t>
      </w:r>
      <w:r>
        <w:rPr>
          <w:spacing w:val="24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Духовные</w:t>
      </w:r>
      <w:r>
        <w:rPr>
          <w:spacing w:val="23"/>
        </w:rPr>
        <w:t xml:space="preserve"> </w:t>
      </w:r>
      <w:r>
        <w:t>богатства</w:t>
      </w:r>
      <w:r>
        <w:rPr>
          <w:spacing w:val="24"/>
        </w:rPr>
        <w:t xml:space="preserve"> </w:t>
      </w:r>
      <w:r>
        <w:t>общества:</w:t>
      </w:r>
      <w:r>
        <w:rPr>
          <w:spacing w:val="25"/>
        </w:rPr>
        <w:t xml:space="preserve"> </w:t>
      </w:r>
      <w:r>
        <w:t>создание,</w:t>
      </w:r>
      <w:r>
        <w:rPr>
          <w:spacing w:val="-57"/>
        </w:rPr>
        <w:t xml:space="preserve"> </w:t>
      </w:r>
      <w:r>
        <w:t>сохранение,</w:t>
      </w:r>
      <w:r>
        <w:rPr>
          <w:spacing w:val="-1"/>
        </w:rPr>
        <w:t xml:space="preserve"> </w:t>
      </w:r>
      <w:r>
        <w:t>распространение,</w:t>
      </w:r>
      <w:r>
        <w:rPr>
          <w:spacing w:val="2"/>
        </w:rPr>
        <w:t xml:space="preserve"> </w:t>
      </w:r>
      <w:r>
        <w:t>усвоение.</w:t>
      </w:r>
    </w:p>
    <w:p w:rsidR="00110E90" w:rsidRDefault="0007444D">
      <w:pPr>
        <w:pStyle w:val="a3"/>
        <w:spacing w:line="271" w:lineRule="exact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</w:t>
      </w:r>
    </w:p>
    <w:p w:rsidR="00110E90" w:rsidRDefault="0007444D">
      <w:pPr>
        <w:pStyle w:val="a3"/>
        <w:spacing w:line="275" w:lineRule="exact"/>
        <w:jc w:val="left"/>
      </w:pPr>
      <w:r>
        <w:t>Ускорение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8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Усиление</w:t>
      </w:r>
      <w:r>
        <w:rPr>
          <w:spacing w:val="-12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взаимозависимостей</w:t>
      </w:r>
      <w:r>
        <w:rPr>
          <w:spacing w:val="-8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народов.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ind w:left="1032"/>
      </w:pPr>
      <w:r>
        <w:lastRenderedPageBreak/>
        <w:t>Современные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их 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жизнь.</w:t>
      </w:r>
    </w:p>
    <w:p w:rsidR="00110E90" w:rsidRDefault="0007444D">
      <w:pPr>
        <w:pStyle w:val="a3"/>
        <w:spacing w:before="1" w:line="237" w:lineRule="auto"/>
        <w:ind w:right="310"/>
      </w:pPr>
      <w:r>
        <w:rPr>
          <w:spacing w:val="-1"/>
        </w:rPr>
        <w:t>Глобальные</w:t>
      </w:r>
      <w:r>
        <w:rPr>
          <w:spacing w:val="-16"/>
        </w:rPr>
        <w:t xml:space="preserve"> </w:t>
      </w:r>
      <w:r>
        <w:rPr>
          <w:spacing w:val="-1"/>
        </w:rPr>
        <w:t>проблемы</w:t>
      </w:r>
      <w:r>
        <w:rPr>
          <w:spacing w:val="-15"/>
        </w:rPr>
        <w:t xml:space="preserve"> </w:t>
      </w:r>
      <w:r>
        <w:rPr>
          <w:spacing w:val="-1"/>
        </w:rPr>
        <w:t>современности.</w:t>
      </w:r>
      <w:r>
        <w:rPr>
          <w:spacing w:val="-15"/>
        </w:rPr>
        <w:t xml:space="preserve"> </w:t>
      </w:r>
      <w:r>
        <w:t>Экологическая</w:t>
      </w:r>
      <w:r>
        <w:rPr>
          <w:spacing w:val="-15"/>
        </w:rPr>
        <w:t xml:space="preserve"> </w:t>
      </w:r>
      <w:r>
        <w:t>ситуация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6"/>
        </w:rPr>
        <w:t xml:space="preserve"> </w:t>
      </w:r>
      <w:r>
        <w:t>глобальном</w:t>
      </w:r>
      <w:r>
        <w:rPr>
          <w:spacing w:val="-16"/>
        </w:rPr>
        <w:t xml:space="preserve"> </w:t>
      </w:r>
      <w:r>
        <w:t>мире:</w:t>
      </w:r>
      <w:r>
        <w:rPr>
          <w:spacing w:val="-14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спасти природу.</w:t>
      </w:r>
    </w:p>
    <w:p w:rsidR="00110E90" w:rsidRDefault="0007444D">
      <w:pPr>
        <w:pStyle w:val="a3"/>
        <w:ind w:right="314" w:firstLine="739"/>
      </w:pPr>
      <w:r>
        <w:t>Российское общество в начале XXI в. Ресурсы и возмо</w:t>
      </w:r>
      <w:r>
        <w:t>жности развития нашей страны: какие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 отечественной экономикой.</w:t>
      </w:r>
    </w:p>
    <w:p w:rsidR="00110E90" w:rsidRDefault="0007444D">
      <w:pPr>
        <w:pStyle w:val="a3"/>
        <w:ind w:right="310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 многонациональный состав ее населения. Что значит сегодня быть гражданином своего</w:t>
      </w:r>
      <w:r>
        <w:rPr>
          <w:spacing w:val="1"/>
        </w:rPr>
        <w:t xml:space="preserve"> </w:t>
      </w:r>
      <w:r>
        <w:t>Отечества.</w:t>
      </w:r>
    </w:p>
    <w:p w:rsidR="00110E90" w:rsidRDefault="0007444D">
      <w:pPr>
        <w:pStyle w:val="a3"/>
        <w:spacing w:line="237" w:lineRule="auto"/>
        <w:ind w:right="313" w:firstLine="739"/>
      </w:pPr>
      <w:r>
        <w:t>Духовные ценности российского народа. Культурные достижения народов России: как их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приумножить.</w:t>
      </w:r>
    </w:p>
    <w:p w:rsidR="00110E90" w:rsidRDefault="0007444D">
      <w:pPr>
        <w:pStyle w:val="a3"/>
        <w:spacing w:line="273" w:lineRule="exact"/>
        <w:jc w:val="left"/>
      </w:pPr>
      <w:r>
        <w:t>Место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других государств</w:t>
      </w:r>
      <w:r>
        <w:rPr>
          <w:spacing w:val="-2"/>
        </w:rPr>
        <w:t xml:space="preserve"> </w:t>
      </w:r>
      <w:r>
        <w:t>мира.</w:t>
      </w:r>
    </w:p>
    <w:p w:rsidR="00110E90" w:rsidRDefault="0007444D">
      <w:pPr>
        <w:spacing w:line="274" w:lineRule="exact"/>
        <w:ind w:left="293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нормы</w:t>
      </w:r>
    </w:p>
    <w:p w:rsidR="00110E90" w:rsidRDefault="0007444D">
      <w:pPr>
        <w:pStyle w:val="a3"/>
        <w:spacing w:line="275" w:lineRule="exact"/>
        <w:jc w:val="left"/>
      </w:pPr>
      <w:r>
        <w:t>Регулирование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110E90" w:rsidRDefault="0007444D">
      <w:pPr>
        <w:pStyle w:val="a3"/>
        <w:spacing w:line="237" w:lineRule="auto"/>
        <w:ind w:right="312" w:firstLine="739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нравы,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</w:p>
    <w:p w:rsidR="00110E90" w:rsidRDefault="0007444D">
      <w:pPr>
        <w:pStyle w:val="a3"/>
        <w:spacing w:line="274" w:lineRule="exact"/>
        <w:ind w:left="1032"/>
      </w:pPr>
      <w:r>
        <w:t xml:space="preserve">Общественное    </w:t>
      </w:r>
      <w:r>
        <w:rPr>
          <w:spacing w:val="6"/>
        </w:rPr>
        <w:t xml:space="preserve"> </w:t>
      </w:r>
      <w:r>
        <w:t xml:space="preserve">сознание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7"/>
        </w:rPr>
        <w:t xml:space="preserve"> </w:t>
      </w:r>
      <w:r>
        <w:t xml:space="preserve">ценности.     </w:t>
      </w:r>
      <w:r>
        <w:rPr>
          <w:spacing w:val="3"/>
        </w:rPr>
        <w:t xml:space="preserve"> </w:t>
      </w:r>
      <w:r>
        <w:t xml:space="preserve">Уважение     </w:t>
      </w:r>
      <w:r>
        <w:rPr>
          <w:spacing w:val="8"/>
        </w:rPr>
        <w:t xml:space="preserve"> </w:t>
      </w:r>
      <w:r>
        <w:t xml:space="preserve">социального     </w:t>
      </w:r>
      <w:r>
        <w:rPr>
          <w:spacing w:val="6"/>
        </w:rPr>
        <w:t xml:space="preserve"> </w:t>
      </w:r>
      <w:r>
        <w:t>многообразия.</w:t>
      </w:r>
    </w:p>
    <w:p w:rsidR="00110E90" w:rsidRDefault="0007444D">
      <w:pPr>
        <w:pStyle w:val="a3"/>
        <w:spacing w:line="274" w:lineRule="exact"/>
      </w:pP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</w:p>
    <w:p w:rsidR="00110E90" w:rsidRDefault="0007444D">
      <w:pPr>
        <w:pStyle w:val="a3"/>
        <w:ind w:right="305" w:firstLine="739"/>
      </w:pPr>
      <w:r>
        <w:t xml:space="preserve">Мораль, ее основные принципы. Добро и зло. Законы и правила </w:t>
      </w:r>
      <w:r>
        <w:t>нравственности. Моральные</w:t>
      </w:r>
      <w:r>
        <w:rPr>
          <w:spacing w:val="-57"/>
        </w:rPr>
        <w:t xml:space="preserve"> </w:t>
      </w:r>
      <w:r>
        <w:t>нормы и моральный выбор. Нравственные чувства и самоконтроль. Влияние моральных устоев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:rsidR="00110E90" w:rsidRDefault="0007444D">
      <w:pPr>
        <w:pStyle w:val="a3"/>
        <w:spacing w:line="237" w:lineRule="auto"/>
        <w:ind w:right="311" w:firstLine="739"/>
      </w:pPr>
      <w:r>
        <w:t>Право,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государства.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права.</w:t>
      </w:r>
      <w:r>
        <w:rPr>
          <w:spacing w:val="-1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права.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 и</w:t>
      </w:r>
      <w:r>
        <w:rPr>
          <w:spacing w:val="1"/>
        </w:rPr>
        <w:t xml:space="preserve"> </w:t>
      </w:r>
      <w:r>
        <w:t>обязанностей.</w:t>
      </w:r>
    </w:p>
    <w:p w:rsidR="00110E90" w:rsidRDefault="0007444D">
      <w:pPr>
        <w:pStyle w:val="a3"/>
        <w:spacing w:line="237" w:lineRule="auto"/>
        <w:ind w:left="1032" w:right="1325"/>
        <w:jc w:val="left"/>
      </w:pPr>
      <w:r>
        <w:t>Дееспособность и правоспособность человека. Правоотношения, субъекты права.</w:t>
      </w:r>
      <w:r>
        <w:rPr>
          <w:spacing w:val="1"/>
        </w:rPr>
        <w:t xml:space="preserve"> </w:t>
      </w:r>
      <w:r>
        <w:t>Конституция Российской Федерации — Основной закон государства. Конституция</w:t>
      </w:r>
      <w:r>
        <w:rPr>
          <w:spacing w:val="-5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 правах</w:t>
      </w:r>
      <w:r>
        <w:rPr>
          <w:spacing w:val="1"/>
        </w:rPr>
        <w:t xml:space="preserve"> </w:t>
      </w:r>
      <w:r>
        <w:t>и 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гражданина.</w:t>
      </w:r>
    </w:p>
    <w:p w:rsidR="00110E90" w:rsidRDefault="0007444D">
      <w:pPr>
        <w:pStyle w:val="a3"/>
        <w:spacing w:line="237" w:lineRule="auto"/>
        <w:jc w:val="left"/>
      </w:pPr>
      <w:r>
        <w:t>Личные</w:t>
      </w:r>
      <w:r>
        <w:rPr>
          <w:spacing w:val="2"/>
        </w:rPr>
        <w:t xml:space="preserve"> </w:t>
      </w:r>
      <w:r>
        <w:t>(граждански</w:t>
      </w:r>
      <w:r>
        <w:t>е)</w:t>
      </w:r>
      <w:r>
        <w:rPr>
          <w:spacing w:val="4"/>
        </w:rPr>
        <w:t xml:space="preserve"> </w:t>
      </w:r>
      <w:r>
        <w:t>права,</w:t>
      </w:r>
      <w:r>
        <w:rPr>
          <w:spacing w:val="5"/>
        </w:rPr>
        <w:t xml:space="preserve"> </w:t>
      </w:r>
      <w:r>
        <w:t>социально-экономические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культурные</w:t>
      </w:r>
      <w:r>
        <w:rPr>
          <w:spacing w:val="6"/>
        </w:rPr>
        <w:t xml:space="preserve"> </w:t>
      </w:r>
      <w:r>
        <w:t>права,</w:t>
      </w:r>
      <w:r>
        <w:rPr>
          <w:spacing w:val="5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граждан.</w:t>
      </w:r>
    </w:p>
    <w:p w:rsidR="00110E90" w:rsidRDefault="0007444D">
      <w:pPr>
        <w:pStyle w:val="a3"/>
        <w:spacing w:line="274" w:lineRule="exact"/>
        <w:ind w:left="1032"/>
        <w:jc w:val="left"/>
      </w:pPr>
      <w:r>
        <w:t>Как</w:t>
      </w:r>
      <w:r>
        <w:rPr>
          <w:spacing w:val="-2"/>
        </w:rPr>
        <w:t xml:space="preserve"> </w:t>
      </w:r>
      <w:r>
        <w:t>защищаются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110E90" w:rsidRDefault="0007444D">
      <w:pPr>
        <w:pStyle w:val="a3"/>
        <w:spacing w:line="237" w:lineRule="auto"/>
        <w:jc w:val="left"/>
      </w:pPr>
      <w:r>
        <w:t>Конституционные обязанности российского гражданина. Обязанность платить налоги. Обязанность</w:t>
      </w:r>
      <w:r>
        <w:rPr>
          <w:spacing w:val="-57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богатствам. Защита Отечества</w:t>
      </w:r>
      <w:r>
        <w:rPr>
          <w:spacing w:val="1"/>
        </w:rPr>
        <w:t xml:space="preserve"> </w:t>
      </w:r>
      <w:r>
        <w:t>— долг и обязанность.</w:t>
      </w:r>
    </w:p>
    <w:p w:rsidR="00110E90" w:rsidRDefault="0007444D">
      <w:pPr>
        <w:pStyle w:val="a3"/>
        <w:spacing w:line="275" w:lineRule="exact"/>
        <w:jc w:val="left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:rsidR="00110E90" w:rsidRDefault="0007444D">
      <w:pPr>
        <w:pStyle w:val="a3"/>
        <w:spacing w:line="237" w:lineRule="auto"/>
        <w:ind w:right="518" w:firstLine="739"/>
        <w:jc w:val="left"/>
      </w:pPr>
      <w:r>
        <w:t>Гражданские</w:t>
      </w:r>
      <w:r>
        <w:rPr>
          <w:spacing w:val="-6"/>
        </w:rPr>
        <w:t xml:space="preserve"> </w:t>
      </w:r>
      <w:r>
        <w:t>правоотношения.</w:t>
      </w:r>
      <w:r>
        <w:rPr>
          <w:spacing w:val="-5"/>
        </w:rPr>
        <w:t xml:space="preserve"> </w:t>
      </w:r>
      <w:r>
        <w:t>Гражданско-правовые</w:t>
      </w:r>
      <w:r>
        <w:rPr>
          <w:spacing w:val="-5"/>
        </w:rPr>
        <w:t xml:space="preserve"> </w:t>
      </w:r>
      <w:r>
        <w:t>споры.</w:t>
      </w:r>
      <w:r>
        <w:rPr>
          <w:spacing w:val="-5"/>
        </w:rPr>
        <w:t xml:space="preserve"> </w:t>
      </w:r>
      <w:r>
        <w:t>Судебное</w:t>
      </w:r>
      <w:r>
        <w:rPr>
          <w:spacing w:val="-6"/>
        </w:rPr>
        <w:t xml:space="preserve"> </w:t>
      </w:r>
      <w:r>
        <w:t>разбирательство.</w:t>
      </w:r>
      <w:r>
        <w:rPr>
          <w:spacing w:val="-57"/>
        </w:rPr>
        <w:t xml:space="preserve"> </w:t>
      </w:r>
      <w:r>
        <w:t xml:space="preserve">Семейные правоотношения. Права и обязанности родителей и детей. Защита прав и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 родителей.</w:t>
      </w:r>
    </w:p>
    <w:p w:rsidR="00110E90" w:rsidRDefault="0007444D">
      <w:pPr>
        <w:pStyle w:val="a3"/>
        <w:spacing w:line="237" w:lineRule="auto"/>
        <w:ind w:right="518" w:firstLine="739"/>
        <w:jc w:val="left"/>
      </w:pPr>
      <w:r>
        <w:t>Трудовые правоотношения. Права, обязанности и ответственность работника и</w:t>
      </w:r>
      <w:r>
        <w:rPr>
          <w:spacing w:val="1"/>
        </w:rPr>
        <w:t xml:space="preserve"> </w:t>
      </w:r>
      <w:r>
        <w:t>работодателя.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правоотношениях.</w:t>
      </w:r>
      <w:r>
        <w:rPr>
          <w:spacing w:val="-57"/>
        </w:rPr>
        <w:t xml:space="preserve"> </w:t>
      </w:r>
      <w:r>
        <w:t>Административные</w:t>
      </w:r>
      <w:r>
        <w:rPr>
          <w:spacing w:val="-3"/>
        </w:rPr>
        <w:t xml:space="preserve"> </w:t>
      </w:r>
      <w:r>
        <w:t>правоотношения.</w:t>
      </w:r>
      <w:r>
        <w:rPr>
          <w:spacing w:val="-1"/>
        </w:rPr>
        <w:t xml:space="preserve"> </w:t>
      </w:r>
      <w:r>
        <w:t>Административное</w:t>
      </w:r>
      <w:r>
        <w:rPr>
          <w:spacing w:val="-2"/>
        </w:rPr>
        <w:t xml:space="preserve"> </w:t>
      </w:r>
      <w:r>
        <w:t>правонарушение.</w:t>
      </w:r>
    </w:p>
    <w:p w:rsidR="00110E90" w:rsidRDefault="0007444D">
      <w:pPr>
        <w:pStyle w:val="a3"/>
        <w:spacing w:before="3" w:line="237" w:lineRule="auto"/>
        <w:ind w:left="1032" w:right="518"/>
        <w:jc w:val="left"/>
      </w:pPr>
      <w:r>
        <w:t>Преступление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наказание.</w:t>
      </w:r>
      <w:r>
        <w:rPr>
          <w:spacing w:val="-5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 Судебная система.</w:t>
      </w:r>
    </w:p>
    <w:p w:rsidR="00110E90" w:rsidRDefault="0007444D">
      <w:pPr>
        <w:ind w:left="293" w:right="7749"/>
        <w:rPr>
          <w:sz w:val="24"/>
        </w:rPr>
      </w:pPr>
      <w:r>
        <w:rPr>
          <w:i/>
          <w:sz w:val="24"/>
        </w:rPr>
        <w:t>Экономика и 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sz w:val="24"/>
        </w:rPr>
        <w:t>Мир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экономики</w:t>
      </w:r>
    </w:p>
    <w:p w:rsidR="00110E90" w:rsidRDefault="0007444D">
      <w:pPr>
        <w:pStyle w:val="a3"/>
        <w:spacing w:line="237" w:lineRule="auto"/>
        <w:ind w:right="518" w:firstLine="739"/>
        <w:jc w:val="left"/>
      </w:pPr>
      <w:r>
        <w:t>Экономика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общества.</w:t>
      </w:r>
      <w:r>
        <w:rPr>
          <w:spacing w:val="16"/>
        </w:rPr>
        <w:t xml:space="preserve"> </w:t>
      </w:r>
      <w:r>
        <w:t>Товары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услуги,</w:t>
      </w:r>
      <w:r>
        <w:rPr>
          <w:spacing w:val="23"/>
        </w:rPr>
        <w:t xml:space="preserve"> </w:t>
      </w:r>
      <w:r>
        <w:t>экономические</w:t>
      </w:r>
      <w:r>
        <w:rPr>
          <w:spacing w:val="16"/>
        </w:rPr>
        <w:t xml:space="preserve"> </w:t>
      </w:r>
      <w:r>
        <w:t>ресурсы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потребности.</w:t>
      </w:r>
      <w:r>
        <w:rPr>
          <w:spacing w:val="-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экономического развития.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Современное</w:t>
      </w:r>
      <w:r>
        <w:rPr>
          <w:spacing w:val="30"/>
        </w:rPr>
        <w:t xml:space="preserve"> </w:t>
      </w:r>
      <w:r>
        <w:t>производство.</w:t>
      </w:r>
      <w:r>
        <w:rPr>
          <w:spacing w:val="33"/>
        </w:rPr>
        <w:t xml:space="preserve"> </w:t>
      </w:r>
      <w:r>
        <w:t>Новые</w:t>
      </w:r>
      <w:r>
        <w:rPr>
          <w:spacing w:val="31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возможности.</w:t>
      </w:r>
      <w:r>
        <w:rPr>
          <w:spacing w:val="30"/>
        </w:rPr>
        <w:t xml:space="preserve"> </w:t>
      </w:r>
      <w:r>
        <w:t>Факторы</w:t>
      </w:r>
      <w:r>
        <w:rPr>
          <w:spacing w:val="33"/>
        </w:rPr>
        <w:t xml:space="preserve"> </w:t>
      </w:r>
      <w:r>
        <w:t>производства.</w:t>
      </w:r>
    </w:p>
    <w:p w:rsidR="00110E90" w:rsidRDefault="0007444D">
      <w:pPr>
        <w:pStyle w:val="a3"/>
        <w:spacing w:line="274" w:lineRule="exact"/>
        <w:jc w:val="left"/>
      </w:pPr>
      <w:r>
        <w:t>Предприятия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современные</w:t>
      </w:r>
      <w:r>
        <w:rPr>
          <w:spacing w:val="-4"/>
        </w:rPr>
        <w:t xml:space="preserve"> </w:t>
      </w:r>
      <w:r>
        <w:t>формы.</w:t>
      </w:r>
    </w:p>
    <w:p w:rsidR="00110E90" w:rsidRDefault="0007444D">
      <w:pPr>
        <w:pStyle w:val="a3"/>
        <w:spacing w:line="274" w:lineRule="exact"/>
        <w:ind w:left="1032"/>
        <w:jc w:val="left"/>
      </w:pPr>
      <w:r>
        <w:t>Типы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систем.</w:t>
      </w:r>
    </w:p>
    <w:p w:rsidR="00110E90" w:rsidRDefault="0007444D">
      <w:pPr>
        <w:pStyle w:val="a3"/>
        <w:spacing w:line="237" w:lineRule="auto"/>
        <w:ind w:right="518" w:firstLine="739"/>
        <w:jc w:val="left"/>
      </w:pPr>
      <w:r>
        <w:t>Рыночное</w:t>
      </w:r>
      <w:r>
        <w:rPr>
          <w:spacing w:val="40"/>
        </w:rPr>
        <w:t xml:space="preserve"> </w:t>
      </w:r>
      <w:r>
        <w:t>регулирование</w:t>
      </w:r>
      <w:r>
        <w:rPr>
          <w:spacing w:val="40"/>
        </w:rPr>
        <w:t xml:space="preserve"> </w:t>
      </w:r>
      <w:r>
        <w:t>экономики:</w:t>
      </w:r>
      <w:r>
        <w:rPr>
          <w:spacing w:val="41"/>
        </w:rPr>
        <w:t xml:space="preserve"> </w:t>
      </w:r>
      <w:r>
        <w:t>возможности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границы.</w:t>
      </w:r>
      <w:r>
        <w:rPr>
          <w:spacing w:val="38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рынков.</w:t>
      </w:r>
      <w:r>
        <w:rPr>
          <w:spacing w:val="40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экономики.</w:t>
      </w:r>
    </w:p>
    <w:p w:rsidR="00110E90" w:rsidRDefault="0007444D">
      <w:pPr>
        <w:pStyle w:val="a3"/>
        <w:ind w:right="298" w:firstLine="739"/>
        <w:jc w:val="left"/>
      </w:pPr>
      <w:r>
        <w:rPr>
          <w:spacing w:val="-1"/>
        </w:rPr>
        <w:t>Деньги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функции.</w:t>
      </w:r>
      <w:r>
        <w:rPr>
          <w:spacing w:val="-11"/>
        </w:rPr>
        <w:t xml:space="preserve"> </w:t>
      </w:r>
      <w:r>
        <w:t>Инфляция.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банков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экономике.</w:t>
      </w:r>
      <w:r>
        <w:rPr>
          <w:spacing w:val="-12"/>
        </w:rPr>
        <w:t xml:space="preserve"> </w:t>
      </w:r>
      <w:r>
        <w:t>Финансовый</w:t>
      </w:r>
      <w:r>
        <w:rPr>
          <w:spacing w:val="-11"/>
        </w:rPr>
        <w:t xml:space="preserve"> </w:t>
      </w:r>
      <w:r>
        <w:t>кризис: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последствия.</w:t>
      </w:r>
    </w:p>
    <w:p w:rsidR="00110E90" w:rsidRDefault="0007444D">
      <w:pPr>
        <w:pStyle w:val="a3"/>
        <w:spacing w:line="272" w:lineRule="exact"/>
        <w:ind w:left="1032"/>
        <w:jc w:val="left"/>
      </w:pPr>
      <w:r>
        <w:t>Государственный</w:t>
      </w:r>
      <w:r>
        <w:rPr>
          <w:spacing w:val="-4"/>
        </w:rPr>
        <w:t xml:space="preserve"> </w:t>
      </w:r>
      <w:r>
        <w:t>бюджет.</w:t>
      </w:r>
      <w:r>
        <w:rPr>
          <w:spacing w:val="-4"/>
        </w:rPr>
        <w:t xml:space="preserve"> </w:t>
      </w:r>
      <w:r>
        <w:t>Налоги.</w:t>
      </w:r>
    </w:p>
    <w:p w:rsidR="00110E90" w:rsidRDefault="0007444D">
      <w:pPr>
        <w:pStyle w:val="a3"/>
        <w:spacing w:line="274" w:lineRule="exact"/>
        <w:ind w:left="1032"/>
        <w:jc w:val="left"/>
      </w:pPr>
      <w:r>
        <w:t>Занятость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безработица:</w:t>
      </w:r>
      <w:r>
        <w:rPr>
          <w:spacing w:val="43"/>
        </w:rPr>
        <w:t xml:space="preserve"> </w:t>
      </w:r>
      <w:r>
        <w:t>какие</w:t>
      </w:r>
      <w:r>
        <w:rPr>
          <w:spacing w:val="42"/>
        </w:rPr>
        <w:t xml:space="preserve"> </w:t>
      </w:r>
      <w:r>
        <w:t>профессии</w:t>
      </w:r>
      <w:r>
        <w:rPr>
          <w:spacing w:val="44"/>
        </w:rPr>
        <w:t xml:space="preserve"> </w:t>
      </w:r>
      <w:r>
        <w:t>востребованы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рынке</w:t>
      </w:r>
      <w:r>
        <w:rPr>
          <w:spacing w:val="44"/>
        </w:rPr>
        <w:t xml:space="preserve"> </w:t>
      </w:r>
      <w:r>
        <w:t>труда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начале</w:t>
      </w:r>
      <w:r>
        <w:rPr>
          <w:spacing w:val="54"/>
        </w:rPr>
        <w:t xml:space="preserve"> </w:t>
      </w:r>
      <w:r>
        <w:t>XXIв.</w:t>
      </w:r>
    </w:p>
    <w:p w:rsidR="00110E90" w:rsidRDefault="0007444D">
      <w:pPr>
        <w:pStyle w:val="a3"/>
        <w:spacing w:line="274" w:lineRule="exact"/>
        <w:jc w:val="left"/>
      </w:pPr>
      <w:r>
        <w:t>Причины</w:t>
      </w:r>
      <w:r>
        <w:rPr>
          <w:spacing w:val="-4"/>
        </w:rPr>
        <w:t xml:space="preserve"> </w:t>
      </w:r>
      <w:r>
        <w:t>безработицы.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занятости.</w:t>
      </w:r>
    </w:p>
    <w:p w:rsidR="00110E90" w:rsidRDefault="0007444D">
      <w:pPr>
        <w:pStyle w:val="a3"/>
        <w:spacing w:line="275" w:lineRule="exact"/>
        <w:ind w:left="1032"/>
        <w:jc w:val="left"/>
      </w:pPr>
      <w:r>
        <w:t>Особенности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России.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3" w:line="270" w:lineRule="exact"/>
        <w:jc w:val="left"/>
      </w:pPr>
      <w:r>
        <w:lastRenderedPageBreak/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 w:rsidR="00110E90" w:rsidRDefault="0007444D">
      <w:pPr>
        <w:pStyle w:val="a3"/>
        <w:spacing w:line="237" w:lineRule="auto"/>
        <w:ind w:right="518" w:firstLine="760"/>
        <w:jc w:val="left"/>
      </w:pPr>
      <w:r>
        <w:t>Основные</w:t>
      </w:r>
      <w:r>
        <w:rPr>
          <w:spacing w:val="21"/>
        </w:rPr>
        <w:t xml:space="preserve"> </w:t>
      </w:r>
      <w:r>
        <w:t>участники</w:t>
      </w:r>
      <w:r>
        <w:rPr>
          <w:spacing w:val="19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производители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потребители.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человеческого</w:t>
      </w:r>
      <w:r>
        <w:rPr>
          <w:spacing w:val="-57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экономики.</w:t>
      </w:r>
    </w:p>
    <w:p w:rsidR="00110E90" w:rsidRDefault="0007444D">
      <w:pPr>
        <w:pStyle w:val="a3"/>
        <w:spacing w:line="275" w:lineRule="exact"/>
        <w:ind w:left="1054"/>
        <w:jc w:val="left"/>
      </w:pPr>
      <w:r>
        <w:t>Труд</w:t>
      </w:r>
      <w:r>
        <w:rPr>
          <w:spacing w:val="61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современной</w:t>
      </w:r>
      <w:r>
        <w:rPr>
          <w:spacing w:val="116"/>
        </w:rPr>
        <w:t xml:space="preserve"> </w:t>
      </w:r>
      <w:r>
        <w:t>экономике.</w:t>
      </w:r>
      <w:r>
        <w:rPr>
          <w:spacing w:val="119"/>
        </w:rPr>
        <w:t xml:space="preserve"> </w:t>
      </w:r>
      <w:r>
        <w:t>Профессионализм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профессиональная  </w:t>
      </w:r>
      <w:r>
        <w:rPr>
          <w:spacing w:val="1"/>
        </w:rPr>
        <w:t xml:space="preserve"> </w:t>
      </w:r>
      <w:r>
        <w:t>успешность.</w:t>
      </w:r>
    </w:p>
    <w:p w:rsidR="00110E90" w:rsidRDefault="0007444D">
      <w:pPr>
        <w:pStyle w:val="a3"/>
        <w:spacing w:line="274" w:lineRule="exact"/>
        <w:jc w:val="left"/>
      </w:pPr>
      <w:r>
        <w:t>Трудовая</w:t>
      </w:r>
      <w:r>
        <w:rPr>
          <w:spacing w:val="-4"/>
        </w:rPr>
        <w:t xml:space="preserve"> </w:t>
      </w:r>
      <w:r>
        <w:t>этика.</w:t>
      </w:r>
      <w:r>
        <w:rPr>
          <w:spacing w:val="-4"/>
        </w:rPr>
        <w:t xml:space="preserve"> </w:t>
      </w:r>
      <w:r>
        <w:t>Заработная</w:t>
      </w:r>
      <w:r>
        <w:rPr>
          <w:spacing w:val="-4"/>
        </w:rPr>
        <w:t xml:space="preserve"> </w:t>
      </w:r>
      <w:r>
        <w:t>плата.</w:t>
      </w:r>
      <w:r>
        <w:rPr>
          <w:spacing w:val="-4"/>
        </w:rPr>
        <w:t xml:space="preserve"> </w:t>
      </w:r>
      <w:r>
        <w:t>Предприниматель.</w:t>
      </w:r>
      <w:r>
        <w:rPr>
          <w:spacing w:val="-4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предпринимательства.</w:t>
      </w:r>
    </w:p>
    <w:p w:rsidR="00110E90" w:rsidRDefault="0007444D">
      <w:pPr>
        <w:pStyle w:val="a3"/>
        <w:spacing w:line="237" w:lineRule="auto"/>
        <w:ind w:left="1054" w:right="2884"/>
        <w:jc w:val="left"/>
      </w:pPr>
      <w:r>
        <w:t>Экономика семьи. Прожиточный минимум. Семейное потребление.</w:t>
      </w:r>
      <w:r>
        <w:rPr>
          <w:spacing w:val="-58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потребителя.</w:t>
      </w:r>
    </w:p>
    <w:p w:rsidR="00110E90" w:rsidRDefault="00110E90">
      <w:pPr>
        <w:pStyle w:val="a3"/>
        <w:spacing w:before="7"/>
        <w:ind w:left="0"/>
        <w:jc w:val="left"/>
        <w:rPr>
          <w:sz w:val="20"/>
        </w:rPr>
      </w:pPr>
    </w:p>
    <w:p w:rsidR="00110E90" w:rsidRDefault="0007444D">
      <w:pPr>
        <w:pStyle w:val="a3"/>
        <w:spacing w:line="275" w:lineRule="exact"/>
        <w:jc w:val="left"/>
      </w:pPr>
      <w:r>
        <w:t>Мир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110E90" w:rsidRDefault="0007444D">
      <w:pPr>
        <w:pStyle w:val="a3"/>
        <w:tabs>
          <w:tab w:val="left" w:pos="5778"/>
        </w:tabs>
        <w:spacing w:before="1" w:line="237" w:lineRule="auto"/>
        <w:ind w:right="375" w:firstLine="760"/>
        <w:jc w:val="left"/>
      </w:pPr>
      <w:r>
        <w:t>Социальная</w:t>
      </w:r>
      <w:r>
        <w:rPr>
          <w:spacing w:val="-3"/>
        </w:rPr>
        <w:t xml:space="preserve"> </w:t>
      </w:r>
      <w:r>
        <w:t>неоднородность</w:t>
      </w:r>
      <w:r>
        <w:rPr>
          <w:spacing w:val="-2"/>
        </w:rPr>
        <w:t xml:space="preserve"> </w:t>
      </w:r>
      <w:r>
        <w:t>общества:</w:t>
      </w:r>
      <w:r>
        <w:tab/>
        <w:t>причины и проявления. Общество как</w:t>
      </w:r>
      <w:r>
        <w:rPr>
          <w:spacing w:val="1"/>
        </w:rPr>
        <w:t xml:space="preserve"> </w:t>
      </w:r>
      <w:r>
        <w:t>взаимодействие индивидов и групп. Многообразие социальных общностей и групп в обществе.</w:t>
      </w:r>
      <w:r>
        <w:rPr>
          <w:spacing w:val="1"/>
        </w:rPr>
        <w:t xml:space="preserve"> </w:t>
      </w:r>
      <w:r>
        <w:t>Изменения социальной структуры общества с переходом в постиндустриально</w:t>
      </w:r>
      <w:r>
        <w:t>е общество. Влияние</w:t>
      </w:r>
      <w:r>
        <w:rPr>
          <w:spacing w:val="-57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Историзм</w:t>
      </w:r>
      <w:r>
        <w:rPr>
          <w:spacing w:val="-3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«социальная</w:t>
      </w:r>
      <w:r>
        <w:rPr>
          <w:spacing w:val="-1"/>
        </w:rPr>
        <w:t xml:space="preserve"> </w:t>
      </w:r>
      <w:r>
        <w:t>справедливость»</w:t>
      </w:r>
      <w:r>
        <w:rPr>
          <w:spacing w:val="-8"/>
        </w:rPr>
        <w:t xml:space="preserve"> </w:t>
      </w:r>
      <w:r>
        <w:t>и</w:t>
      </w:r>
    </w:p>
    <w:p w:rsidR="00110E90" w:rsidRDefault="0007444D">
      <w:pPr>
        <w:pStyle w:val="a3"/>
        <w:spacing w:before="2" w:line="275" w:lineRule="exact"/>
        <w:jc w:val="left"/>
      </w:pPr>
      <w:r>
        <w:t>«равенство».</w:t>
      </w:r>
      <w:r>
        <w:rPr>
          <w:spacing w:val="-1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110E90" w:rsidRDefault="0007444D">
      <w:pPr>
        <w:pStyle w:val="a3"/>
        <w:spacing w:before="1" w:line="237" w:lineRule="auto"/>
        <w:ind w:right="1270"/>
        <w:jc w:val="left"/>
      </w:pPr>
      <w:r>
        <w:t>Основные социальные группы современного российского общества. Усиление социальной</w:t>
      </w:r>
      <w:r>
        <w:rPr>
          <w:spacing w:val="-57"/>
        </w:rPr>
        <w:t xml:space="preserve"> </w:t>
      </w:r>
      <w:r>
        <w:t>направленности политики Российского</w:t>
      </w:r>
      <w:r>
        <w:rPr>
          <w:spacing w:val="-1"/>
        </w:rPr>
        <w:t xml:space="preserve"> </w:t>
      </w:r>
      <w:r>
        <w:t>государства.</w:t>
      </w:r>
    </w:p>
    <w:p w:rsidR="00110E90" w:rsidRDefault="0007444D">
      <w:pPr>
        <w:spacing w:line="275" w:lineRule="exact"/>
        <w:ind w:left="293"/>
        <w:rPr>
          <w:i/>
          <w:sz w:val="24"/>
        </w:rPr>
      </w:pPr>
      <w:r>
        <w:rPr>
          <w:i/>
          <w:sz w:val="24"/>
        </w:rPr>
        <w:t>Политика.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110E90" w:rsidRDefault="00110E90">
      <w:pPr>
        <w:pStyle w:val="a3"/>
        <w:spacing w:before="10"/>
        <w:ind w:left="0"/>
        <w:jc w:val="left"/>
        <w:rPr>
          <w:i/>
          <w:sz w:val="20"/>
        </w:rPr>
      </w:pPr>
    </w:p>
    <w:p w:rsidR="00110E90" w:rsidRDefault="0007444D">
      <w:pPr>
        <w:pStyle w:val="a3"/>
        <w:spacing w:line="275" w:lineRule="exact"/>
        <w:jc w:val="left"/>
      </w:pPr>
      <w:r>
        <w:t>Политическая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</w:t>
      </w:r>
    </w:p>
    <w:p w:rsidR="00110E90" w:rsidRDefault="0007444D">
      <w:pPr>
        <w:pStyle w:val="a3"/>
        <w:spacing w:line="274" w:lineRule="exact"/>
        <w:ind w:left="1054"/>
        <w:jc w:val="left"/>
      </w:pPr>
      <w:r>
        <w:t>Власть.</w:t>
      </w:r>
      <w:r>
        <w:rPr>
          <w:spacing w:val="-3"/>
        </w:rPr>
        <w:t xml:space="preserve"> </w:t>
      </w:r>
      <w:r>
        <w:t>Властные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Сущность</w:t>
      </w:r>
      <w:r>
        <w:rPr>
          <w:spacing w:val="-5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Суверенитет.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государства.</w:t>
      </w:r>
    </w:p>
    <w:p w:rsidR="00110E90" w:rsidRDefault="0007444D">
      <w:pPr>
        <w:pStyle w:val="a3"/>
        <w:tabs>
          <w:tab w:val="left" w:pos="1836"/>
          <w:tab w:val="left" w:pos="3288"/>
          <w:tab w:val="left" w:pos="3742"/>
          <w:tab w:val="left" w:pos="5118"/>
          <w:tab w:val="left" w:pos="6510"/>
          <w:tab w:val="left" w:pos="8469"/>
          <w:tab w:val="left" w:pos="9822"/>
        </w:tabs>
        <w:spacing w:line="273" w:lineRule="exact"/>
        <w:ind w:left="1054"/>
        <w:jc w:val="left"/>
      </w:pPr>
      <w:r>
        <w:t>Наше</w:t>
      </w:r>
      <w:r>
        <w:tab/>
        <w:t>государство</w:t>
      </w:r>
      <w:r>
        <w:tab/>
        <w:t>—</w:t>
      </w:r>
      <w:r>
        <w:tab/>
        <w:t>Российская</w:t>
      </w:r>
      <w:r>
        <w:tab/>
        <w:t>Федерация.</w:t>
      </w:r>
      <w:r>
        <w:tab/>
        <w:t>Государственное</w:t>
      </w:r>
      <w:r>
        <w:tab/>
        <w:t>устройство</w:t>
      </w:r>
      <w:r>
        <w:tab/>
        <w:t>России.</w:t>
      </w:r>
    </w:p>
    <w:p w:rsidR="00110E90" w:rsidRDefault="0007444D">
      <w:pPr>
        <w:pStyle w:val="a3"/>
        <w:spacing w:line="275" w:lineRule="exact"/>
        <w:jc w:val="left"/>
      </w:pPr>
      <w:r>
        <w:t>Гражданство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110E90" w:rsidRDefault="0007444D">
      <w:pPr>
        <w:pStyle w:val="a3"/>
        <w:spacing w:line="275" w:lineRule="exact"/>
        <w:ind w:left="1054"/>
        <w:jc w:val="left"/>
      </w:pPr>
      <w:r>
        <w:t>Политический</w:t>
      </w:r>
      <w:r>
        <w:rPr>
          <w:spacing w:val="-4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Демократия.</w:t>
      </w:r>
      <w:r>
        <w:rPr>
          <w:spacing w:val="-4"/>
        </w:rPr>
        <w:t xml:space="preserve"> </w:t>
      </w:r>
      <w:r>
        <w:t>Парламентаризм.</w:t>
      </w:r>
    </w:p>
    <w:p w:rsidR="00110E90" w:rsidRDefault="0007444D">
      <w:pPr>
        <w:pStyle w:val="a3"/>
        <w:spacing w:line="274" w:lineRule="exact"/>
        <w:ind w:left="1054"/>
        <w:jc w:val="left"/>
      </w:pPr>
      <w:r>
        <w:t>Республика.</w:t>
      </w:r>
      <w:r>
        <w:rPr>
          <w:spacing w:val="-3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и избирательные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партии.</w:t>
      </w:r>
    </w:p>
    <w:p w:rsidR="00110E90" w:rsidRDefault="0007444D">
      <w:pPr>
        <w:pStyle w:val="a3"/>
        <w:spacing w:before="1" w:line="237" w:lineRule="auto"/>
        <w:ind w:firstLine="760"/>
        <w:jc w:val="left"/>
      </w:pPr>
      <w:r>
        <w:t>Правовое</w:t>
      </w:r>
      <w:r>
        <w:rPr>
          <w:spacing w:val="34"/>
        </w:rPr>
        <w:t xml:space="preserve"> </w:t>
      </w:r>
      <w:r>
        <w:t>государство.</w:t>
      </w:r>
      <w:r>
        <w:rPr>
          <w:spacing w:val="36"/>
        </w:rPr>
        <w:t xml:space="preserve"> </w:t>
      </w:r>
      <w:r>
        <w:t>Верховенство</w:t>
      </w:r>
      <w:r>
        <w:rPr>
          <w:spacing w:val="34"/>
        </w:rPr>
        <w:t xml:space="preserve"> </w:t>
      </w:r>
      <w:r>
        <w:t>права.</w:t>
      </w:r>
      <w:r>
        <w:rPr>
          <w:spacing w:val="36"/>
        </w:rPr>
        <w:t xml:space="preserve"> </w:t>
      </w:r>
      <w:r>
        <w:t>Разделение</w:t>
      </w:r>
      <w:r>
        <w:rPr>
          <w:spacing w:val="32"/>
        </w:rPr>
        <w:t xml:space="preserve"> </w:t>
      </w:r>
      <w:r>
        <w:t>властей.</w:t>
      </w:r>
      <w:r>
        <w:rPr>
          <w:spacing w:val="34"/>
        </w:rPr>
        <w:t xml:space="preserve"> </w:t>
      </w:r>
      <w:r>
        <w:t>Гражданское</w:t>
      </w:r>
      <w:r>
        <w:rPr>
          <w:spacing w:val="33"/>
        </w:rPr>
        <w:t xml:space="preserve"> </w:t>
      </w:r>
      <w:r>
        <w:t>общество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2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самоуправление.</w:t>
      </w:r>
    </w:p>
    <w:p w:rsidR="00110E90" w:rsidRDefault="0007444D">
      <w:pPr>
        <w:pStyle w:val="a3"/>
        <w:tabs>
          <w:tab w:val="left" w:pos="2075"/>
          <w:tab w:val="left" w:pos="2991"/>
          <w:tab w:val="left" w:pos="4423"/>
          <w:tab w:val="left" w:pos="5852"/>
          <w:tab w:val="left" w:pos="6874"/>
          <w:tab w:val="left" w:pos="8845"/>
          <w:tab w:val="left" w:pos="9819"/>
        </w:tabs>
        <w:ind w:right="310" w:firstLine="760"/>
        <w:jc w:val="left"/>
      </w:pPr>
      <w:r>
        <w:t>Органы</w:t>
      </w:r>
      <w:r>
        <w:tab/>
        <w:t>власти</w:t>
      </w:r>
      <w:r>
        <w:tab/>
        <w:t>Российской</w:t>
      </w:r>
      <w:r>
        <w:tab/>
        <w:t>Федерации.</w:t>
      </w:r>
      <w:r>
        <w:tab/>
        <w:t>Органы</w:t>
      </w:r>
      <w:r>
        <w:tab/>
        <w:t>законодательной</w:t>
      </w:r>
      <w:r>
        <w:tab/>
        <w:t>власти.</w:t>
      </w:r>
      <w:r>
        <w:tab/>
      </w:r>
      <w:r>
        <w:rPr>
          <w:spacing w:val="-1"/>
        </w:rPr>
        <w:t>Органы</w:t>
      </w:r>
      <w:r>
        <w:rPr>
          <w:spacing w:val="-5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власти. Правоохранительные</w:t>
      </w:r>
      <w:r>
        <w:rPr>
          <w:spacing w:val="-3"/>
        </w:rPr>
        <w:t xml:space="preserve"> </w:t>
      </w:r>
      <w:r>
        <w:t>органы. Судебная</w:t>
      </w:r>
      <w:r>
        <w:rPr>
          <w:spacing w:val="-1"/>
        </w:rPr>
        <w:t xml:space="preserve"> </w:t>
      </w:r>
      <w:r>
        <w:t>с</w:t>
      </w:r>
      <w:r>
        <w:t>истема.</w:t>
      </w:r>
    </w:p>
    <w:p w:rsidR="00110E90" w:rsidRDefault="0007444D">
      <w:pPr>
        <w:pStyle w:val="a3"/>
        <w:spacing w:line="273" w:lineRule="exact"/>
        <w:ind w:left="1054"/>
        <w:jc w:val="left"/>
      </w:pPr>
      <w:r>
        <w:t>Межгосударственные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5"/>
        </w:rPr>
        <w:t xml:space="preserve"> </w:t>
      </w:r>
      <w:r>
        <w:t>организации.</w:t>
      </w:r>
    </w:p>
    <w:p w:rsidR="00110E90" w:rsidRDefault="0007444D">
      <w:pPr>
        <w:pStyle w:val="a3"/>
        <w:spacing w:line="237" w:lineRule="auto"/>
        <w:ind w:left="1054"/>
        <w:jc w:val="left"/>
      </w:pPr>
      <w:r>
        <w:rPr>
          <w:spacing w:val="-1"/>
        </w:rPr>
        <w:t>Войны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вооруженные</w:t>
      </w:r>
      <w:r>
        <w:rPr>
          <w:spacing w:val="-13"/>
        </w:rPr>
        <w:t xml:space="preserve"> </w:t>
      </w:r>
      <w:r>
        <w:rPr>
          <w:spacing w:val="-1"/>
        </w:rPr>
        <w:t>конфликты.</w:t>
      </w:r>
      <w:r>
        <w:rPr>
          <w:spacing w:val="-14"/>
        </w:rPr>
        <w:t xml:space="preserve"> </w:t>
      </w:r>
      <w:r>
        <w:rPr>
          <w:spacing w:val="-1"/>
        </w:rPr>
        <w:t>Национальная</w:t>
      </w:r>
      <w:r>
        <w:rPr>
          <w:spacing w:val="-11"/>
        </w:rPr>
        <w:t xml:space="preserve"> </w:t>
      </w:r>
      <w:r>
        <w:t>безопасность.</w:t>
      </w:r>
      <w:r>
        <w:rPr>
          <w:spacing w:val="-14"/>
        </w:rPr>
        <w:t xml:space="preserve"> </w:t>
      </w:r>
      <w:r>
        <w:t>Сепаратизм.</w:t>
      </w:r>
      <w:r>
        <w:rPr>
          <w:spacing w:val="-10"/>
        </w:rPr>
        <w:t xml:space="preserve"> </w:t>
      </w:r>
      <w:r>
        <w:t>Международно-</w:t>
      </w:r>
      <w:r>
        <w:rPr>
          <w:spacing w:val="-57"/>
        </w:rPr>
        <w:t xml:space="preserve"> </w:t>
      </w:r>
      <w:r>
        <w:t>правовая</w:t>
      </w:r>
      <w:r>
        <w:rPr>
          <w:spacing w:val="-1"/>
        </w:rPr>
        <w:t xml:space="preserve"> </w:t>
      </w:r>
      <w:r>
        <w:t>защита жертв</w:t>
      </w:r>
      <w:r>
        <w:rPr>
          <w:spacing w:val="2"/>
        </w:rPr>
        <w:t xml:space="preserve"> </w:t>
      </w:r>
      <w:r>
        <w:t>вооруженных конфликтов.</w:t>
      </w:r>
    </w:p>
    <w:p w:rsidR="00110E90" w:rsidRDefault="0007444D">
      <w:pPr>
        <w:pStyle w:val="a3"/>
        <w:spacing w:line="273" w:lineRule="exact"/>
        <w:ind w:left="1054"/>
        <w:jc w:val="left"/>
      </w:pPr>
      <w:r>
        <w:t>Глобализация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противоречия.</w:t>
      </w:r>
    </w:p>
    <w:p w:rsidR="00110E90" w:rsidRDefault="0007444D">
      <w:pPr>
        <w:pStyle w:val="a3"/>
        <w:spacing w:line="274" w:lineRule="exact"/>
        <w:ind w:left="1054"/>
        <w:jc w:val="left"/>
      </w:pP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политика.</w:t>
      </w:r>
      <w:r>
        <w:rPr>
          <w:spacing w:val="33"/>
        </w:rPr>
        <w:t xml:space="preserve"> </w:t>
      </w:r>
      <w:r>
        <w:t>Политические</w:t>
      </w:r>
      <w:r>
        <w:rPr>
          <w:spacing w:val="32"/>
        </w:rPr>
        <w:t xml:space="preserve"> </w:t>
      </w:r>
      <w:r>
        <w:t>события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судьбы</w:t>
      </w:r>
      <w:r>
        <w:rPr>
          <w:spacing w:val="33"/>
        </w:rPr>
        <w:t xml:space="preserve"> </w:t>
      </w:r>
      <w:r>
        <w:t>людей.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повлиять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политику?</w:t>
      </w:r>
    </w:p>
    <w:p w:rsidR="00110E90" w:rsidRDefault="0007444D">
      <w:pPr>
        <w:pStyle w:val="a3"/>
        <w:spacing w:line="275" w:lineRule="exact"/>
        <w:jc w:val="left"/>
      </w:pPr>
      <w:r>
        <w:t>Гражданская</w:t>
      </w:r>
      <w:r>
        <w:rPr>
          <w:spacing w:val="-3"/>
        </w:rPr>
        <w:t xml:space="preserve"> </w:t>
      </w:r>
      <w:r>
        <w:t>активность.</w:t>
      </w:r>
      <w:r>
        <w:rPr>
          <w:spacing w:val="-3"/>
        </w:rPr>
        <w:t xml:space="preserve"> </w:t>
      </w:r>
      <w:r>
        <w:t>Патриотизм.</w:t>
      </w:r>
    </w:p>
    <w:p w:rsidR="00110E90" w:rsidRDefault="0007444D">
      <w:pPr>
        <w:pStyle w:val="a3"/>
        <w:spacing w:line="275" w:lineRule="exact"/>
        <w:jc w:val="left"/>
      </w:pPr>
      <w:r>
        <w:t>Культурно-информационная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</w:p>
    <w:p w:rsidR="00110E90" w:rsidRDefault="0007444D">
      <w:pPr>
        <w:pStyle w:val="a3"/>
        <w:spacing w:line="274" w:lineRule="exact"/>
        <w:ind w:left="1054"/>
        <w:jc w:val="left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3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Интернет.</w:t>
      </w:r>
    </w:p>
    <w:p w:rsidR="00110E90" w:rsidRDefault="0007444D">
      <w:pPr>
        <w:pStyle w:val="a3"/>
        <w:spacing w:before="1" w:line="237" w:lineRule="auto"/>
        <w:jc w:val="left"/>
      </w:pPr>
      <w:r>
        <w:t>Культура,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различия.</w:t>
      </w:r>
      <w:r>
        <w:rPr>
          <w:spacing w:val="-2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черта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мира.</w:t>
      </w:r>
    </w:p>
    <w:p w:rsidR="00110E90" w:rsidRDefault="0007444D">
      <w:pPr>
        <w:pStyle w:val="a3"/>
        <w:spacing w:line="274" w:lineRule="exact"/>
        <w:ind w:left="1054"/>
      </w:pPr>
      <w:r>
        <w:t>Религия.</w:t>
      </w:r>
      <w:r>
        <w:rPr>
          <w:spacing w:val="27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культурном</w:t>
      </w:r>
      <w:r>
        <w:rPr>
          <w:spacing w:val="29"/>
        </w:rPr>
        <w:t xml:space="preserve"> </w:t>
      </w:r>
      <w:r>
        <w:t>развитии.</w:t>
      </w:r>
      <w:r>
        <w:rPr>
          <w:spacing w:val="30"/>
        </w:rPr>
        <w:t xml:space="preserve"> </w:t>
      </w:r>
      <w:r>
        <w:t>Религиозные</w:t>
      </w:r>
      <w:r>
        <w:rPr>
          <w:spacing w:val="29"/>
        </w:rPr>
        <w:t xml:space="preserve"> </w:t>
      </w:r>
      <w:r>
        <w:t>нормы.</w:t>
      </w:r>
      <w:r>
        <w:rPr>
          <w:spacing w:val="29"/>
        </w:rPr>
        <w:t xml:space="preserve"> </w:t>
      </w:r>
      <w:r>
        <w:t>Религиозные</w:t>
      </w:r>
      <w:r>
        <w:rPr>
          <w:spacing w:val="28"/>
        </w:rPr>
        <w:t xml:space="preserve"> </w:t>
      </w:r>
      <w:r>
        <w:t>группы.</w:t>
      </w:r>
    </w:p>
    <w:p w:rsidR="00110E90" w:rsidRDefault="0007444D">
      <w:pPr>
        <w:pStyle w:val="a3"/>
        <w:spacing w:line="275" w:lineRule="exact"/>
      </w:pPr>
      <w:r>
        <w:t>Мировые</w:t>
      </w:r>
      <w:r>
        <w:rPr>
          <w:spacing w:val="-3"/>
        </w:rPr>
        <w:t xml:space="preserve"> </w:t>
      </w:r>
      <w:r>
        <w:t>религии.</w:t>
      </w:r>
      <w:r>
        <w:rPr>
          <w:spacing w:val="-2"/>
        </w:rPr>
        <w:t xml:space="preserve"> </w:t>
      </w:r>
      <w:r>
        <w:t>Веротерпимость.</w:t>
      </w:r>
    </w:p>
    <w:p w:rsidR="00110E90" w:rsidRDefault="0007444D">
      <w:pPr>
        <w:pStyle w:val="a3"/>
        <w:spacing w:before="2" w:line="237" w:lineRule="auto"/>
        <w:ind w:right="309" w:firstLine="760"/>
      </w:pPr>
      <w:r>
        <w:t>Культура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нашей стране.</w:t>
      </w:r>
    </w:p>
    <w:p w:rsidR="00110E90" w:rsidRDefault="0007444D">
      <w:pPr>
        <w:pStyle w:val="a3"/>
        <w:spacing w:line="273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 обществе</w:t>
      </w:r>
    </w:p>
    <w:p w:rsidR="00110E90" w:rsidRDefault="0007444D">
      <w:pPr>
        <w:pStyle w:val="a3"/>
        <w:spacing w:before="1" w:line="237" w:lineRule="auto"/>
        <w:ind w:right="306" w:firstLine="760"/>
      </w:pPr>
      <w:r>
        <w:t>Можно ли предвидеть будущее? Как приспособиться к быстрым переменам? Непрерывное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карьера.</w:t>
      </w:r>
      <w:r>
        <w:rPr>
          <w:spacing w:val="-12"/>
        </w:rPr>
        <w:t xml:space="preserve"> </w:t>
      </w:r>
      <w:r>
        <w:t>Новое</w:t>
      </w:r>
      <w:r>
        <w:rPr>
          <w:spacing w:val="-12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труду.</w:t>
      </w:r>
      <w:r>
        <w:rPr>
          <w:spacing w:val="-11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профессий.</w:t>
      </w:r>
      <w:r>
        <w:rPr>
          <w:spacing w:val="-11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здоровье. 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 Будущее</w:t>
      </w:r>
      <w:r>
        <w:rPr>
          <w:spacing w:val="-1"/>
        </w:rPr>
        <w:t xml:space="preserve"> </w:t>
      </w:r>
      <w:r>
        <w:t>создается молодыми.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002"/>
        </w:tabs>
        <w:ind w:left="1001" w:hanging="709"/>
        <w:rPr>
          <w:b/>
          <w:i/>
          <w:sz w:val="24"/>
        </w:rPr>
      </w:pPr>
      <w:r>
        <w:rPr>
          <w:b/>
          <w:i/>
          <w:sz w:val="24"/>
          <w:u w:val="thick"/>
        </w:rPr>
        <w:t>География</w:t>
      </w:r>
    </w:p>
    <w:p w:rsidR="00110E90" w:rsidRDefault="00110E90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jc w:val="left"/>
      </w:pPr>
      <w:r>
        <w:t>География</w:t>
      </w:r>
      <w:r>
        <w:rPr>
          <w:spacing w:val="-4"/>
        </w:rPr>
        <w:t xml:space="preserve"> </w:t>
      </w:r>
      <w:r>
        <w:t>земли</w:t>
      </w:r>
    </w:p>
    <w:p w:rsidR="00110E90" w:rsidRDefault="0007444D">
      <w:pPr>
        <w:pStyle w:val="a3"/>
        <w:spacing w:line="275" w:lineRule="exact"/>
        <w:jc w:val="left"/>
      </w:pP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</w:p>
    <w:p w:rsidR="00110E90" w:rsidRDefault="0007444D">
      <w:pPr>
        <w:spacing w:before="1" w:line="237" w:lineRule="auto"/>
        <w:ind w:left="293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Земле.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мире.</w:t>
      </w:r>
      <w:r>
        <w:rPr>
          <w:spacing w:val="26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 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rPr>
          <w:i/>
        </w:rPr>
        <w:t>Глобус.</w:t>
      </w:r>
      <w:r>
        <w:rPr>
          <w:i/>
          <w:spacing w:val="17"/>
        </w:rPr>
        <w:t xml:space="preserve"> </w:t>
      </w:r>
      <w:r>
        <w:t>Масштаб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виды.</w:t>
      </w:r>
      <w:r>
        <w:rPr>
          <w:spacing w:val="16"/>
        </w:rPr>
        <w:t xml:space="preserve"> </w:t>
      </w:r>
      <w:r>
        <w:t>Параллели.</w:t>
      </w:r>
      <w:r>
        <w:rPr>
          <w:spacing w:val="19"/>
        </w:rPr>
        <w:t xml:space="preserve"> </w:t>
      </w:r>
      <w:r>
        <w:t>Меридианы.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направлений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глобусе.</w:t>
      </w:r>
      <w:r>
        <w:rPr>
          <w:spacing w:val="-57"/>
        </w:rPr>
        <w:t xml:space="preserve"> </w:t>
      </w:r>
      <w:r>
        <w:t>Градусная</w:t>
      </w:r>
      <w:r>
        <w:rPr>
          <w:spacing w:val="20"/>
        </w:rPr>
        <w:t xml:space="preserve"> </w:t>
      </w:r>
      <w:r>
        <w:t>сетка.</w:t>
      </w:r>
      <w:r>
        <w:rPr>
          <w:spacing w:val="18"/>
        </w:rPr>
        <w:t xml:space="preserve"> </w:t>
      </w:r>
      <w:r>
        <w:t>Географические</w:t>
      </w:r>
      <w:r>
        <w:rPr>
          <w:spacing w:val="17"/>
        </w:rPr>
        <w:t xml:space="preserve"> </w:t>
      </w:r>
      <w:r>
        <w:t>координаты,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определение.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земной</w:t>
      </w:r>
    </w:p>
    <w:p w:rsidR="00110E90" w:rsidRDefault="00110E90">
      <w:pPr>
        <w:spacing w:line="237" w:lineRule="auto"/>
        <w:sectPr w:rsidR="00110E90">
          <w:pgSz w:w="11900" w:h="16850"/>
          <w:pgMar w:top="400" w:right="140" w:bottom="80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поверхности.</w:t>
      </w:r>
    </w:p>
    <w:p w:rsidR="00110E90" w:rsidRDefault="0007444D">
      <w:pPr>
        <w:pStyle w:val="a3"/>
        <w:spacing w:before="1" w:line="237" w:lineRule="auto"/>
        <w:ind w:right="311"/>
      </w:pP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местности.</w:t>
      </w:r>
      <w:r>
        <w:rPr>
          <w:i/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Измерение расстояний и определение направлений на местности и плане. Способы изображения</w:t>
      </w:r>
      <w:r>
        <w:rPr>
          <w:spacing w:val="1"/>
        </w:rPr>
        <w:t xml:space="preserve"> </w:t>
      </w:r>
      <w:r>
        <w:rPr>
          <w:spacing w:val="-1"/>
        </w:rPr>
        <w:t>рельефа</w:t>
      </w:r>
      <w:r>
        <w:rPr>
          <w:spacing w:val="-15"/>
        </w:rPr>
        <w:t xml:space="preserve"> </w:t>
      </w:r>
      <w:r>
        <w:rPr>
          <w:spacing w:val="-1"/>
        </w:rPr>
        <w:t>земной</w:t>
      </w:r>
      <w:r>
        <w:rPr>
          <w:spacing w:val="-14"/>
        </w:rPr>
        <w:t xml:space="preserve"> </w:t>
      </w:r>
      <w:r>
        <w:rPr>
          <w:spacing w:val="-1"/>
        </w:rPr>
        <w:t>поверхности.</w:t>
      </w:r>
      <w:r>
        <w:rPr>
          <w:spacing w:val="-15"/>
        </w:rPr>
        <w:t xml:space="preserve"> </w:t>
      </w:r>
      <w:r>
        <w:t>Условные</w:t>
      </w:r>
      <w:r>
        <w:rPr>
          <w:spacing w:val="-16"/>
        </w:rPr>
        <w:t xml:space="preserve"> </w:t>
      </w:r>
      <w:r>
        <w:t>знаки.</w:t>
      </w:r>
      <w:r>
        <w:rPr>
          <w:spacing w:val="-17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плана</w:t>
      </w:r>
      <w:r>
        <w:rPr>
          <w:spacing w:val="-16"/>
        </w:rPr>
        <w:t xml:space="preserve"> </w:t>
      </w:r>
      <w:r>
        <w:t>местности.</w:t>
      </w:r>
      <w:r>
        <w:rPr>
          <w:spacing w:val="-15"/>
        </w:rPr>
        <w:t xml:space="preserve"> </w:t>
      </w:r>
      <w:r>
        <w:t>Решение</w:t>
      </w:r>
      <w:r>
        <w:rPr>
          <w:spacing w:val="-16"/>
        </w:rPr>
        <w:t xml:space="preserve"> </w:t>
      </w:r>
      <w:r>
        <w:t>практических</w:t>
      </w:r>
      <w:r>
        <w:rPr>
          <w:spacing w:val="-15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 Составление</w:t>
      </w:r>
      <w:r>
        <w:rPr>
          <w:spacing w:val="-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местности.</w:t>
      </w:r>
    </w:p>
    <w:p w:rsidR="00110E90" w:rsidRDefault="0007444D">
      <w:pPr>
        <w:spacing w:before="2" w:line="237" w:lineRule="auto"/>
        <w:ind w:left="293" w:right="371"/>
        <w:rPr>
          <w:sz w:val="24"/>
        </w:rPr>
      </w:pPr>
      <w:r>
        <w:rPr>
          <w:i/>
          <w:sz w:val="24"/>
        </w:rPr>
        <w:t xml:space="preserve">Географическая карта </w:t>
      </w:r>
      <w:r>
        <w:rPr>
          <w:sz w:val="24"/>
        </w:rPr>
        <w:t xml:space="preserve">— </w:t>
      </w:r>
      <w:r>
        <w:rPr>
          <w:i/>
          <w:sz w:val="24"/>
        </w:rPr>
        <w:t xml:space="preserve">особый источник информации. </w:t>
      </w:r>
      <w:r>
        <w:rPr>
          <w:sz w:val="24"/>
        </w:rPr>
        <w:t>Отличия карты от плана. Легенда 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 сетка. Ориентирование и измерение расстояний по карте. Чтение карты, определен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местоположения географических объектов, абсолютных высот. Разнообразие карт. </w:t>
      </w:r>
      <w:r>
        <w:rPr>
          <w:i/>
          <w:sz w:val="24"/>
        </w:rPr>
        <w:t>Географические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среды. </w:t>
      </w:r>
      <w:r>
        <w:rPr>
          <w:sz w:val="24"/>
        </w:rPr>
        <w:t>Наблюдение.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методы.</w:t>
      </w:r>
    </w:p>
    <w:p w:rsidR="00110E90" w:rsidRDefault="0007444D">
      <w:pPr>
        <w:pStyle w:val="a3"/>
        <w:spacing w:before="4" w:line="237" w:lineRule="auto"/>
        <w:ind w:right="518"/>
        <w:jc w:val="left"/>
      </w:pPr>
      <w:r>
        <w:t>Использование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приборов.</w:t>
      </w:r>
      <w:r>
        <w:rPr>
          <w:spacing w:val="-4"/>
        </w:rPr>
        <w:t xml:space="preserve"> </w:t>
      </w:r>
      <w:r>
        <w:t>Картографический</w:t>
      </w:r>
      <w:r>
        <w:rPr>
          <w:spacing w:val="-3"/>
        </w:rPr>
        <w:t xml:space="preserve"> </w:t>
      </w:r>
      <w:r>
        <w:t>метод.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</w:t>
      </w:r>
      <w:r>
        <w:t>ак</w:t>
      </w:r>
      <w:r>
        <w:rPr>
          <w:spacing w:val="-4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процессов.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  <w:spacing w:line="275" w:lineRule="exact"/>
      </w:pPr>
      <w:r>
        <w:t>Природа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110E90" w:rsidRDefault="0007444D">
      <w:pPr>
        <w:pStyle w:val="a3"/>
        <w:ind w:right="309"/>
      </w:pPr>
      <w:r>
        <w:rPr>
          <w:i/>
        </w:rPr>
        <w:t xml:space="preserve">Земля </w:t>
      </w:r>
      <w:r>
        <w:t xml:space="preserve">— </w:t>
      </w:r>
      <w:r>
        <w:rPr>
          <w:i/>
        </w:rPr>
        <w:t xml:space="preserve">планета Солнечной системы. </w:t>
      </w:r>
      <w:r>
        <w:t>Земля — планета Солнечной системы. Форма, размеры и</w:t>
      </w:r>
      <w:r>
        <w:rPr>
          <w:spacing w:val="1"/>
        </w:rPr>
        <w:t xml:space="preserve"> </w:t>
      </w:r>
      <w:r>
        <w:t>движения Земли, их географические следствия. Неравномерное распределение солнечного света</w:t>
      </w:r>
      <w:r>
        <w:t xml:space="preserve"> и</w:t>
      </w:r>
      <w:r>
        <w:rPr>
          <w:spacing w:val="1"/>
        </w:rPr>
        <w:t xml:space="preserve"> </w:t>
      </w:r>
      <w:r>
        <w:t>тепла на поверхности Земли. Пояса освещенности. Часовые пояса. Влияние Космоса на Землю и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110E90" w:rsidRDefault="0007444D">
      <w:pPr>
        <w:pStyle w:val="a3"/>
        <w:spacing w:line="237" w:lineRule="auto"/>
        <w:ind w:right="337"/>
        <w:jc w:val="left"/>
      </w:pPr>
      <w:r>
        <w:rPr>
          <w:i/>
        </w:rPr>
        <w:t xml:space="preserve">Земная кора и литосфера. Рельеф Земли. </w:t>
      </w:r>
      <w:r>
        <w:t xml:space="preserve">Внутреннее строение Земли, методы его изучения. </w:t>
      </w:r>
      <w:r>
        <w:rPr>
          <w:i/>
        </w:rPr>
        <w:t>Земная</w:t>
      </w:r>
      <w:r>
        <w:rPr>
          <w:i/>
          <w:spacing w:val="-57"/>
        </w:rPr>
        <w:t xml:space="preserve"> </w:t>
      </w:r>
      <w:r>
        <w:rPr>
          <w:i/>
        </w:rPr>
        <w:t xml:space="preserve">кора и литосфера. </w:t>
      </w:r>
      <w:r>
        <w:t>Горные породы и полезные ископаемые. С</w:t>
      </w:r>
      <w:r>
        <w:t>остав земной коры, ее строение под</w:t>
      </w:r>
      <w:r>
        <w:rPr>
          <w:spacing w:val="1"/>
        </w:rPr>
        <w:t xml:space="preserve"> </w:t>
      </w:r>
      <w:r>
        <w:t>материками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океанами.</w:t>
      </w:r>
      <w:r>
        <w:rPr>
          <w:spacing w:val="1"/>
        </w:rPr>
        <w:t xml:space="preserve"> </w:t>
      </w:r>
      <w:r>
        <w:t>Литосферные</w:t>
      </w:r>
      <w:r>
        <w:rPr>
          <w:spacing w:val="-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 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Медленные</w:t>
      </w:r>
      <w:r>
        <w:rPr>
          <w:spacing w:val="1"/>
        </w:rPr>
        <w:t xml:space="preserve"> </w:t>
      </w:r>
      <w:r>
        <w:t>движения земной коры. Землетрясения и вулканизм. Условия жизни людей в районах</w:t>
      </w:r>
      <w:r>
        <w:rPr>
          <w:spacing w:val="1"/>
        </w:rPr>
        <w:t xml:space="preserve"> </w:t>
      </w:r>
      <w:r>
        <w:t>распространения землетрясений и вулканизма, обеспечение безо</w:t>
      </w:r>
      <w:r>
        <w:t>пасности населения. Внешние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изменяющие</w:t>
      </w:r>
      <w:r>
        <w:rPr>
          <w:spacing w:val="-4"/>
        </w:rPr>
        <w:t xml:space="preserve"> </w:t>
      </w:r>
      <w:r>
        <w:t>земную поверхность.</w:t>
      </w:r>
    </w:p>
    <w:p w:rsidR="00110E90" w:rsidRDefault="0007444D">
      <w:pPr>
        <w:pStyle w:val="a3"/>
        <w:spacing w:line="237" w:lineRule="auto"/>
        <w:ind w:right="306"/>
      </w:pPr>
      <w:r>
        <w:rPr>
          <w:i/>
        </w:rPr>
        <w:t xml:space="preserve">Рельеф Земли. </w:t>
      </w:r>
      <w:r>
        <w:t>Зависимость крупнейших форм рельефа от строения земной коры. Неоднородность</w:t>
      </w:r>
      <w:r>
        <w:rPr>
          <w:spacing w:val="1"/>
        </w:rPr>
        <w:t xml:space="preserve"> </w:t>
      </w:r>
      <w:r>
        <w:t>земной поверхности как следствие взаимодействия внутренних сил Земли и внешних процессов.</w:t>
      </w:r>
      <w:r>
        <w:rPr>
          <w:spacing w:val="1"/>
        </w:rPr>
        <w:t xml:space="preserve"> </w:t>
      </w:r>
      <w:r>
        <w:t>Основны</w:t>
      </w:r>
      <w:r>
        <w:t>е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рельефа</w:t>
      </w:r>
      <w:r>
        <w:rPr>
          <w:spacing w:val="-7"/>
        </w:rPr>
        <w:t xml:space="preserve"> </w:t>
      </w:r>
      <w:r>
        <w:t>суши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дна</w:t>
      </w:r>
      <w:r>
        <w:rPr>
          <w:spacing w:val="-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гор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равнин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высоте.</w:t>
      </w:r>
      <w:r>
        <w:rPr>
          <w:spacing w:val="-7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карте.</w:t>
      </w:r>
    </w:p>
    <w:p w:rsidR="00110E90" w:rsidRDefault="0007444D">
      <w:pPr>
        <w:pStyle w:val="a3"/>
        <w:spacing w:before="3" w:line="237" w:lineRule="auto"/>
        <w:ind w:right="311"/>
      </w:pPr>
      <w:r>
        <w:rPr>
          <w:i/>
        </w:rPr>
        <w:t xml:space="preserve">Человек и литосфера. </w:t>
      </w:r>
      <w:r>
        <w:t>Опасные природные явления, их предупреждение. Особенности 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литосферу.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рельефа, антропогенные</w:t>
      </w:r>
      <w:r>
        <w:rPr>
          <w:spacing w:val="-3"/>
        </w:rPr>
        <w:t xml:space="preserve"> </w:t>
      </w:r>
      <w:r>
        <w:t>формы рельефа.</w:t>
      </w:r>
    </w:p>
    <w:p w:rsidR="00110E90" w:rsidRDefault="0007444D">
      <w:pPr>
        <w:spacing w:line="274" w:lineRule="exact"/>
        <w:ind w:left="293"/>
        <w:jc w:val="both"/>
        <w:rPr>
          <w:i/>
          <w:sz w:val="24"/>
        </w:rPr>
      </w:pPr>
      <w:r>
        <w:rPr>
          <w:i/>
          <w:sz w:val="24"/>
        </w:rPr>
        <w:t>Атмосфера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воздушная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оболочка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Земли.</w:t>
      </w:r>
    </w:p>
    <w:p w:rsidR="00110E90" w:rsidRDefault="0007444D">
      <w:pPr>
        <w:pStyle w:val="a3"/>
        <w:ind w:right="311"/>
      </w:pPr>
      <w:r>
        <w:rPr>
          <w:i/>
        </w:rPr>
        <w:t xml:space="preserve">Атмосфера. </w:t>
      </w:r>
      <w:r>
        <w:t>Состав атмосферы, ее структура. Значение атмосферы для жизни на Земле. Нагревание</w:t>
      </w:r>
      <w:r>
        <w:rPr>
          <w:spacing w:val="-57"/>
        </w:rPr>
        <w:t xml:space="preserve"> </w:t>
      </w:r>
      <w:r>
        <w:t xml:space="preserve">атмосферы, </w:t>
      </w:r>
      <w:r>
        <w:t>температура воздуха, распределение тепла на Земле. Суточные и годовые колебания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температуры. Изменение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высотой.</w:t>
      </w:r>
    </w:p>
    <w:p w:rsidR="00110E90" w:rsidRDefault="0007444D">
      <w:pPr>
        <w:pStyle w:val="a3"/>
        <w:spacing w:line="237" w:lineRule="auto"/>
        <w:ind w:right="310"/>
      </w:pPr>
      <w:r>
        <w:t>Влага в атмосфере. Облачность, ее влияние на погоду. Атмосферные осадки, их виды, условия</w:t>
      </w:r>
      <w:r>
        <w:rPr>
          <w:spacing w:val="1"/>
        </w:rPr>
        <w:t xml:space="preserve"> </w:t>
      </w:r>
      <w:r>
        <w:t>образования</w:t>
      </w:r>
      <w:r>
        <w:t>.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влаги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  <w:r>
        <w:rPr>
          <w:spacing w:val="-6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 человека.</w:t>
      </w:r>
    </w:p>
    <w:p w:rsidR="00110E90" w:rsidRDefault="0007444D">
      <w:pPr>
        <w:pStyle w:val="a3"/>
        <w:ind w:right="307"/>
      </w:pPr>
      <w:r>
        <w:t>Атмосферное давление, ветры. Изменение атмосферного давления с высотой. Направление и сила</w:t>
      </w:r>
      <w:r>
        <w:rPr>
          <w:spacing w:val="1"/>
        </w:rPr>
        <w:t xml:space="preserve"> </w:t>
      </w:r>
      <w:r>
        <w:t xml:space="preserve">ветра. Роза ветров. Постоянные ветры Земли. Типы воздушных </w:t>
      </w:r>
      <w:r>
        <w:t>масс; условия их формирования и</w:t>
      </w:r>
      <w:r>
        <w:rPr>
          <w:spacing w:val="1"/>
        </w:rPr>
        <w:t xml:space="preserve"> </w:t>
      </w:r>
      <w:r>
        <w:t>свойства.</w:t>
      </w:r>
    </w:p>
    <w:p w:rsidR="00110E90" w:rsidRDefault="0007444D">
      <w:pPr>
        <w:pStyle w:val="a3"/>
        <w:spacing w:line="237" w:lineRule="auto"/>
        <w:ind w:right="308"/>
      </w:pPr>
      <w:r>
        <w:rPr>
          <w:i/>
        </w:rPr>
        <w:t>Погода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климат.</w:t>
      </w:r>
      <w:r>
        <w:rPr>
          <w:i/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погодой.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преобладающих типов погоды за период наблюдения. Решение практических задач на определение</w:t>
      </w:r>
      <w:r>
        <w:rPr>
          <w:spacing w:val="1"/>
        </w:rPr>
        <w:t xml:space="preserve"> </w:t>
      </w:r>
      <w:r>
        <w:t>изменений температуры и давления воздуха с высотой, влажности воздуха. Чтение карт погоды.</w:t>
      </w:r>
      <w:r>
        <w:rPr>
          <w:spacing w:val="1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погоды. Климат и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пояса.</w:t>
      </w:r>
    </w:p>
    <w:p w:rsidR="00110E90" w:rsidRDefault="0007444D">
      <w:pPr>
        <w:pStyle w:val="a3"/>
        <w:spacing w:line="237" w:lineRule="auto"/>
        <w:ind w:right="306"/>
        <w:rPr>
          <w:i/>
        </w:rPr>
      </w:pPr>
      <w:r>
        <w:rPr>
          <w:i/>
        </w:rPr>
        <w:t>Человек и атмосфера</w:t>
      </w:r>
      <w:r>
        <w:t>. Стихийные явления в атмосфере, их характеристика и правила 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-10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местности.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экстремальных</w:t>
      </w:r>
      <w:r>
        <w:rPr>
          <w:spacing w:val="-9"/>
        </w:rPr>
        <w:t xml:space="preserve"> </w:t>
      </w:r>
      <w:r>
        <w:t>клим</w:t>
      </w:r>
      <w:r>
        <w:t>атических</w:t>
      </w:r>
      <w:r>
        <w:rPr>
          <w:spacing w:val="-7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rPr>
          <w:i/>
        </w:rPr>
        <w:t>Гидросфера</w:t>
      </w:r>
      <w:r>
        <w:rPr>
          <w:i/>
          <w:spacing w:val="-1"/>
        </w:rPr>
        <w:t xml:space="preserve"> </w:t>
      </w:r>
      <w:r>
        <w:rPr>
          <w:i/>
        </w:rPr>
        <w:t>— водная</w:t>
      </w:r>
      <w:r>
        <w:rPr>
          <w:i/>
          <w:spacing w:val="-2"/>
        </w:rPr>
        <w:t xml:space="preserve"> </w:t>
      </w:r>
      <w:r>
        <w:rPr>
          <w:i/>
        </w:rPr>
        <w:t>оболочка Земли.</w:t>
      </w:r>
    </w:p>
    <w:p w:rsidR="00110E90" w:rsidRDefault="0007444D">
      <w:pPr>
        <w:spacing w:line="275" w:lineRule="exact"/>
        <w:ind w:left="293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Земле.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110E90" w:rsidRDefault="0007444D">
      <w:pPr>
        <w:pStyle w:val="a3"/>
        <w:spacing w:before="1" w:line="237" w:lineRule="auto"/>
        <w:ind w:right="310"/>
      </w:pPr>
      <w:r>
        <w:rPr>
          <w:i/>
        </w:rPr>
        <w:t>Океаны.</w:t>
      </w:r>
      <w:r>
        <w:rPr>
          <w:i/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океана.</w:t>
      </w:r>
      <w:r>
        <w:rPr>
          <w:spacing w:val="-10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морских</w:t>
      </w:r>
      <w:r>
        <w:rPr>
          <w:spacing w:val="-8"/>
        </w:rPr>
        <w:t xml:space="preserve"> </w:t>
      </w:r>
      <w:r>
        <w:t>глубин.</w:t>
      </w:r>
      <w:r>
        <w:rPr>
          <w:spacing w:val="-10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58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океане.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морей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глубин,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2"/>
        </w:rPr>
        <w:t xml:space="preserve"> </w:t>
      </w:r>
      <w:r>
        <w:t>использование.</w:t>
      </w:r>
      <w:r>
        <w:rPr>
          <w:spacing w:val="5"/>
        </w:rPr>
        <w:t xml:space="preserve"> </w:t>
      </w:r>
      <w:r>
        <w:t>Морской</w:t>
      </w:r>
      <w:r>
        <w:rPr>
          <w:spacing w:val="6"/>
        </w:rPr>
        <w:t xml:space="preserve"> </w:t>
      </w:r>
      <w:r>
        <w:t>транспорт,</w:t>
      </w:r>
      <w:r>
        <w:rPr>
          <w:spacing w:val="6"/>
        </w:rPr>
        <w:t xml:space="preserve"> </w:t>
      </w:r>
      <w:r>
        <w:t>порты,</w:t>
      </w:r>
      <w:r>
        <w:rPr>
          <w:spacing w:val="3"/>
        </w:rPr>
        <w:t xml:space="preserve"> </w:t>
      </w:r>
      <w:r>
        <w:t>каналы.</w:t>
      </w:r>
      <w:r>
        <w:rPr>
          <w:spacing w:val="2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загрязнения</w:t>
      </w:r>
      <w:r>
        <w:rPr>
          <w:spacing w:val="5"/>
        </w:rPr>
        <w:t xml:space="preserve"> </w:t>
      </w:r>
      <w:r>
        <w:t>вод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Океана,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rPr>
          <w:i/>
        </w:rPr>
        <w:t xml:space="preserve">Воды суши. </w:t>
      </w:r>
      <w:r>
        <w:t>Реки Земли — их общие черты и различия. Речная система. Питание и режим рек.</w:t>
      </w:r>
      <w:r>
        <w:rPr>
          <w:spacing w:val="1"/>
        </w:rPr>
        <w:t xml:space="preserve"> </w:t>
      </w:r>
      <w:r>
        <w:t>Озера,</w:t>
      </w:r>
      <w:r>
        <w:rPr>
          <w:spacing w:val="-4"/>
        </w:rPr>
        <w:t xml:space="preserve"> </w:t>
      </w:r>
      <w:r>
        <w:t>водохранилища,</w:t>
      </w:r>
      <w:r>
        <w:rPr>
          <w:spacing w:val="-3"/>
        </w:rPr>
        <w:t xml:space="preserve"> </w:t>
      </w:r>
      <w:r>
        <w:t>болота.</w:t>
      </w:r>
      <w:r>
        <w:rPr>
          <w:spacing w:val="-3"/>
        </w:rPr>
        <w:t xml:space="preserve"> </w:t>
      </w:r>
      <w:r>
        <w:t>Исполь</w:t>
      </w:r>
      <w:r>
        <w:t>зование</w:t>
      </w:r>
      <w:r>
        <w:rPr>
          <w:spacing w:val="-7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водных объектов, частей речных систем, границ и площади водосборных бассейнов, направления</w:t>
      </w:r>
      <w:r>
        <w:rPr>
          <w:spacing w:val="-57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рек.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использование.</w:t>
      </w:r>
    </w:p>
    <w:p w:rsidR="00110E90" w:rsidRDefault="0007444D">
      <w:pPr>
        <w:pStyle w:val="a3"/>
        <w:spacing w:before="2" w:line="237" w:lineRule="auto"/>
        <w:ind w:right="518"/>
        <w:jc w:val="left"/>
      </w:pPr>
      <w:r>
        <w:t>Происхождение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подземных</w:t>
      </w:r>
      <w:r>
        <w:rPr>
          <w:spacing w:val="-2"/>
        </w:rPr>
        <w:t xml:space="preserve"> </w:t>
      </w:r>
      <w:r>
        <w:t>вод,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грунтовых вод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климата,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</w:p>
    <w:p w:rsidR="00110E90" w:rsidRDefault="0007444D">
      <w:pPr>
        <w:pStyle w:val="a3"/>
        <w:spacing w:before="1" w:line="275" w:lineRule="exact"/>
        <w:jc w:val="left"/>
      </w:pPr>
      <w:r>
        <w:t>Минеральные</w:t>
      </w:r>
      <w:r>
        <w:rPr>
          <w:spacing w:val="-5"/>
        </w:rPr>
        <w:t xml:space="preserve"> </w:t>
      </w:r>
      <w:r>
        <w:t>воды.</w:t>
      </w:r>
    </w:p>
    <w:p w:rsidR="00110E90" w:rsidRDefault="0007444D">
      <w:pPr>
        <w:pStyle w:val="a3"/>
        <w:tabs>
          <w:tab w:val="left" w:pos="3068"/>
        </w:tabs>
        <w:spacing w:before="1" w:line="237" w:lineRule="auto"/>
        <w:ind w:right="518"/>
        <w:jc w:val="left"/>
      </w:pPr>
      <w:r>
        <w:t>Ледники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главные</w:t>
      </w:r>
      <w:r>
        <w:rPr>
          <w:spacing w:val="29"/>
        </w:rPr>
        <w:t xml:space="preserve"> </w:t>
      </w:r>
      <w:r>
        <w:t>аккумуляторы</w:t>
      </w:r>
      <w:r>
        <w:rPr>
          <w:spacing w:val="30"/>
        </w:rPr>
        <w:t xml:space="preserve"> </w:t>
      </w:r>
      <w:r>
        <w:t>пресной</w:t>
      </w:r>
      <w:r>
        <w:rPr>
          <w:spacing w:val="32"/>
        </w:rPr>
        <w:t xml:space="preserve"> </w:t>
      </w:r>
      <w:r>
        <w:t>воды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Земле.</w:t>
      </w:r>
      <w:r>
        <w:rPr>
          <w:spacing w:val="33"/>
        </w:rPr>
        <w:t xml:space="preserve"> </w:t>
      </w:r>
      <w:r>
        <w:t>Покровные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29"/>
        </w:rPr>
        <w:t xml:space="preserve"> </w:t>
      </w:r>
      <w:r>
        <w:t>ледники,</w:t>
      </w:r>
      <w:r>
        <w:rPr>
          <w:spacing w:val="-57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мерзлота:</w:t>
      </w:r>
      <w:r>
        <w:tab/>
        <w:t>географическое распространение, воздействие на хозяйственную</w:t>
      </w:r>
      <w:r>
        <w:rPr>
          <w:spacing w:val="1"/>
        </w:rPr>
        <w:t xml:space="preserve"> </w:t>
      </w:r>
      <w:r>
        <w:t>деятельность.</w:t>
      </w:r>
    </w:p>
    <w:p w:rsidR="00110E90" w:rsidRDefault="0007444D">
      <w:pPr>
        <w:pStyle w:val="a3"/>
        <w:spacing w:before="1" w:line="237" w:lineRule="auto"/>
        <w:ind w:right="310"/>
      </w:pPr>
      <w:r>
        <w:rPr>
          <w:i/>
        </w:rPr>
        <w:t xml:space="preserve">Человек и гидросфера. </w:t>
      </w:r>
      <w:r>
        <w:t>Источники пресной воды на Земле. Проблемы, связанные с ограниченными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гидросфере.</w:t>
      </w:r>
      <w:r>
        <w:rPr>
          <w:spacing w:val="-8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борьбы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ними,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личной</w:t>
      </w:r>
      <w:r>
        <w:rPr>
          <w:spacing w:val="-58"/>
        </w:rPr>
        <w:t xml:space="preserve"> </w:t>
      </w:r>
      <w:r>
        <w:t>безопасности.</w:t>
      </w:r>
    </w:p>
    <w:p w:rsidR="00110E90" w:rsidRDefault="0007444D">
      <w:pPr>
        <w:pStyle w:val="a3"/>
        <w:spacing w:before="4" w:line="237" w:lineRule="auto"/>
        <w:ind w:right="306"/>
      </w:pPr>
      <w:r>
        <w:rPr>
          <w:i/>
        </w:rPr>
        <w:t>Биосфера</w:t>
      </w:r>
      <w:r>
        <w:rPr>
          <w:i/>
          <w:spacing w:val="1"/>
        </w:rPr>
        <w:t xml:space="preserve"> </w:t>
      </w:r>
      <w:r>
        <w:rPr>
          <w:i/>
        </w:rPr>
        <w:t>Земли.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круговорот.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растительном и животном мире. Влияние человека на биосферу</w:t>
      </w:r>
      <w:r>
        <w:t>. Охрана растительного и животного</w:t>
      </w:r>
      <w:r>
        <w:rPr>
          <w:spacing w:val="-5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растительностью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миром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0E90" w:rsidRDefault="0007444D">
      <w:pPr>
        <w:pStyle w:val="a3"/>
        <w:spacing w:before="6" w:line="237" w:lineRule="auto"/>
        <w:ind w:right="308"/>
      </w:pPr>
      <w:r>
        <w:rPr>
          <w:i/>
        </w:rPr>
        <w:t xml:space="preserve">Почва как особое природное образование. </w:t>
      </w:r>
      <w:r>
        <w:t>Состав почв, взаимодействие живого и неживого в почве,</w:t>
      </w:r>
      <w:r>
        <w:rPr>
          <w:spacing w:val="-57"/>
        </w:rPr>
        <w:t xml:space="preserve"> </w:t>
      </w:r>
      <w:r>
        <w:t xml:space="preserve">образование </w:t>
      </w:r>
      <w:r>
        <w:t>гумуса. Строение и разнообразие почв. Главные факторы (условия) почвообразования,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повышения.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улучшении</w:t>
      </w:r>
      <w:r>
        <w:rPr>
          <w:spacing w:val="-1"/>
        </w:rPr>
        <w:t xml:space="preserve"> </w:t>
      </w:r>
      <w:r>
        <w:t>почв.</w:t>
      </w:r>
    </w:p>
    <w:p w:rsidR="00110E90" w:rsidRDefault="0007444D">
      <w:pPr>
        <w:pStyle w:val="a3"/>
        <w:spacing w:before="3" w:line="237" w:lineRule="auto"/>
        <w:ind w:right="301"/>
      </w:pPr>
      <w:r>
        <w:rPr>
          <w:i/>
        </w:rPr>
        <w:t>Географическая оболочка Земли</w:t>
      </w:r>
      <w:r>
        <w:rPr>
          <w:i/>
        </w:rPr>
        <w:t xml:space="preserve">. </w:t>
      </w:r>
      <w:r>
        <w:t>Строение, свойства и закономерности географической оболочки,</w:t>
      </w:r>
      <w:r>
        <w:rPr>
          <w:spacing w:val="1"/>
        </w:rPr>
        <w:t xml:space="preserve"> </w:t>
      </w:r>
      <w:r>
        <w:t>взаимосвязи между ее составными частями. Территориальные комплексы: природные, природно-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</w:t>
      </w:r>
      <w:r>
        <w:t>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как окружающая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среда.</w:t>
      </w:r>
    </w:p>
    <w:p w:rsidR="00110E90" w:rsidRDefault="0007444D">
      <w:pPr>
        <w:pStyle w:val="a3"/>
        <w:spacing w:before="3" w:line="275" w:lineRule="exact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110E90" w:rsidRDefault="0007444D">
      <w:pPr>
        <w:pStyle w:val="a3"/>
        <w:spacing w:before="1" w:line="237" w:lineRule="auto"/>
        <w:ind w:right="304"/>
      </w:pPr>
      <w:r>
        <w:rPr>
          <w:i/>
        </w:rPr>
        <w:t xml:space="preserve">Заселение человеком Земли. Расы. </w:t>
      </w:r>
      <w:r>
        <w:t>Основные пути расселения древнего человека. Расы. Внешние</w:t>
      </w:r>
      <w:r>
        <w:rPr>
          <w:spacing w:val="1"/>
        </w:rPr>
        <w:t xml:space="preserve"> </w:t>
      </w:r>
      <w:r>
        <w:t>признаки людей различных рас. Анализ различных источников информации с целью выявления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проживания представителей различных</w:t>
      </w:r>
      <w:r>
        <w:rPr>
          <w:spacing w:val="1"/>
        </w:rPr>
        <w:t xml:space="preserve"> </w:t>
      </w:r>
      <w:r>
        <w:t>рас.</w:t>
      </w:r>
    </w:p>
    <w:p w:rsidR="00110E90" w:rsidRDefault="0007444D">
      <w:pPr>
        <w:spacing w:line="275" w:lineRule="exact"/>
        <w:ind w:left="293"/>
        <w:jc w:val="both"/>
        <w:rPr>
          <w:i/>
          <w:sz w:val="24"/>
        </w:rPr>
      </w:pPr>
      <w:r>
        <w:rPr>
          <w:i/>
          <w:sz w:val="24"/>
        </w:rPr>
        <w:t>Численность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 времени.</w:t>
      </w:r>
    </w:p>
    <w:p w:rsidR="00110E90" w:rsidRDefault="0007444D">
      <w:pPr>
        <w:pStyle w:val="a3"/>
        <w:spacing w:before="3" w:line="237" w:lineRule="auto"/>
        <w:ind w:right="307"/>
      </w:pPr>
      <w:r>
        <w:t>Совреме</w:t>
      </w:r>
      <w:r>
        <w:t>нная численность населения мира. Изменение численности населения во времени. 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3"/>
        </w:rPr>
        <w:t xml:space="preserve"> </w:t>
      </w:r>
      <w:r>
        <w:t>Земли.</w:t>
      </w:r>
    </w:p>
    <w:p w:rsidR="00110E90" w:rsidRDefault="0007444D">
      <w:pPr>
        <w:pStyle w:val="a3"/>
        <w:spacing w:before="1" w:line="237" w:lineRule="auto"/>
        <w:ind w:right="30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 населения, их количественные различия и географические особенности. Влияние величины</w:t>
      </w:r>
      <w:r>
        <w:rPr>
          <w:spacing w:val="-57"/>
        </w:rPr>
        <w:t xml:space="preserve"> </w:t>
      </w:r>
      <w:r>
        <w:rPr>
          <w:spacing w:val="-1"/>
        </w:rPr>
        <w:t>естественного</w:t>
      </w:r>
      <w:r>
        <w:rPr>
          <w:spacing w:val="-12"/>
        </w:rPr>
        <w:t xml:space="preserve"> </w:t>
      </w:r>
      <w:r>
        <w:t>прироста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средний</w:t>
      </w:r>
      <w:r>
        <w:rPr>
          <w:spacing w:val="-10"/>
        </w:rPr>
        <w:t xml:space="preserve"> </w:t>
      </w:r>
      <w:r>
        <w:t>возраст</w:t>
      </w:r>
      <w:r>
        <w:rPr>
          <w:spacing w:val="-1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стран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продолжительность</w:t>
      </w:r>
      <w:r>
        <w:rPr>
          <w:spacing w:val="-11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Миграции.</w:t>
      </w:r>
      <w:r>
        <w:rPr>
          <w:spacing w:val="-58"/>
        </w:rPr>
        <w:t xml:space="preserve"> </w:t>
      </w:r>
      <w:r>
        <w:rPr>
          <w:i/>
        </w:rPr>
        <w:t xml:space="preserve">Размещение людей на Земле. </w:t>
      </w:r>
      <w:r>
        <w:t>Пок</w:t>
      </w:r>
      <w:r>
        <w:t>азатель плотности населения. Среднемировая плотность населения</w:t>
      </w:r>
      <w:r>
        <w:rPr>
          <w:spacing w:val="-57"/>
        </w:rPr>
        <w:t xml:space="preserve"> </w:t>
      </w:r>
      <w:r>
        <w:t>и ее изменение со временем. Карта плотности населения. Неравномерность размещения населения</w:t>
      </w:r>
      <w:r>
        <w:rPr>
          <w:spacing w:val="1"/>
        </w:rPr>
        <w:t xml:space="preserve"> </w:t>
      </w:r>
      <w:r>
        <w:t>мира.</w:t>
      </w:r>
    </w:p>
    <w:p w:rsidR="00110E90" w:rsidRDefault="0007444D">
      <w:pPr>
        <w:pStyle w:val="a3"/>
        <w:spacing w:before="5" w:line="237" w:lineRule="auto"/>
        <w:ind w:right="312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природных </w:t>
      </w:r>
      <w:r>
        <w:t>условиях. Адаптация человека к природным условиям: их влияние на внешний облик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жилища, одежду,</w:t>
      </w:r>
      <w:r>
        <w:rPr>
          <w:spacing w:val="2"/>
        </w:rPr>
        <w:t xml:space="preserve"> </w:t>
      </w:r>
      <w:r>
        <w:t>орудия труда, пищу.</w:t>
      </w:r>
    </w:p>
    <w:p w:rsidR="00110E90" w:rsidRDefault="0007444D">
      <w:pPr>
        <w:pStyle w:val="a3"/>
        <w:spacing w:before="4" w:line="237" w:lineRule="auto"/>
        <w:ind w:right="310"/>
      </w:pPr>
      <w:r>
        <w:rPr>
          <w:i/>
        </w:rPr>
        <w:t xml:space="preserve">Народы и религии мира. </w:t>
      </w:r>
      <w:r>
        <w:t>Народ. Языковые семьи. География народов и языков. Карта народов мира.</w:t>
      </w:r>
      <w:r>
        <w:rPr>
          <w:spacing w:val="-57"/>
        </w:rPr>
        <w:t xml:space="preserve"> </w:t>
      </w:r>
      <w:r>
        <w:t>Мировые</w:t>
      </w:r>
      <w:r>
        <w:rPr>
          <w:spacing w:val="-2"/>
        </w:rPr>
        <w:t xml:space="preserve"> </w:t>
      </w:r>
      <w:r>
        <w:t>и национальные</w:t>
      </w:r>
      <w:r>
        <w:rPr>
          <w:spacing w:val="-2"/>
        </w:rPr>
        <w:t xml:space="preserve"> </w:t>
      </w:r>
      <w:r>
        <w:t>религии, их</w:t>
      </w:r>
      <w:r>
        <w:rPr>
          <w:spacing w:val="2"/>
        </w:rPr>
        <w:t xml:space="preserve"> </w:t>
      </w:r>
      <w:r>
        <w:t>геогр</w:t>
      </w:r>
      <w:r>
        <w:t>афия.</w:t>
      </w:r>
    </w:p>
    <w:p w:rsidR="00110E90" w:rsidRDefault="0007444D">
      <w:pPr>
        <w:spacing w:line="237" w:lineRule="auto"/>
        <w:ind w:left="293" w:right="306"/>
        <w:jc w:val="both"/>
        <w:rPr>
          <w:sz w:val="24"/>
        </w:rPr>
      </w:pPr>
      <w:r>
        <w:rPr>
          <w:i/>
          <w:sz w:val="24"/>
        </w:rPr>
        <w:t>Хозяйственная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составе.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виды</w:t>
      </w:r>
      <w:r>
        <w:rPr>
          <w:spacing w:val="-58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география.</w:t>
      </w:r>
    </w:p>
    <w:p w:rsidR="00110E90" w:rsidRDefault="0007444D">
      <w:pPr>
        <w:pStyle w:val="a3"/>
        <w:ind w:right="303"/>
      </w:pPr>
      <w:r>
        <w:rPr>
          <w:i/>
        </w:rPr>
        <w:t>Городское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сельское</w:t>
      </w:r>
      <w:r>
        <w:rPr>
          <w:i/>
          <w:spacing w:val="-6"/>
        </w:rPr>
        <w:t xml:space="preserve"> </w:t>
      </w:r>
      <w:r>
        <w:rPr>
          <w:i/>
        </w:rPr>
        <w:t>население.</w:t>
      </w:r>
      <w:r>
        <w:rPr>
          <w:i/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сельские</w:t>
      </w:r>
      <w:r>
        <w:rPr>
          <w:spacing w:val="-6"/>
        </w:rPr>
        <w:t xml:space="preserve"> </w:t>
      </w:r>
      <w:r>
        <w:t>поселения.</w:t>
      </w:r>
      <w:r>
        <w:rPr>
          <w:spacing w:val="-6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людей.</w:t>
      </w:r>
      <w:r>
        <w:rPr>
          <w:spacing w:val="56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городов.</w:t>
      </w:r>
      <w:r>
        <w:rPr>
          <w:spacing w:val="58"/>
        </w:rPr>
        <w:t xml:space="preserve"> </w:t>
      </w:r>
      <w:r>
        <w:t>Крупные</w:t>
      </w:r>
      <w:r>
        <w:rPr>
          <w:spacing w:val="60"/>
        </w:rPr>
        <w:t xml:space="preserve"> </w:t>
      </w:r>
      <w:r>
        <w:t>города.</w:t>
      </w:r>
      <w:r>
        <w:rPr>
          <w:spacing w:val="58"/>
        </w:rPr>
        <w:t xml:space="preserve"> </w:t>
      </w:r>
      <w:r>
        <w:t>Городские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агломерации.</w:t>
      </w:r>
    </w:p>
    <w:p w:rsidR="00110E90" w:rsidRDefault="0007444D">
      <w:pPr>
        <w:pStyle w:val="a3"/>
        <w:spacing w:line="274" w:lineRule="exact"/>
        <w:jc w:val="left"/>
      </w:pPr>
      <w:r>
        <w:t>Материки,</w:t>
      </w:r>
      <w:r>
        <w:rPr>
          <w:spacing w:val="-2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110E90" w:rsidRDefault="0007444D">
      <w:pPr>
        <w:pStyle w:val="a3"/>
        <w:spacing w:before="1" w:line="237" w:lineRule="auto"/>
        <w:ind w:right="303"/>
      </w:pPr>
      <w:r>
        <w:rPr>
          <w:i/>
        </w:rPr>
        <w:t xml:space="preserve">Современный облик Земли: планетарные географические закономерности. </w:t>
      </w:r>
      <w:r>
        <w:t>Материки и океаны на</w:t>
      </w:r>
      <w:r>
        <w:rPr>
          <w:spacing w:val="1"/>
        </w:rPr>
        <w:t xml:space="preserve"> </w:t>
      </w:r>
      <w:r>
        <w:t>поверхности Земли. Происхождение материков и впадин океанов. Современное географическое</w:t>
      </w:r>
      <w:r>
        <w:rPr>
          <w:spacing w:val="1"/>
        </w:rPr>
        <w:t xml:space="preserve"> </w:t>
      </w:r>
      <w:r>
        <w:t>положение материков и океанов. Главные черты рельефа Земли. Климатообразующие ф</w:t>
      </w:r>
      <w:r>
        <w:t>акторы и</w:t>
      </w:r>
      <w:r>
        <w:rPr>
          <w:spacing w:val="1"/>
        </w:rPr>
        <w:t xml:space="preserve"> </w:t>
      </w:r>
      <w:r>
        <w:t>климаты.</w:t>
      </w:r>
      <w:r>
        <w:rPr>
          <w:spacing w:val="-9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суши.</w:t>
      </w:r>
      <w:r>
        <w:rPr>
          <w:spacing w:val="-8"/>
        </w:rPr>
        <w:t xml:space="preserve"> </w:t>
      </w:r>
      <w:r>
        <w:t>Зональные</w:t>
      </w:r>
      <w:r>
        <w:rPr>
          <w:spacing w:val="-10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океан,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 Катастрофические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характера.</w:t>
      </w:r>
    </w:p>
    <w:p w:rsidR="00110E90" w:rsidRDefault="0007444D">
      <w:pPr>
        <w:pStyle w:val="a3"/>
        <w:spacing w:before="5" w:line="237" w:lineRule="auto"/>
        <w:ind w:right="308"/>
      </w:pPr>
      <w:r>
        <w:rPr>
          <w:i/>
        </w:rPr>
        <w:t>Материки,</w:t>
      </w:r>
      <w:r>
        <w:rPr>
          <w:i/>
          <w:spacing w:val="1"/>
        </w:rPr>
        <w:t xml:space="preserve"> </w:t>
      </w:r>
      <w:r>
        <w:rPr>
          <w:i/>
        </w:rPr>
        <w:t>океаны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Австралии,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Антарктиды,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-57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110E90" w:rsidRDefault="0007444D">
      <w:pPr>
        <w:pStyle w:val="a3"/>
        <w:ind w:right="518"/>
        <w:jc w:val="left"/>
      </w:pPr>
      <w:r>
        <w:t>Океа</w:t>
      </w:r>
      <w:r>
        <w:t>ны</w:t>
      </w:r>
      <w:r>
        <w:rPr>
          <w:spacing w:val="-4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богатства,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Северного</w:t>
      </w:r>
      <w:r>
        <w:rPr>
          <w:spacing w:val="-57"/>
        </w:rPr>
        <w:t xml:space="preserve"> </w:t>
      </w:r>
      <w:r>
        <w:t>Ледовитого, Атлантического, Индийского и Тихого океанов. Охрана природы. Историко-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человечества.</w:t>
      </w:r>
    </w:p>
    <w:p w:rsidR="00110E90" w:rsidRDefault="0007444D">
      <w:pPr>
        <w:pStyle w:val="a3"/>
        <w:spacing w:line="237" w:lineRule="auto"/>
        <w:ind w:right="472"/>
      </w:pPr>
      <w:r>
        <w:t>Многообразие</w:t>
      </w:r>
      <w:r>
        <w:rPr>
          <w:spacing w:val="-4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типы.</w:t>
      </w:r>
      <w:r>
        <w:rPr>
          <w:spacing w:val="-3"/>
        </w:rPr>
        <w:t xml:space="preserve"> </w:t>
      </w:r>
      <w:r>
        <w:t>Столицы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Комплексная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58"/>
        </w:rPr>
        <w:t xml:space="preserve"> </w:t>
      </w:r>
      <w:r>
        <w:t>характеристика стран (по выбору): географическое положение, население, особенности природы и</w:t>
      </w:r>
      <w:r>
        <w:rPr>
          <w:spacing w:val="-57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культуры.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a3"/>
        <w:spacing w:line="275" w:lineRule="exact"/>
      </w:pPr>
      <w:r>
        <w:t>Особенности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</w:t>
      </w:r>
      <w:r>
        <w:t>ссии</w:t>
      </w:r>
    </w:p>
    <w:p w:rsidR="00110E90" w:rsidRDefault="0007444D">
      <w:pPr>
        <w:pStyle w:val="a3"/>
        <w:spacing w:before="1" w:line="237" w:lineRule="auto"/>
        <w:ind w:right="308"/>
      </w:pPr>
      <w:r>
        <w:rPr>
          <w:i/>
        </w:rPr>
        <w:t xml:space="preserve">Географическое положение России, </w:t>
      </w:r>
      <w:r>
        <w:t>Территория и акватория. Государственная территория России.</w:t>
      </w:r>
      <w:r>
        <w:rPr>
          <w:spacing w:val="1"/>
        </w:rPr>
        <w:t xml:space="preserve"> </w:t>
      </w:r>
      <w:r>
        <w:t>Географическое положение страны, его виды. Особенности географического положения России, его</w:t>
      </w:r>
      <w:r>
        <w:rPr>
          <w:spacing w:val="-58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географическим</w:t>
      </w:r>
      <w:r>
        <w:rPr>
          <w:spacing w:val="-8"/>
        </w:rPr>
        <w:t xml:space="preserve"> </w:t>
      </w:r>
      <w:r>
        <w:t>положением</w:t>
      </w:r>
      <w:r>
        <w:rPr>
          <w:spacing w:val="-9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государств.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развития ее</w:t>
      </w:r>
      <w:r>
        <w:rPr>
          <w:spacing w:val="-1"/>
        </w:rPr>
        <w:t xml:space="preserve"> </w:t>
      </w:r>
      <w:r>
        <w:t>хозяйства.</w:t>
      </w:r>
    </w:p>
    <w:p w:rsidR="00110E90" w:rsidRDefault="0007444D">
      <w:pPr>
        <w:pStyle w:val="a3"/>
        <w:spacing w:before="4" w:line="237" w:lineRule="auto"/>
        <w:ind w:right="314"/>
      </w:pPr>
      <w:r>
        <w:rPr>
          <w:i/>
        </w:rPr>
        <w:t xml:space="preserve">Границы России. </w:t>
      </w:r>
      <w:r>
        <w:t>Государственные границы России, их виды, значение. Морские и сухопутные</w:t>
      </w:r>
      <w:r>
        <w:rPr>
          <w:spacing w:val="1"/>
        </w:rPr>
        <w:t xml:space="preserve"> </w:t>
      </w:r>
      <w:r>
        <w:t>границы, воздушное пространство и пространство недр, континентальный шельф и 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Россий</w:t>
      </w:r>
      <w:r>
        <w:t>ской Федерации.</w:t>
      </w:r>
    </w:p>
    <w:p w:rsidR="00110E90" w:rsidRDefault="0007444D">
      <w:pPr>
        <w:pStyle w:val="a3"/>
        <w:spacing w:before="3" w:line="237" w:lineRule="auto"/>
        <w:ind w:right="309"/>
      </w:pPr>
      <w:r>
        <w:t>Россия на карте часовых поясов. Местное, поясное, декретное, летнее время: роль в хозяйстве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поясного</w:t>
      </w:r>
      <w:r>
        <w:rPr>
          <w:spacing w:val="-1"/>
        </w:rPr>
        <w:t xml:space="preserve"> </w:t>
      </w:r>
      <w:r>
        <w:t>времени для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России.</w:t>
      </w:r>
    </w:p>
    <w:p w:rsidR="00110E90" w:rsidRDefault="0007444D">
      <w:pPr>
        <w:spacing w:before="2" w:line="237" w:lineRule="auto"/>
        <w:ind w:left="293" w:right="828"/>
        <w:rPr>
          <w:sz w:val="24"/>
        </w:rPr>
      </w:pPr>
      <w:r>
        <w:rPr>
          <w:i/>
          <w:sz w:val="24"/>
        </w:rPr>
        <w:t xml:space="preserve">История освоения и изучения территории России. </w:t>
      </w:r>
      <w:r>
        <w:rPr>
          <w:sz w:val="24"/>
        </w:rPr>
        <w:t>Формирование и освоение госуда</w:t>
      </w:r>
      <w:r>
        <w:rPr>
          <w:sz w:val="24"/>
        </w:rPr>
        <w:t>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этапах.</w:t>
      </w:r>
    </w:p>
    <w:p w:rsidR="00110E90" w:rsidRDefault="0007444D">
      <w:pPr>
        <w:spacing w:line="237" w:lineRule="auto"/>
        <w:ind w:left="293" w:right="420"/>
        <w:rPr>
          <w:sz w:val="24"/>
        </w:rPr>
      </w:pPr>
      <w:r>
        <w:rPr>
          <w:i/>
          <w:sz w:val="24"/>
        </w:rPr>
        <w:t xml:space="preserve">Современное административно-территориальное устройство страны. </w:t>
      </w:r>
      <w:r>
        <w:rPr>
          <w:sz w:val="24"/>
        </w:rPr>
        <w:t>Федеративное устройство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разнообразие.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округа.</w:t>
      </w:r>
    </w:p>
    <w:p w:rsidR="00110E90" w:rsidRDefault="00110E90">
      <w:pPr>
        <w:pStyle w:val="a3"/>
        <w:ind w:left="0"/>
        <w:jc w:val="left"/>
        <w:rPr>
          <w:sz w:val="21"/>
        </w:rPr>
      </w:pPr>
    </w:p>
    <w:p w:rsidR="00110E90" w:rsidRDefault="0007444D">
      <w:pPr>
        <w:pStyle w:val="a3"/>
        <w:spacing w:line="275" w:lineRule="exact"/>
        <w:jc w:val="left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110E90" w:rsidRDefault="0007444D">
      <w:pPr>
        <w:pStyle w:val="a3"/>
        <w:spacing w:before="1" w:line="237" w:lineRule="auto"/>
        <w:ind w:right="428"/>
        <w:jc w:val="left"/>
      </w:pPr>
      <w:r>
        <w:rPr>
          <w:i/>
        </w:rPr>
        <w:t xml:space="preserve">Природные условия и ресурсы России. </w:t>
      </w:r>
      <w:r>
        <w:t>Природные условия и природные ресурсы. Природно-</w:t>
      </w:r>
      <w:r>
        <w:rPr>
          <w:spacing w:val="1"/>
        </w:rPr>
        <w:t xml:space="preserve"> </w:t>
      </w:r>
      <w:r>
        <w:t>ресурсный капитал и экологический потенциал России. Оценка и проблемы 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ресурсные</w:t>
      </w:r>
      <w:r>
        <w:rPr>
          <w:spacing w:val="-5"/>
        </w:rPr>
        <w:t xml:space="preserve"> </w:t>
      </w:r>
      <w:r>
        <w:t>базы.</w:t>
      </w:r>
      <w:r>
        <w:rPr>
          <w:spacing w:val="-3"/>
        </w:rPr>
        <w:t xml:space="preserve"> </w:t>
      </w:r>
      <w:r>
        <w:t>Группировка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ресурсами.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России.</w:t>
      </w:r>
    </w:p>
    <w:p w:rsidR="00110E90" w:rsidRDefault="0007444D">
      <w:pPr>
        <w:pStyle w:val="a3"/>
        <w:tabs>
          <w:tab w:val="left" w:pos="9520"/>
        </w:tabs>
        <w:spacing w:before="1" w:line="237" w:lineRule="auto"/>
        <w:ind w:right="332"/>
        <w:jc w:val="left"/>
      </w:pPr>
      <w:r>
        <w:rPr>
          <w:i/>
        </w:rPr>
        <w:t xml:space="preserve">Геологическое строение, рельеф и полезные ископаемые. </w:t>
      </w:r>
      <w:r>
        <w:t>Основные этапы формирования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</w:t>
      </w:r>
      <w:r>
        <w:t>обенности</w:t>
      </w:r>
      <w:r>
        <w:rPr>
          <w:spacing w:val="-1"/>
        </w:rPr>
        <w:t xml:space="preserve"> </w:t>
      </w:r>
      <w:r>
        <w:t>геологического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России:</w:t>
      </w:r>
      <w:r>
        <w:tab/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40"/>
        </w:rPr>
        <w:t xml:space="preserve"> </w:t>
      </w:r>
      <w:r>
        <w:t>структуры.</w:t>
      </w:r>
      <w:r>
        <w:rPr>
          <w:spacing w:val="40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рельефа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распространения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2"/>
        </w:rPr>
        <w:t xml:space="preserve"> </w:t>
      </w:r>
      <w:r>
        <w:t>рельефом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 полезных</w:t>
      </w:r>
      <w:r>
        <w:rPr>
          <w:spacing w:val="1"/>
        </w:rPr>
        <w:t xml:space="preserve"> </w:t>
      </w:r>
      <w:r>
        <w:t>ископаемых.</w:t>
      </w:r>
    </w:p>
    <w:p w:rsidR="00110E90" w:rsidRDefault="0007444D">
      <w:pPr>
        <w:pStyle w:val="a3"/>
        <w:spacing w:before="5" w:line="237" w:lineRule="auto"/>
        <w:ind w:right="307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-57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 xml:space="preserve">Древнее и современное оледенения. Стихийные природные явления. </w:t>
      </w:r>
      <w:r>
        <w:t>Минеральные ресурсы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своей местности.</w:t>
      </w:r>
    </w:p>
    <w:p w:rsidR="00110E90" w:rsidRDefault="0007444D">
      <w:pPr>
        <w:pStyle w:val="a3"/>
        <w:tabs>
          <w:tab w:val="left" w:pos="9674"/>
        </w:tabs>
        <w:spacing w:before="5" w:line="237" w:lineRule="auto"/>
        <w:ind w:right="302"/>
        <w:jc w:val="left"/>
      </w:pPr>
      <w:r>
        <w:rPr>
          <w:i/>
        </w:rPr>
        <w:t>Климат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клим</w:t>
      </w:r>
      <w:r>
        <w:rPr>
          <w:i/>
        </w:rPr>
        <w:t>атические</w:t>
      </w:r>
      <w:r>
        <w:rPr>
          <w:i/>
          <w:spacing w:val="-1"/>
        </w:rPr>
        <w:t xml:space="preserve"> </w:t>
      </w:r>
      <w:r>
        <w:rPr>
          <w:i/>
        </w:rPr>
        <w:t xml:space="preserve">ресурсы. </w:t>
      </w:r>
      <w:r>
        <w:t>Факторы,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России:</w:t>
      </w:r>
      <w:r>
        <w:tab/>
        <w:t>влияние</w:t>
      </w:r>
      <w:r>
        <w:rPr>
          <w:spacing w:val="1"/>
        </w:rPr>
        <w:t xml:space="preserve"> </w:t>
      </w:r>
      <w:r>
        <w:rPr>
          <w:spacing w:val="-1"/>
        </w:rPr>
        <w:t>географической</w:t>
      </w:r>
      <w:r>
        <w:rPr>
          <w:spacing w:val="-14"/>
        </w:rPr>
        <w:t xml:space="preserve"> </w:t>
      </w:r>
      <w:r>
        <w:t>широты,</w:t>
      </w:r>
      <w:r>
        <w:rPr>
          <w:spacing w:val="-13"/>
        </w:rPr>
        <w:t xml:space="preserve"> </w:t>
      </w:r>
      <w:r>
        <w:t>подстилающей</w:t>
      </w:r>
      <w:r>
        <w:rPr>
          <w:spacing w:val="-13"/>
        </w:rPr>
        <w:t xml:space="preserve"> </w:t>
      </w:r>
      <w:r>
        <w:t>поверхности,</w:t>
      </w:r>
      <w:r>
        <w:rPr>
          <w:spacing w:val="-13"/>
        </w:rPr>
        <w:t xml:space="preserve"> </w:t>
      </w:r>
      <w:r>
        <w:t>циркуляции</w:t>
      </w:r>
      <w:r>
        <w:rPr>
          <w:spacing w:val="-13"/>
        </w:rPr>
        <w:t xml:space="preserve"> </w:t>
      </w:r>
      <w:r>
        <w:t>воздушных</w:t>
      </w:r>
      <w:r>
        <w:rPr>
          <w:spacing w:val="-12"/>
        </w:rPr>
        <w:t xml:space="preserve"> </w:t>
      </w:r>
      <w:r>
        <w:t>масс.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картам</w:t>
      </w:r>
      <w:r>
        <w:rPr>
          <w:spacing w:val="26"/>
        </w:rPr>
        <w:t xml:space="preserve"> </w:t>
      </w:r>
      <w:r>
        <w:t>закономерностей</w:t>
      </w:r>
      <w:r>
        <w:rPr>
          <w:spacing w:val="27"/>
        </w:rPr>
        <w:t xml:space="preserve"> </w:t>
      </w:r>
      <w:r>
        <w:t>распределения</w:t>
      </w:r>
      <w:r>
        <w:rPr>
          <w:spacing w:val="26"/>
        </w:rPr>
        <w:t xml:space="preserve"> </w:t>
      </w:r>
      <w:r>
        <w:t>солнечной</w:t>
      </w:r>
      <w:r>
        <w:rPr>
          <w:spacing w:val="28"/>
        </w:rPr>
        <w:t xml:space="preserve"> </w:t>
      </w:r>
      <w:r>
        <w:t>радиации,</w:t>
      </w:r>
      <w:r>
        <w:rPr>
          <w:spacing w:val="26"/>
        </w:rPr>
        <w:t xml:space="preserve"> </w:t>
      </w:r>
      <w:r>
        <w:t>средних</w:t>
      </w:r>
      <w:r>
        <w:rPr>
          <w:spacing w:val="29"/>
        </w:rPr>
        <w:t xml:space="preserve"> </w:t>
      </w:r>
      <w:r>
        <w:t>температур</w:t>
      </w:r>
      <w:r>
        <w:rPr>
          <w:spacing w:val="27"/>
        </w:rPr>
        <w:t xml:space="preserve"> </w:t>
      </w:r>
      <w:r>
        <w:t>января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июля,</w:t>
      </w:r>
      <w:r>
        <w:rPr>
          <w:spacing w:val="-57"/>
        </w:rPr>
        <w:t xml:space="preserve"> </w:t>
      </w:r>
      <w:r>
        <w:t>годового</w:t>
      </w:r>
      <w:r>
        <w:rPr>
          <w:spacing w:val="33"/>
        </w:rPr>
        <w:t xml:space="preserve"> </w:t>
      </w:r>
      <w:r>
        <w:t>количества</w:t>
      </w:r>
      <w:r>
        <w:rPr>
          <w:spacing w:val="33"/>
        </w:rPr>
        <w:t xml:space="preserve"> </w:t>
      </w:r>
      <w:r>
        <w:t>осадков,</w:t>
      </w:r>
      <w:r>
        <w:rPr>
          <w:spacing w:val="34"/>
        </w:rPr>
        <w:t xml:space="preserve"> </w:t>
      </w:r>
      <w:r>
        <w:t>испаряемости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территории</w:t>
      </w:r>
      <w:r>
        <w:rPr>
          <w:spacing w:val="32"/>
        </w:rPr>
        <w:t xml:space="preserve"> </w:t>
      </w:r>
      <w:r>
        <w:t>страны.</w:t>
      </w:r>
      <w:r>
        <w:rPr>
          <w:spacing w:val="31"/>
        </w:rPr>
        <w:t xml:space="preserve"> </w:t>
      </w:r>
      <w:r>
        <w:t>Климатические</w:t>
      </w:r>
      <w:r>
        <w:rPr>
          <w:spacing w:val="30"/>
        </w:rPr>
        <w:t xml:space="preserve"> </w:t>
      </w:r>
      <w:r>
        <w:t>пояса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климатов</w:t>
      </w:r>
      <w:r>
        <w:rPr>
          <w:spacing w:val="19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синоптической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погоды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пунктов.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прогноза</w:t>
      </w:r>
      <w:r>
        <w:rPr>
          <w:spacing w:val="-1"/>
        </w:rPr>
        <w:t xml:space="preserve"> </w:t>
      </w:r>
      <w:r>
        <w:t>погоды.</w:t>
      </w:r>
    </w:p>
    <w:p w:rsidR="00110E90" w:rsidRDefault="0007444D">
      <w:pPr>
        <w:pStyle w:val="a3"/>
        <w:spacing w:before="3"/>
        <w:jc w:val="left"/>
      </w:pPr>
      <w:r>
        <w:t>Изменение</w:t>
      </w:r>
      <w:r>
        <w:rPr>
          <w:spacing w:val="22"/>
        </w:rPr>
        <w:t xml:space="preserve"> </w:t>
      </w:r>
      <w:r>
        <w:t>климата</w:t>
      </w:r>
      <w:r>
        <w:rPr>
          <w:spacing w:val="23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влиянием</w:t>
      </w:r>
      <w:r>
        <w:rPr>
          <w:spacing w:val="23"/>
        </w:rPr>
        <w:t xml:space="preserve"> </w:t>
      </w:r>
      <w:r>
        <w:t>естественных</w:t>
      </w:r>
      <w:r>
        <w:rPr>
          <w:spacing w:val="25"/>
        </w:rPr>
        <w:t xml:space="preserve"> </w:t>
      </w:r>
      <w:r>
        <w:t>факторов.</w:t>
      </w:r>
      <w:r>
        <w:rPr>
          <w:spacing w:val="22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климата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быт</w:t>
      </w:r>
      <w:r>
        <w:rPr>
          <w:spacing w:val="24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его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9"/>
      </w:pPr>
      <w:r>
        <w:lastRenderedPageBreak/>
        <w:t>жилище, одежду, способы передвижения, здоровье. Способы адаптации человека к 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основ</w:t>
      </w:r>
      <w:r>
        <w:t>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 деятельности</w:t>
      </w:r>
      <w:r>
        <w:rPr>
          <w:spacing w:val="-2"/>
        </w:rPr>
        <w:t xml:space="preserve"> </w:t>
      </w:r>
      <w:r>
        <w:t>населения.</w:t>
      </w:r>
    </w:p>
    <w:p w:rsidR="00110E90" w:rsidRDefault="0007444D">
      <w:pPr>
        <w:pStyle w:val="a3"/>
        <w:spacing w:before="2" w:line="237" w:lineRule="auto"/>
        <w:ind w:right="311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климата своего</w:t>
      </w:r>
      <w:r>
        <w:rPr>
          <w:spacing w:val="-2"/>
        </w:rPr>
        <w:t xml:space="preserve"> </w:t>
      </w:r>
      <w:r>
        <w:t>региона.</w:t>
      </w:r>
    </w:p>
    <w:p w:rsidR="00110E90" w:rsidRDefault="0007444D">
      <w:pPr>
        <w:pStyle w:val="a3"/>
        <w:spacing w:before="1" w:line="237" w:lineRule="auto"/>
        <w:ind w:right="307"/>
      </w:pPr>
      <w:r>
        <w:rPr>
          <w:i/>
        </w:rPr>
        <w:t xml:space="preserve">Внутренние поды и водные ресурсы. </w:t>
      </w:r>
      <w:r>
        <w:t>Виды вод суши на территории страны. Распределение рек по</w:t>
      </w:r>
      <w:r>
        <w:rPr>
          <w:spacing w:val="1"/>
        </w:rPr>
        <w:t xml:space="preserve"> </w:t>
      </w:r>
      <w:r>
        <w:t>бассейнам океанов. Главные речные системы России. Выявление зависимости между режимом,</w:t>
      </w:r>
      <w:r>
        <w:rPr>
          <w:spacing w:val="1"/>
        </w:rPr>
        <w:t xml:space="preserve"> </w:t>
      </w:r>
      <w:r>
        <w:t>характером течения рек.рельефом и климато</w:t>
      </w:r>
      <w:r>
        <w:t>м. Характеристика крупнейших рек страны. Опасные</w:t>
      </w:r>
      <w:r>
        <w:rPr>
          <w:spacing w:val="1"/>
        </w:rPr>
        <w:t xml:space="preserve"> </w:t>
      </w:r>
      <w:r>
        <w:t>явления, связанные с водами (паводки, наводнения, лавины, сели), их предупреждение. Роль рек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тематическ</w:t>
      </w:r>
      <w:r>
        <w:t>их карт и климатограмм. определение возможностей ее хозяйственного</w:t>
      </w:r>
      <w:r>
        <w:rPr>
          <w:spacing w:val="1"/>
        </w:rPr>
        <w:t xml:space="preserve"> </w:t>
      </w:r>
      <w:r>
        <w:t>использования.</w:t>
      </w:r>
    </w:p>
    <w:p w:rsidR="00110E90" w:rsidRDefault="0007444D">
      <w:pPr>
        <w:pStyle w:val="a3"/>
        <w:spacing w:before="7" w:line="237" w:lineRule="auto"/>
        <w:ind w:right="309"/>
      </w:pPr>
      <w:r>
        <w:t>Крупнейшие озера, их происхождение. Болота. Подземные воды. Ледники. Многолетняя мерзлота.</w:t>
      </w:r>
      <w:r>
        <w:rPr>
          <w:spacing w:val="1"/>
        </w:rPr>
        <w:t xml:space="preserve"> </w:t>
      </w:r>
      <w:r>
        <w:t>Объяснение закономерностей размещения разных видов вод суши и связанных с ними опас</w:t>
      </w:r>
      <w:r>
        <w:t>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страны.</w:t>
      </w:r>
    </w:p>
    <w:p w:rsidR="00110E90" w:rsidRDefault="0007444D">
      <w:pPr>
        <w:pStyle w:val="a3"/>
        <w:spacing w:before="2" w:line="237" w:lineRule="auto"/>
        <w:ind w:right="311"/>
      </w:pP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ресурсы 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110E90" w:rsidRDefault="0007444D">
      <w:pPr>
        <w:pStyle w:val="a3"/>
        <w:spacing w:before="4" w:line="237" w:lineRule="auto"/>
        <w:ind w:right="307"/>
      </w:pPr>
      <w:r>
        <w:rPr>
          <w:i/>
        </w:rPr>
        <w:t xml:space="preserve">Почва и почвенные ресурсы. </w:t>
      </w:r>
      <w:r>
        <w:t>Почва — особый компонент природы. Факторы образования почв.</w:t>
      </w:r>
      <w:r>
        <w:rPr>
          <w:spacing w:val="1"/>
        </w:rPr>
        <w:t xml:space="preserve"> </w:t>
      </w:r>
      <w:r>
        <w:t>Основные типы почв, их свойства, различия в плодородии. Размещение основных типов почв на</w:t>
      </w:r>
      <w:r>
        <w:rPr>
          <w:spacing w:val="1"/>
        </w:rPr>
        <w:t xml:space="preserve"> </w:t>
      </w:r>
      <w:r>
        <w:t>территории России.</w:t>
      </w:r>
    </w:p>
    <w:p w:rsidR="00110E90" w:rsidRDefault="0007444D">
      <w:pPr>
        <w:pStyle w:val="a3"/>
        <w:spacing w:before="1" w:line="237" w:lineRule="auto"/>
        <w:ind w:right="311"/>
      </w:pP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богатство.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 использования. Меры по сохранению плодородия почв: мелиорация земель, борьба</w:t>
      </w:r>
      <w:r>
        <w:rPr>
          <w:spacing w:val="1"/>
        </w:rPr>
        <w:t xml:space="preserve"> </w:t>
      </w:r>
      <w:r>
        <w:t xml:space="preserve">с эрозией почв и их загрязнением. Знакомство с образцами почв своей местности, выявление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хозяйственного</w:t>
      </w:r>
      <w:r>
        <w:rPr>
          <w:spacing w:val="-3"/>
        </w:rPr>
        <w:t xml:space="preserve"> </w:t>
      </w:r>
      <w:r>
        <w:t>использования.</w:t>
      </w:r>
    </w:p>
    <w:p w:rsidR="00110E90" w:rsidRDefault="0007444D">
      <w:pPr>
        <w:pStyle w:val="a3"/>
        <w:spacing w:before="4" w:line="237" w:lineRule="auto"/>
        <w:ind w:right="307"/>
      </w:pPr>
      <w:r>
        <w:rPr>
          <w:i/>
        </w:rPr>
        <w:t xml:space="preserve">Растительный и животный мир. Биологические ресурсы. </w:t>
      </w:r>
      <w:r>
        <w:t>Растительный и животный мир 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-14"/>
        </w:rPr>
        <w:t xml:space="preserve"> </w:t>
      </w:r>
      <w:r>
        <w:t>разнообразие,</w:t>
      </w:r>
      <w:r>
        <w:rPr>
          <w:spacing w:val="-12"/>
        </w:rPr>
        <w:t xml:space="preserve"> </w:t>
      </w:r>
      <w:r>
        <w:t>факторы,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определяющие.</w:t>
      </w:r>
      <w:r>
        <w:rPr>
          <w:spacing w:val="-12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прогноза</w:t>
      </w:r>
      <w:r>
        <w:rPr>
          <w:spacing w:val="-13"/>
        </w:rPr>
        <w:t xml:space="preserve"> </w:t>
      </w:r>
      <w:r>
        <w:t>изменений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58"/>
        </w:rPr>
        <w:t xml:space="preserve"> </w:t>
      </w:r>
      <w:r>
        <w:t>и животного мира п</w:t>
      </w:r>
      <w:r>
        <w:t>ри заданных условиях изменения других компонентов природного комплекса.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 животный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110E90" w:rsidRDefault="0007444D">
      <w:pPr>
        <w:pStyle w:val="a3"/>
        <w:tabs>
          <w:tab w:val="left" w:pos="8843"/>
        </w:tabs>
        <w:spacing w:before="4" w:line="237" w:lineRule="auto"/>
        <w:ind w:right="331"/>
        <w:jc w:val="left"/>
      </w:pPr>
      <w:r>
        <w:rPr>
          <w:i/>
        </w:rPr>
        <w:t>Природно-хозяйственные</w:t>
      </w:r>
      <w:r>
        <w:rPr>
          <w:i/>
          <w:spacing w:val="-6"/>
        </w:rPr>
        <w:t xml:space="preserve"> </w:t>
      </w:r>
      <w:r>
        <w:rPr>
          <w:i/>
        </w:rPr>
        <w:t>зоны.</w:t>
      </w:r>
      <w:r>
        <w:rPr>
          <w:i/>
          <w:spacing w:val="-3"/>
        </w:rPr>
        <w:t xml:space="preserve"> </w:t>
      </w:r>
      <w:r>
        <w:t>Природно-хозяйственные</w:t>
      </w:r>
      <w:r>
        <w:rPr>
          <w:spacing w:val="-7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России:</w:t>
      </w:r>
      <w:r>
        <w:tab/>
        <w:t>взаимосвязь и</w:t>
      </w:r>
      <w:r>
        <w:rPr>
          <w:spacing w:val="1"/>
        </w:rPr>
        <w:t xml:space="preserve"> </w:t>
      </w:r>
      <w:r>
        <w:t>взаимообусловленность их компонентов. Характеристика арктических пустынь, тундр и лесотундр,</w:t>
      </w:r>
      <w:r>
        <w:rPr>
          <w:spacing w:val="-57"/>
        </w:rPr>
        <w:t xml:space="preserve"> </w:t>
      </w:r>
      <w:r>
        <w:t>лесов, лесостепей и степей, полупустынь и пустынь. Анализ физической карты и карт ко</w:t>
      </w:r>
      <w:r>
        <w:t>мпонентов</w:t>
      </w:r>
      <w:r>
        <w:rPr>
          <w:spacing w:val="1"/>
        </w:rPr>
        <w:t xml:space="preserve"> </w:t>
      </w:r>
      <w:r>
        <w:t>природы для установления взаимосвязей между ними в разных природных зонах. 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использование,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Заповедники.</w:t>
      </w:r>
      <w:r>
        <w:rPr>
          <w:spacing w:val="-3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  <w:r>
        <w:rPr>
          <w:spacing w:val="-3"/>
        </w:rPr>
        <w:t xml:space="preserve"> </w:t>
      </w:r>
      <w:r>
        <w:t>Особо</w:t>
      </w:r>
      <w:r>
        <w:rPr>
          <w:spacing w:val="-57"/>
        </w:rPr>
        <w:t xml:space="preserve"> </w:t>
      </w:r>
      <w:r>
        <w:t>охраняемые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наследия.</w:t>
      </w:r>
    </w:p>
    <w:p w:rsidR="00110E90" w:rsidRDefault="0007444D">
      <w:pPr>
        <w:pStyle w:val="a3"/>
        <w:spacing w:before="3" w:line="275" w:lineRule="exact"/>
        <w:jc w:val="left"/>
      </w:pP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110E90" w:rsidRDefault="0007444D">
      <w:pPr>
        <w:pStyle w:val="a3"/>
        <w:spacing w:before="1" w:line="237" w:lineRule="auto"/>
        <w:ind w:right="307"/>
      </w:pPr>
      <w:r>
        <w:rPr>
          <w:i/>
        </w:rPr>
        <w:t>Численность</w:t>
      </w:r>
      <w:r>
        <w:rPr>
          <w:i/>
          <w:spacing w:val="1"/>
        </w:rPr>
        <w:t xml:space="preserve"> </w:t>
      </w:r>
      <w:r>
        <w:rPr>
          <w:i/>
        </w:rPr>
        <w:t>населении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российского 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XXI вв.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ст</w:t>
      </w:r>
      <w:r>
        <w:t>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территорий.</w:t>
      </w:r>
    </w:p>
    <w:p w:rsidR="00110E90" w:rsidRDefault="0007444D">
      <w:pPr>
        <w:ind w:left="293" w:right="309"/>
        <w:jc w:val="both"/>
        <w:rPr>
          <w:sz w:val="24"/>
        </w:rPr>
      </w:pPr>
      <w:r>
        <w:rPr>
          <w:i/>
          <w:sz w:val="24"/>
        </w:rPr>
        <w:t>Половой и возрастной состав населения 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Своеобразие полового и возрастного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населения в России и определяющие его факторы. </w:t>
      </w:r>
      <w:r>
        <w:rPr>
          <w:sz w:val="24"/>
        </w:rPr>
        <w:t>Средняя прогнозируемая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мужского и женского населения России.</w:t>
      </w:r>
    </w:p>
    <w:p w:rsidR="00110E90" w:rsidRDefault="0007444D">
      <w:pPr>
        <w:pStyle w:val="a3"/>
        <w:spacing w:line="237" w:lineRule="auto"/>
        <w:ind w:right="304"/>
      </w:pPr>
      <w:r>
        <w:rPr>
          <w:i/>
        </w:rPr>
        <w:t xml:space="preserve">Народы и религии России. </w:t>
      </w:r>
      <w:r>
        <w:t>Россия —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57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политико-административным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Использование географических знаний для анализа территориальных аспектов межнациональн</w:t>
      </w:r>
      <w:r>
        <w:t>ых</w:t>
      </w:r>
      <w:r>
        <w:rPr>
          <w:spacing w:val="1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населения. География</w:t>
      </w:r>
      <w:r>
        <w:rPr>
          <w:spacing w:val="-1"/>
        </w:rPr>
        <w:t xml:space="preserve"> </w:t>
      </w:r>
      <w:r>
        <w:t>религий.</w:t>
      </w:r>
    </w:p>
    <w:p w:rsidR="00110E90" w:rsidRDefault="0007444D">
      <w:pPr>
        <w:pStyle w:val="a3"/>
        <w:spacing w:before="2" w:line="237" w:lineRule="auto"/>
        <w:ind w:right="304"/>
      </w:pPr>
      <w:r>
        <w:rPr>
          <w:i/>
        </w:rPr>
        <w:t xml:space="preserve">Особенности размещении населения России, </w:t>
      </w:r>
      <w:r>
        <w:t>Географические особенности размещения 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 xml:space="preserve">Основная полоса </w:t>
      </w:r>
      <w:r>
        <w:t>расселения. Городское и сельское население. Крупнейшие города и городские</w:t>
      </w:r>
      <w:r>
        <w:rPr>
          <w:spacing w:val="1"/>
        </w:rPr>
        <w:t xml:space="preserve"> </w:t>
      </w:r>
      <w:r>
        <w:t>агломерации, их роль в жизни страны. Сельская местность, сельские поселения. 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4"/>
        </w:rPr>
        <w:t xml:space="preserve"> </w:t>
      </w:r>
      <w:r>
        <w:t>показателей</w:t>
      </w:r>
      <w:r>
        <w:rPr>
          <w:spacing w:val="16"/>
        </w:rPr>
        <w:t xml:space="preserve"> </w:t>
      </w:r>
      <w:r>
        <w:t>соотношения</w:t>
      </w:r>
      <w:r>
        <w:rPr>
          <w:spacing w:val="15"/>
        </w:rPr>
        <w:t xml:space="preserve"> </w:t>
      </w:r>
      <w:r>
        <w:t>городского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сельского</w:t>
      </w:r>
      <w:r>
        <w:rPr>
          <w:spacing w:val="14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частях</w:t>
      </w:r>
      <w:r>
        <w:rPr>
          <w:spacing w:val="18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п</w:t>
      </w:r>
      <w:r>
        <w:t>о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статистическим</w:t>
      </w:r>
      <w:r>
        <w:rPr>
          <w:spacing w:val="-4"/>
        </w:rPr>
        <w:t xml:space="preserve"> </w:t>
      </w:r>
      <w:r>
        <w:t>данным.</w:t>
      </w:r>
      <w:r>
        <w:rPr>
          <w:spacing w:val="-4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размещении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110E90" w:rsidRDefault="0007444D">
      <w:pPr>
        <w:pStyle w:val="a3"/>
        <w:spacing w:before="1" w:line="237" w:lineRule="auto"/>
        <w:ind w:right="307"/>
      </w:pPr>
      <w:r>
        <w:rPr>
          <w:i/>
        </w:rPr>
        <w:t>Миграции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</w:t>
      </w:r>
      <w:r>
        <w:t>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Определение по статистическим материалам показателей миграционного прироста для отдельных</w:t>
      </w:r>
      <w:r>
        <w:rPr>
          <w:spacing w:val="1"/>
        </w:rPr>
        <w:t xml:space="preserve"> </w:t>
      </w:r>
      <w:r>
        <w:t>территорий России.</w:t>
      </w:r>
    </w:p>
    <w:p w:rsidR="00110E90" w:rsidRDefault="0007444D">
      <w:pPr>
        <w:pStyle w:val="a3"/>
        <w:spacing w:before="2" w:line="237" w:lineRule="auto"/>
        <w:ind w:right="304"/>
      </w:pPr>
      <w:r>
        <w:rPr>
          <w:i/>
        </w:rPr>
        <w:t>Человеческий</w:t>
      </w:r>
      <w:r>
        <w:rPr>
          <w:i/>
          <w:spacing w:val="-14"/>
        </w:rPr>
        <w:t xml:space="preserve"> </w:t>
      </w:r>
      <w:r>
        <w:rPr>
          <w:i/>
        </w:rPr>
        <w:t>капитал</w:t>
      </w:r>
      <w:r>
        <w:rPr>
          <w:i/>
          <w:spacing w:val="-13"/>
        </w:rPr>
        <w:t xml:space="preserve"> </w:t>
      </w:r>
      <w:r>
        <w:rPr>
          <w:i/>
        </w:rPr>
        <w:t>страны.</w:t>
      </w:r>
      <w:r>
        <w:rPr>
          <w:i/>
          <w:spacing w:val="-12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человеческого</w:t>
      </w:r>
      <w:r>
        <w:rPr>
          <w:spacing w:val="-14"/>
        </w:rPr>
        <w:t xml:space="preserve"> </w:t>
      </w:r>
      <w:r>
        <w:t>капитала.</w:t>
      </w:r>
      <w:r>
        <w:rPr>
          <w:spacing w:val="-13"/>
        </w:rPr>
        <w:t xml:space="preserve"> </w:t>
      </w:r>
      <w:r>
        <w:t>Трудовые</w:t>
      </w:r>
      <w:r>
        <w:rPr>
          <w:spacing w:val="-15"/>
        </w:rPr>
        <w:t xml:space="preserve"> </w:t>
      </w:r>
      <w:r>
        <w:t>ресурсы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экономически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определяющие. Качество населения.</w:t>
      </w:r>
    </w:p>
    <w:p w:rsidR="00110E90" w:rsidRDefault="0007444D">
      <w:pPr>
        <w:pStyle w:val="a3"/>
        <w:spacing w:before="2" w:line="275" w:lineRule="exact"/>
      </w:pPr>
      <w:r>
        <w:t>Хозяйство</w:t>
      </w:r>
      <w:r>
        <w:rPr>
          <w:spacing w:val="-3"/>
        </w:rPr>
        <w:t xml:space="preserve"> </w:t>
      </w:r>
      <w:r>
        <w:t>России</w:t>
      </w:r>
    </w:p>
    <w:p w:rsidR="00110E90" w:rsidRDefault="0007444D">
      <w:pPr>
        <w:pStyle w:val="a3"/>
        <w:spacing w:before="1" w:line="237" w:lineRule="auto"/>
        <w:ind w:right="306"/>
      </w:pP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хозяйства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-57"/>
        </w:rPr>
        <w:t xml:space="preserve"> </w:t>
      </w:r>
      <w:r>
        <w:t>структуры хозяйства страны, факторы их формирования и развития. Экономико-географическое</w:t>
      </w:r>
      <w:r>
        <w:rPr>
          <w:spacing w:val="1"/>
        </w:rPr>
        <w:t xml:space="preserve"> </w:t>
      </w:r>
      <w:r>
        <w:t>положение России как фактор развития ее хозяйства. Анализ экономических карт для определения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территориальн</w:t>
      </w:r>
      <w:r>
        <w:t>ой</w:t>
      </w:r>
      <w:r>
        <w:rPr>
          <w:spacing w:val="-2"/>
        </w:rPr>
        <w:t xml:space="preserve"> </w:t>
      </w:r>
      <w:r>
        <w:t>структуры хозяйства.</w:t>
      </w:r>
    </w:p>
    <w:p w:rsidR="00110E90" w:rsidRDefault="0007444D">
      <w:pPr>
        <w:pStyle w:val="a3"/>
        <w:spacing w:before="3" w:line="237" w:lineRule="auto"/>
        <w:ind w:right="301"/>
      </w:pPr>
      <w:r>
        <w:rPr>
          <w:i/>
        </w:rPr>
        <w:t>Производственный</w:t>
      </w:r>
      <w:r>
        <w:rPr>
          <w:i/>
          <w:spacing w:val="1"/>
        </w:rPr>
        <w:t xml:space="preserve"> </w:t>
      </w:r>
      <w:r>
        <w:rPr>
          <w:i/>
        </w:rPr>
        <w:t>капитал.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зона</w:t>
      </w:r>
      <w:r>
        <w:rPr>
          <w:spacing w:val="-12"/>
        </w:rPr>
        <w:t xml:space="preserve"> </w:t>
      </w:r>
      <w:r>
        <w:t>хозяйственного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зона</w:t>
      </w:r>
      <w:r>
        <w:rPr>
          <w:spacing w:val="-12"/>
        </w:rPr>
        <w:t xml:space="preserve"> </w:t>
      </w:r>
      <w:r>
        <w:t>Севера,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проблемы.</w:t>
      </w:r>
      <w:r>
        <w:rPr>
          <w:spacing w:val="-10"/>
        </w:rPr>
        <w:t xml:space="preserve"> </w:t>
      </w:r>
      <w:r>
        <w:t>Условия</w:t>
      </w:r>
      <w:r>
        <w:rPr>
          <w:spacing w:val="-58"/>
        </w:rPr>
        <w:t xml:space="preserve"> </w:t>
      </w:r>
      <w:r>
        <w:t xml:space="preserve">и факторы размещения предприятий. Важнейшие межотраслевые комплексы и отрасли. </w:t>
      </w:r>
      <w:r>
        <w:rPr>
          <w:i/>
        </w:rPr>
        <w:t>Топливно-</w:t>
      </w:r>
      <w:r>
        <w:rPr>
          <w:i/>
          <w:spacing w:val="1"/>
        </w:rPr>
        <w:t xml:space="preserve"> </w:t>
      </w:r>
      <w:r>
        <w:rPr>
          <w:i/>
        </w:rPr>
        <w:t xml:space="preserve">энергетический комплекс (ТЭК). </w:t>
      </w:r>
      <w:r>
        <w:t>Состав, место и значение в хозяйстве. Нефтяная, газовая, 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добычи,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трубопроводов. Электроэнергетика: типы электростанций, их особенности и доля в производстве</w:t>
      </w:r>
      <w:r>
        <w:rPr>
          <w:spacing w:val="1"/>
        </w:rPr>
        <w:t xml:space="preserve"> </w:t>
      </w:r>
      <w:r>
        <w:t>электроэнергии. Энергосистемы. ТЭК и охрана окружающей среды. Составление характеристики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нефтяных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</w:t>
      </w:r>
      <w:r>
        <w:t>льных</w:t>
      </w:r>
      <w:r>
        <w:rPr>
          <w:spacing w:val="2"/>
        </w:rPr>
        <w:t xml:space="preserve"> </w:t>
      </w:r>
      <w:r>
        <w:t>бассейнов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2"/>
        </w:rPr>
        <w:t xml:space="preserve"> </w:t>
      </w:r>
      <w:r>
        <w:t>материалам.</w:t>
      </w:r>
    </w:p>
    <w:p w:rsidR="00110E90" w:rsidRDefault="0007444D">
      <w:pPr>
        <w:pStyle w:val="a3"/>
        <w:spacing w:before="7" w:line="237" w:lineRule="auto"/>
        <w:ind w:right="311"/>
      </w:pPr>
      <w:r>
        <w:rPr>
          <w:i/>
          <w:spacing w:val="-1"/>
        </w:rPr>
        <w:t>Машиностроение,</w:t>
      </w:r>
      <w:r>
        <w:rPr>
          <w:i/>
          <w:spacing w:val="-12"/>
        </w:rPr>
        <w:t xml:space="preserve"> </w:t>
      </w:r>
      <w:r>
        <w:rPr>
          <w:spacing w:val="-1"/>
        </w:rPr>
        <w:t>Состав,</w:t>
      </w:r>
      <w:r>
        <w:rPr>
          <w:spacing w:val="-12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хозяйстве.</w:t>
      </w:r>
      <w:r>
        <w:rPr>
          <w:spacing w:val="-11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размещения</w:t>
      </w:r>
      <w:r>
        <w:rPr>
          <w:spacing w:val="-11"/>
        </w:rPr>
        <w:t xml:space="preserve"> </w:t>
      </w:r>
      <w:r>
        <w:t>машиностроительных</w:t>
      </w:r>
      <w:r>
        <w:rPr>
          <w:spacing w:val="-57"/>
        </w:rPr>
        <w:t xml:space="preserve"> </w:t>
      </w:r>
      <w:r>
        <w:t>предприятий. География важнейших</w:t>
      </w:r>
      <w:r>
        <w:rPr>
          <w:spacing w:val="1"/>
        </w:rPr>
        <w:t xml:space="preserve"> </w:t>
      </w:r>
      <w:r>
        <w:t>отраслей: основные районы и центры. Машиностроение и</w:t>
      </w:r>
      <w:r>
        <w:rPr>
          <w:spacing w:val="1"/>
        </w:rPr>
        <w:t xml:space="preserve"> </w:t>
      </w:r>
      <w:r>
        <w:t>охрана окружающей среды</w:t>
      </w:r>
      <w:r>
        <w:t>. Определение главных районов размещения отраслей трудоемкого и</w:t>
      </w:r>
      <w:r>
        <w:rPr>
          <w:spacing w:val="1"/>
        </w:rPr>
        <w:t xml:space="preserve"> </w:t>
      </w:r>
      <w:r>
        <w:t>металлоемкого</w:t>
      </w:r>
      <w:r>
        <w:rPr>
          <w:spacing w:val="-1"/>
        </w:rPr>
        <w:t xml:space="preserve"> </w:t>
      </w:r>
      <w:r>
        <w:t>машиностроения по картам.</w:t>
      </w:r>
    </w:p>
    <w:p w:rsidR="00110E90" w:rsidRDefault="0007444D">
      <w:pPr>
        <w:pStyle w:val="a3"/>
        <w:spacing w:before="4" w:line="237" w:lineRule="auto"/>
        <w:ind w:right="303"/>
      </w:pPr>
      <w:r>
        <w:rPr>
          <w:i/>
        </w:rPr>
        <w:t>Металлургия.</w:t>
      </w:r>
      <w:r>
        <w:rPr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металлургия: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предприятий. География металлургии черных, легких и </w:t>
      </w:r>
      <w:r>
        <w:t>тяжелых цветных 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центры.</w:t>
      </w:r>
      <w:r>
        <w:rPr>
          <w:spacing w:val="-1"/>
        </w:rPr>
        <w:t xml:space="preserve"> </w:t>
      </w:r>
      <w:r>
        <w:t>Металлургия и охрана</w:t>
      </w:r>
      <w:r>
        <w:rPr>
          <w:spacing w:val="-2"/>
        </w:rPr>
        <w:t xml:space="preserve"> </w:t>
      </w:r>
      <w:r>
        <w:t>окружающей среды.</w:t>
      </w:r>
    </w:p>
    <w:p w:rsidR="00110E90" w:rsidRDefault="0007444D">
      <w:pPr>
        <w:pStyle w:val="a3"/>
        <w:ind w:right="303"/>
      </w:pPr>
      <w:r>
        <w:rPr>
          <w:i/>
        </w:rPr>
        <w:t>Химическая</w:t>
      </w:r>
      <w:r>
        <w:rPr>
          <w:i/>
          <w:spacing w:val="1"/>
        </w:rPr>
        <w:t xml:space="preserve"> </w:t>
      </w:r>
      <w:r>
        <w:rPr>
          <w:i/>
        </w:rPr>
        <w:t>промышленность.</w:t>
      </w:r>
      <w:r>
        <w:rPr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комплексы</w:t>
      </w:r>
      <w:r>
        <w:t>.</w:t>
      </w:r>
      <w:r>
        <w:rPr>
          <w:spacing w:val="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0E90" w:rsidRDefault="0007444D">
      <w:pPr>
        <w:pStyle w:val="a3"/>
        <w:spacing w:line="237" w:lineRule="auto"/>
        <w:ind w:right="307"/>
      </w:pPr>
      <w:r>
        <w:rPr>
          <w:i/>
        </w:rPr>
        <w:t xml:space="preserve">Легкая промышленность. </w:t>
      </w:r>
      <w:r>
        <w:t>Состав, место и значение в хозяйстве. Факторы размещения предприятий.</w:t>
      </w:r>
      <w:r>
        <w:rPr>
          <w:spacing w:val="-57"/>
        </w:rPr>
        <w:t xml:space="preserve"> </w:t>
      </w:r>
      <w:r>
        <w:t>География важнейших отраслей: основные районы и лесоперерабатывающие комплексы. Лесная</w:t>
      </w:r>
      <w:r>
        <w:rPr>
          <w:spacing w:val="1"/>
        </w:rPr>
        <w:t xml:space="preserve"> </w:t>
      </w:r>
      <w:r>
        <w:t>промышленность и охра</w:t>
      </w:r>
      <w:r>
        <w:t>на</w:t>
      </w:r>
      <w:r>
        <w:rPr>
          <w:spacing w:val="-1"/>
        </w:rPr>
        <w:t xml:space="preserve"> </w:t>
      </w:r>
      <w:r>
        <w:t>окружающей среды.</w:t>
      </w:r>
    </w:p>
    <w:p w:rsidR="00110E90" w:rsidRDefault="0007444D">
      <w:pPr>
        <w:pStyle w:val="a3"/>
        <w:spacing w:line="237" w:lineRule="auto"/>
        <w:ind w:right="308"/>
      </w:pPr>
      <w:r>
        <w:rPr>
          <w:i/>
        </w:rPr>
        <w:t xml:space="preserve">Агропромышленный комплекс. </w:t>
      </w:r>
      <w:r>
        <w:t>Состав, место и значение в хозяйстве. Сельское хозяйство. 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сельскохозяйственные угодья, их структура. Земледелие </w:t>
      </w:r>
      <w:r>
        <w:t>и животноводство: география 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эколого-климатическим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зерновых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главных районов животноводства.</w:t>
      </w:r>
    </w:p>
    <w:p w:rsidR="00110E90" w:rsidRDefault="0007444D">
      <w:pPr>
        <w:pStyle w:val="a3"/>
        <w:spacing w:before="3" w:line="237" w:lineRule="auto"/>
        <w:ind w:right="30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</w:t>
      </w:r>
      <w:r>
        <w:t>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хозяйстве.</w:t>
      </w:r>
      <w:r>
        <w:rPr>
          <w:spacing w:val="-10"/>
        </w:rPr>
        <w:t xml:space="preserve"> </w:t>
      </w:r>
      <w:r>
        <w:rPr>
          <w:spacing w:val="-1"/>
        </w:rPr>
        <w:t>Факторы</w:t>
      </w:r>
      <w:r>
        <w:rPr>
          <w:spacing w:val="-11"/>
        </w:rPr>
        <w:t xml:space="preserve"> </w:t>
      </w:r>
      <w:r>
        <w:rPr>
          <w:spacing w:val="-1"/>
        </w:rPr>
        <w:t>размещения</w:t>
      </w:r>
      <w:r>
        <w:rPr>
          <w:spacing w:val="-10"/>
        </w:rPr>
        <w:t xml:space="preserve"> </w:t>
      </w:r>
      <w:r>
        <w:t>предприятий.</w:t>
      </w:r>
      <w:r>
        <w:rPr>
          <w:spacing w:val="-13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отраслей:</w:t>
      </w:r>
      <w:r>
        <w:rPr>
          <w:spacing w:val="-11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районы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центры.</w:t>
      </w:r>
      <w:r>
        <w:rPr>
          <w:spacing w:val="-15"/>
        </w:rPr>
        <w:t xml:space="preserve"> </w:t>
      </w:r>
      <w:r>
        <w:t>Пищевая</w:t>
      </w:r>
      <w:r>
        <w:rPr>
          <w:spacing w:val="-12"/>
        </w:rPr>
        <w:t xml:space="preserve"> </w:t>
      </w:r>
      <w:r>
        <w:t>промышленность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среды.</w:t>
      </w:r>
      <w:r>
        <w:rPr>
          <w:spacing w:val="-12"/>
        </w:rPr>
        <w:t xml:space="preserve"> </w:t>
      </w:r>
      <w:r>
        <w:t>Легкая</w:t>
      </w:r>
      <w:r>
        <w:rPr>
          <w:spacing w:val="-14"/>
        </w:rPr>
        <w:t xml:space="preserve"> </w:t>
      </w:r>
      <w:r>
        <w:t>промышленность.</w:t>
      </w:r>
      <w:r>
        <w:rPr>
          <w:spacing w:val="-57"/>
        </w:rPr>
        <w:t xml:space="preserve"> </w:t>
      </w:r>
      <w:r>
        <w:t>Состав, место и значение в хозяйстве. Факторы</w:t>
      </w:r>
      <w:r>
        <w:t xml:space="preserve"> размещения предприятий. География 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Легкая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0E90" w:rsidRDefault="0007444D">
      <w:pPr>
        <w:pStyle w:val="a3"/>
        <w:spacing w:before="4" w:line="237" w:lineRule="auto"/>
        <w:ind w:right="308"/>
      </w:pPr>
      <w:r>
        <w:rPr>
          <w:i/>
        </w:rPr>
        <w:t xml:space="preserve">Сфера услуг (инфраструктурный комплекс). </w:t>
      </w:r>
      <w:r>
        <w:t>Состав, место и значение в хозяйстве. Транспорт 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</w:t>
      </w:r>
      <w:r>
        <w:t>озяйстве.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-57"/>
        </w:rPr>
        <w:t xml:space="preserve"> </w:t>
      </w:r>
      <w:r>
        <w:t>основные транспортные пути и линии связи, крупнейшие транспортные узлы. Транспорт и охрана</w:t>
      </w:r>
      <w:r>
        <w:rPr>
          <w:spacing w:val="1"/>
        </w:rPr>
        <w:t xml:space="preserve"> </w:t>
      </w:r>
      <w:r>
        <w:t>окружающей среды. География науки. Состав, место и значение в хозяйстве, основные районы,</w:t>
      </w:r>
      <w:r>
        <w:rPr>
          <w:spacing w:val="1"/>
        </w:rPr>
        <w:t xml:space="preserve"> </w:t>
      </w:r>
      <w:r>
        <w:t>центры, города наук</w:t>
      </w:r>
      <w:r>
        <w:t>и. Социальная сфера: географические различия в уровне развития и качестве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населения.</w:t>
      </w:r>
    </w:p>
    <w:p w:rsidR="00110E90" w:rsidRDefault="0007444D">
      <w:pPr>
        <w:pStyle w:val="a3"/>
        <w:spacing w:before="2" w:line="275" w:lineRule="exact"/>
      </w:pPr>
      <w:r>
        <w:t>Районы</w:t>
      </w:r>
      <w:r>
        <w:rPr>
          <w:spacing w:val="-3"/>
        </w:rPr>
        <w:t xml:space="preserve"> </w:t>
      </w:r>
      <w:r>
        <w:t>России</w:t>
      </w:r>
    </w:p>
    <w:p w:rsidR="00110E90" w:rsidRDefault="0007444D">
      <w:pPr>
        <w:spacing w:before="2" w:line="237" w:lineRule="auto"/>
        <w:ind w:left="293" w:right="306"/>
        <w:jc w:val="both"/>
        <w:rPr>
          <w:sz w:val="24"/>
        </w:rPr>
      </w:pPr>
      <w:r>
        <w:rPr>
          <w:i/>
          <w:sz w:val="24"/>
        </w:rPr>
        <w:t>Природно-хозяйственное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 разных видов районирования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10E90" w:rsidRDefault="0007444D">
      <w:pPr>
        <w:spacing w:before="1"/>
        <w:ind w:left="293"/>
        <w:jc w:val="both"/>
        <w:rPr>
          <w:i/>
          <w:sz w:val="24"/>
        </w:rPr>
      </w:pPr>
      <w:r>
        <w:rPr>
          <w:i/>
          <w:sz w:val="24"/>
        </w:rPr>
        <w:t>Крупные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районы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spacing w:before="79" w:line="275" w:lineRule="exact"/>
        <w:ind w:left="293"/>
        <w:jc w:val="both"/>
        <w:rPr>
          <w:sz w:val="24"/>
        </w:rPr>
      </w:pPr>
      <w:r>
        <w:rPr>
          <w:i/>
          <w:sz w:val="24"/>
        </w:rPr>
        <w:lastRenderedPageBreak/>
        <w:t>Регионы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Западный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Восточный.</w:t>
      </w:r>
    </w:p>
    <w:p w:rsidR="00110E90" w:rsidRDefault="0007444D">
      <w:pPr>
        <w:pStyle w:val="a3"/>
        <w:spacing w:before="1" w:line="237" w:lineRule="auto"/>
        <w:ind w:right="309"/>
      </w:pPr>
      <w:r>
        <w:rPr>
          <w:i/>
        </w:rPr>
        <w:t>Районы</w:t>
      </w:r>
      <w:r>
        <w:rPr>
          <w:i/>
          <w:spacing w:val="1"/>
        </w:rPr>
        <w:t xml:space="preserve"> </w:t>
      </w:r>
      <w:r>
        <w:rPr>
          <w:i/>
        </w:rPr>
        <w:t>России:</w:t>
      </w:r>
      <w:r>
        <w:rPr>
          <w:i/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Юг.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Западная</w:t>
      </w:r>
      <w:r>
        <w:rPr>
          <w:spacing w:val="-1"/>
        </w:rPr>
        <w:t xml:space="preserve"> </w:t>
      </w:r>
      <w:r>
        <w:t>Сибирь. Восточная Сибирь. Дальний</w:t>
      </w:r>
      <w:r>
        <w:rPr>
          <w:spacing w:val="-3"/>
        </w:rPr>
        <w:t xml:space="preserve"> </w:t>
      </w:r>
      <w:r>
        <w:t>Восток.</w:t>
      </w:r>
    </w:p>
    <w:p w:rsidR="00110E90" w:rsidRDefault="0007444D">
      <w:pPr>
        <w:pStyle w:val="a3"/>
        <w:spacing w:before="1" w:line="237" w:lineRule="auto"/>
        <w:ind w:right="305"/>
      </w:pPr>
      <w:r>
        <w:rPr>
          <w:i/>
        </w:rPr>
        <w:t>Характеристика</w:t>
      </w:r>
      <w:r>
        <w:rPr>
          <w:i/>
          <w:spacing w:val="-7"/>
        </w:rPr>
        <w:t xml:space="preserve"> </w:t>
      </w:r>
      <w:r>
        <w:rPr>
          <w:i/>
        </w:rPr>
        <w:t>регионов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районов.</w:t>
      </w:r>
      <w:r>
        <w:rPr>
          <w:i/>
          <w:spacing w:val="-6"/>
        </w:rPr>
        <w:t xml:space="preserve"> </w:t>
      </w:r>
      <w:r>
        <w:t>Состав,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положения,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влияние</w:t>
      </w:r>
      <w:r>
        <w:rPr>
          <w:spacing w:val="-58"/>
        </w:rPr>
        <w:t xml:space="preserve"> </w:t>
      </w:r>
      <w:r>
        <w:t>на природу, хозяйство и жизнь населения. Специфика природы: геологическое строение и рельеф,</w:t>
      </w:r>
      <w:r>
        <w:rPr>
          <w:spacing w:val="1"/>
        </w:rPr>
        <w:t xml:space="preserve"> </w:t>
      </w:r>
      <w:r>
        <w:t>климат.природные</w:t>
      </w:r>
      <w:r>
        <w:rPr>
          <w:spacing w:val="-3"/>
        </w:rPr>
        <w:t xml:space="preserve"> </w:t>
      </w:r>
      <w:r>
        <w:t>зоны, природные</w:t>
      </w:r>
      <w:r>
        <w:rPr>
          <w:spacing w:val="-2"/>
        </w:rPr>
        <w:t xml:space="preserve"> </w:t>
      </w:r>
      <w:r>
        <w:t>ресурсы.</w:t>
      </w:r>
    </w:p>
    <w:p w:rsidR="00110E90" w:rsidRDefault="0007444D">
      <w:pPr>
        <w:pStyle w:val="a3"/>
        <w:ind w:right="314"/>
      </w:pPr>
      <w:r>
        <w:t>Население: численность, естественный прирост и миграц</w:t>
      </w:r>
      <w:r>
        <w:t>ии, специфика расселения, 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традиции и</w:t>
      </w:r>
      <w:r>
        <w:rPr>
          <w:spacing w:val="-2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жизни населения.</w:t>
      </w:r>
    </w:p>
    <w:p w:rsidR="00110E90" w:rsidRDefault="0007444D">
      <w:pPr>
        <w:pStyle w:val="a3"/>
        <w:spacing w:line="237" w:lineRule="auto"/>
        <w:ind w:right="304"/>
      </w:pPr>
      <w:r>
        <w:t>Место и роль района, региона в социально-экономическом развитии страны. 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</w:t>
      </w:r>
      <w:r>
        <w:t>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природно-хозяйственные различия. Сравнение географического положения регионов и районов, его</w:t>
      </w:r>
      <w:r>
        <w:rPr>
          <w:spacing w:val="-57"/>
        </w:rPr>
        <w:t xml:space="preserve"> </w:t>
      </w:r>
      <w:r>
        <w:t xml:space="preserve">влияния на природу, жизнь людей и хозяйство. </w:t>
      </w:r>
      <w:r>
        <w:t>Выявление и анализ условий для развития хозяйства</w:t>
      </w:r>
      <w:r>
        <w:rPr>
          <w:spacing w:val="-57"/>
        </w:rPr>
        <w:t xml:space="preserve"> </w:t>
      </w:r>
      <w:r>
        <w:t>регионов, районов. Анализ взаимодействия природы и человека на примере одной из территорий</w:t>
      </w:r>
      <w:r>
        <w:rPr>
          <w:spacing w:val="1"/>
        </w:rPr>
        <w:t xml:space="preserve"> </w:t>
      </w:r>
      <w:r>
        <w:t>региона.</w:t>
      </w:r>
    </w:p>
    <w:p w:rsidR="00110E90" w:rsidRDefault="0007444D">
      <w:pPr>
        <w:pStyle w:val="a3"/>
        <w:spacing w:before="2" w:line="275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110E90" w:rsidRDefault="0007444D">
      <w:pPr>
        <w:pStyle w:val="a3"/>
        <w:spacing w:before="1" w:line="237" w:lineRule="auto"/>
        <w:ind w:right="31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</w:t>
      </w:r>
      <w:r>
        <w:t>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Всемирного природного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124"/>
        </w:tabs>
        <w:rPr>
          <w:b/>
          <w:i/>
          <w:sz w:val="24"/>
        </w:rPr>
      </w:pPr>
      <w:r>
        <w:rPr>
          <w:b/>
          <w:i/>
          <w:sz w:val="24"/>
          <w:u w:val="thick"/>
        </w:rPr>
        <w:t>Математика.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Алгебра.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Геометрия.</w:t>
      </w:r>
    </w:p>
    <w:p w:rsidR="00110E90" w:rsidRDefault="0007444D">
      <w:pPr>
        <w:pStyle w:val="a3"/>
        <w:spacing w:before="144" w:line="237" w:lineRule="auto"/>
        <w:ind w:right="313"/>
      </w:pPr>
      <w:r>
        <w:t>Натуральные числа. Натуральный ряд. Десятичная система счисления.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числами. Свойства</w:t>
      </w:r>
      <w:r>
        <w:rPr>
          <w:spacing w:val="-1"/>
        </w:rPr>
        <w:t xml:space="preserve"> </w:t>
      </w:r>
      <w:r>
        <w:t>арифмет</w:t>
      </w:r>
      <w:r>
        <w:t>ических</w:t>
      </w:r>
      <w:r>
        <w:rPr>
          <w:spacing w:val="1"/>
        </w:rPr>
        <w:t xml:space="preserve"> </w:t>
      </w:r>
      <w:r>
        <w:t>действий.</w:t>
      </w:r>
    </w:p>
    <w:p w:rsidR="00110E90" w:rsidRDefault="0007444D">
      <w:pPr>
        <w:pStyle w:val="a3"/>
        <w:spacing w:line="273" w:lineRule="exac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110E90" w:rsidRDefault="0007444D">
      <w:pPr>
        <w:pStyle w:val="a3"/>
        <w:spacing w:before="1" w:line="237" w:lineRule="auto"/>
        <w:ind w:right="305"/>
      </w:pPr>
      <w:r>
        <w:t>Числовые выражения, значение числового выражения. Порядок действий в числовых выражениях,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скобок.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арифметическими</w:t>
      </w:r>
      <w:r>
        <w:rPr>
          <w:spacing w:val="-1"/>
        </w:rPr>
        <w:t xml:space="preserve"> </w:t>
      </w:r>
      <w:r>
        <w:t>способами.</w:t>
      </w:r>
    </w:p>
    <w:p w:rsidR="00110E90" w:rsidRDefault="0007444D">
      <w:pPr>
        <w:pStyle w:val="a3"/>
        <w:ind w:right="314"/>
      </w:pPr>
      <w:r>
        <w:t xml:space="preserve">Делители и кратные. Свойства и признаки </w:t>
      </w:r>
      <w:r>
        <w:t>делимости. Простые и составные числа. 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10E90" w:rsidRDefault="0007444D">
      <w:pPr>
        <w:pStyle w:val="a3"/>
        <w:spacing w:line="237" w:lineRule="auto"/>
        <w:ind w:right="310"/>
      </w:pPr>
      <w:r>
        <w:t>Дроби.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 действия с обыкновенными дробями. Нахождение час</w:t>
      </w:r>
      <w:r>
        <w:t>ти от целого и целого по его</w:t>
      </w:r>
      <w:r>
        <w:rPr>
          <w:spacing w:val="-57"/>
        </w:rPr>
        <w:t xml:space="preserve"> </w:t>
      </w:r>
      <w:r>
        <w:t>части.</w:t>
      </w:r>
    </w:p>
    <w:p w:rsidR="00110E90" w:rsidRDefault="0007444D">
      <w:pPr>
        <w:pStyle w:val="a3"/>
        <w:ind w:right="303"/>
      </w:pP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 Представление десятичной дроби в виде обыкновенной дроби и обыкновенной в виде</w:t>
      </w:r>
      <w:r>
        <w:rPr>
          <w:spacing w:val="1"/>
        </w:rPr>
        <w:t xml:space="preserve"> </w:t>
      </w:r>
      <w:r>
        <w:t>десятичной.</w:t>
      </w:r>
    </w:p>
    <w:p w:rsidR="00110E90" w:rsidRDefault="0007444D">
      <w:pPr>
        <w:pStyle w:val="a3"/>
        <w:spacing w:line="237" w:lineRule="auto"/>
        <w:ind w:right="312"/>
      </w:pPr>
      <w:r>
        <w:rPr>
          <w:spacing w:val="-1"/>
        </w:rPr>
        <w:t>Проценты;</w:t>
      </w:r>
      <w:r>
        <w:rPr>
          <w:spacing w:val="-12"/>
        </w:rPr>
        <w:t xml:space="preserve"> </w:t>
      </w:r>
      <w:r>
        <w:rPr>
          <w:spacing w:val="-1"/>
        </w:rPr>
        <w:t>нахождение</w:t>
      </w:r>
      <w:r>
        <w:rPr>
          <w:spacing w:val="-13"/>
        </w:rPr>
        <w:t xml:space="preserve"> </w:t>
      </w:r>
      <w:r>
        <w:rPr>
          <w:spacing w:val="-1"/>
        </w:rPr>
        <w:t>процентов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величины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процентам.</w:t>
      </w:r>
      <w:r>
        <w:rPr>
          <w:spacing w:val="-12"/>
        </w:rPr>
        <w:t xml:space="preserve"> </w:t>
      </w:r>
      <w:r>
        <w:t>Отношение;</w:t>
      </w:r>
      <w:r>
        <w:rPr>
          <w:spacing w:val="-12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процентах. Пропорция; основное</w:t>
      </w:r>
      <w:r>
        <w:rPr>
          <w:spacing w:val="-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пропорции.</w:t>
      </w:r>
    </w:p>
    <w:p w:rsidR="00110E90" w:rsidRDefault="0007444D">
      <w:pPr>
        <w:pStyle w:val="a3"/>
        <w:spacing w:line="273" w:lineRule="exact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арифметическими</w:t>
      </w:r>
      <w:r>
        <w:rPr>
          <w:spacing w:val="-3"/>
        </w:rPr>
        <w:t xml:space="preserve"> </w:t>
      </w:r>
      <w:r>
        <w:t>способами.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Рациональные</w:t>
      </w:r>
      <w:r>
        <w:rPr>
          <w:spacing w:val="-6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модуль числа.</w:t>
      </w:r>
      <w:r>
        <w:rPr>
          <w:spacing w:val="-4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целых</w:t>
      </w:r>
      <w:r>
        <w:rPr>
          <w:spacing w:val="-57"/>
        </w:rPr>
        <w:t xml:space="preserve"> </w:t>
      </w:r>
      <w:r>
        <w:t xml:space="preserve">чисел. Множество рациональных чисел; рациональное число как отношение </w:t>
      </w:r>
      <w:r>
        <w:rPr>
          <w:i/>
        </w:rPr>
        <w:t>m/n</w:t>
      </w:r>
      <w:r>
        <w:t xml:space="preserve">где </w:t>
      </w:r>
      <w:r>
        <w:rPr>
          <w:i/>
        </w:rPr>
        <w:t xml:space="preserve">т </w:t>
      </w:r>
      <w:r>
        <w:t>— целое</w:t>
      </w:r>
      <w:r>
        <w:rPr>
          <w:spacing w:val="1"/>
        </w:rPr>
        <w:t xml:space="preserve"> </w:t>
      </w:r>
      <w:r>
        <w:t>число, ап — натуральное. Сравнение рациональных чисел.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3"/>
        </w:rPr>
        <w:t xml:space="preserve"> </w:t>
      </w:r>
      <w:r>
        <w:t>числами.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</w:t>
      </w:r>
      <w:r>
        <w:t>ем.</w:t>
      </w:r>
    </w:p>
    <w:p w:rsidR="00110E90" w:rsidRDefault="0007444D">
      <w:pPr>
        <w:pStyle w:val="a3"/>
        <w:spacing w:before="1" w:line="237" w:lineRule="auto"/>
        <w:ind w:right="877"/>
        <w:jc w:val="left"/>
      </w:pPr>
      <w:r>
        <w:t>Действительные числа. Квадратный корень из числа. Корень третьей степени. Запись корней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дробным</w:t>
      </w:r>
      <w:r>
        <w:rPr>
          <w:spacing w:val="-2"/>
        </w:rPr>
        <w:t xml:space="preserve"> </w:t>
      </w:r>
      <w:r>
        <w:t>показателем.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иррациональном</w:t>
      </w:r>
      <w:r>
        <w:rPr>
          <w:spacing w:val="-3"/>
        </w:rPr>
        <w:t xml:space="preserve"> </w:t>
      </w:r>
      <w:r>
        <w:t>числе.</w:t>
      </w:r>
      <w:r>
        <w:rPr>
          <w:spacing w:val="-4"/>
        </w:rPr>
        <w:t xml:space="preserve"> </w:t>
      </w:r>
      <w:r>
        <w:t>Иррациональность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V2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несоизмеримость</w:t>
      </w:r>
      <w:r>
        <w:rPr>
          <w:spacing w:val="-2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диагонали квадрата.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приближения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чисел.</w:t>
      </w:r>
    </w:p>
    <w:p w:rsidR="00110E90" w:rsidRDefault="0007444D">
      <w:pPr>
        <w:pStyle w:val="a3"/>
        <w:spacing w:before="3" w:line="237" w:lineRule="auto"/>
        <w:ind w:right="518"/>
        <w:jc w:val="left"/>
      </w:pPr>
      <w:r>
        <w:t>Множество</w:t>
      </w:r>
      <w:r>
        <w:rPr>
          <w:spacing w:val="-5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чисел;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бесконечными</w:t>
      </w:r>
      <w:r>
        <w:rPr>
          <w:spacing w:val="-57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чисел.</w:t>
      </w:r>
    </w:p>
    <w:p w:rsidR="00110E90" w:rsidRDefault="0007444D">
      <w:pPr>
        <w:pStyle w:val="a3"/>
        <w:spacing w:before="1" w:line="237" w:lineRule="auto"/>
        <w:ind w:right="332"/>
        <w:jc w:val="left"/>
      </w:pPr>
      <w:r>
        <w:t>Координатная</w:t>
      </w:r>
      <w:r>
        <w:rPr>
          <w:spacing w:val="-4"/>
        </w:rPr>
        <w:t xml:space="preserve"> </w:t>
      </w:r>
      <w:r>
        <w:t>прямая.</w:t>
      </w:r>
      <w:r>
        <w:rPr>
          <w:spacing w:val="-3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промежутки.</w:t>
      </w:r>
      <w:r>
        <w:rPr>
          <w:spacing w:val="-57"/>
        </w:rPr>
        <w:t xml:space="preserve"> </w:t>
      </w:r>
      <w:r>
        <w:t xml:space="preserve">Измерения, приближения, оценки. Единицы измерения </w:t>
      </w:r>
      <w:r>
        <w:rPr>
          <w:i/>
        </w:rPr>
        <w:t>длины, площади, объема, массы, времени,</w:t>
      </w:r>
      <w:r>
        <w:rPr>
          <w:i/>
          <w:spacing w:val="1"/>
        </w:rPr>
        <w:t xml:space="preserve"> </w:t>
      </w:r>
      <w:r>
        <w:rPr>
          <w:i/>
        </w:rPr>
        <w:t xml:space="preserve">скорости. </w:t>
      </w:r>
      <w:r>
        <w:t>Размеры объектов окружающего мира (от элементарных частиц до Вселенной),</w:t>
      </w:r>
      <w:r>
        <w:rPr>
          <w:spacing w:val="1"/>
        </w:rPr>
        <w:t xml:space="preserve"> </w:t>
      </w:r>
      <w:r>
        <w:t xml:space="preserve">длительность процессов в окружающем мире. Выделение множителя — степени десяти в </w:t>
      </w:r>
      <w:r>
        <w:t>записи</w:t>
      </w:r>
      <w:r>
        <w:rPr>
          <w:spacing w:val="1"/>
        </w:rPr>
        <w:t xml:space="preserve"> </w:t>
      </w:r>
      <w:r>
        <w:t>числа.</w:t>
      </w:r>
    </w:p>
    <w:p w:rsidR="00110E90" w:rsidRDefault="0007444D">
      <w:pPr>
        <w:pStyle w:val="a3"/>
        <w:spacing w:before="2"/>
        <w:ind w:right="976"/>
        <w:jc w:val="left"/>
      </w:pPr>
      <w:r>
        <w:t>Приближенное значение величины, точность приближения. Округление натуральных чисел и</w:t>
      </w:r>
      <w:r>
        <w:rPr>
          <w:spacing w:val="-57"/>
        </w:rPr>
        <w:t xml:space="preserve"> </w:t>
      </w:r>
      <w:r>
        <w:t>десятичных дробей. 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110E90" w:rsidRDefault="0007444D">
      <w:pPr>
        <w:pStyle w:val="a3"/>
        <w:spacing w:line="237" w:lineRule="auto"/>
        <w:jc w:val="left"/>
      </w:pPr>
      <w:r>
        <w:t>Алгебраические</w:t>
      </w:r>
      <w:r>
        <w:rPr>
          <w:spacing w:val="-14"/>
        </w:rPr>
        <w:t xml:space="preserve"> </w:t>
      </w:r>
      <w:r>
        <w:t>выражения.</w:t>
      </w:r>
      <w:r>
        <w:rPr>
          <w:spacing w:val="-12"/>
        </w:rPr>
        <w:t xml:space="preserve"> </w:t>
      </w:r>
      <w:r>
        <w:t>Буквенные</w:t>
      </w:r>
      <w:r>
        <w:rPr>
          <w:spacing w:val="-13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(выражения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переменными).</w:t>
      </w:r>
      <w:r>
        <w:rPr>
          <w:spacing w:val="-12"/>
        </w:rPr>
        <w:t xml:space="preserve"> </w:t>
      </w:r>
      <w:r>
        <w:t>Числовое</w:t>
      </w:r>
      <w:r>
        <w:rPr>
          <w:spacing w:val="-1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букве</w:t>
      </w:r>
      <w:r>
        <w:t>нного</w:t>
      </w:r>
      <w:r>
        <w:rPr>
          <w:spacing w:val="50"/>
        </w:rPr>
        <w:t xml:space="preserve"> </w:t>
      </w:r>
      <w:r>
        <w:t>выражения.</w:t>
      </w:r>
      <w:r>
        <w:rPr>
          <w:spacing w:val="50"/>
        </w:rPr>
        <w:t xml:space="preserve"> </w:t>
      </w:r>
      <w:r>
        <w:t>Допустимые</w:t>
      </w:r>
      <w:r>
        <w:rPr>
          <w:spacing w:val="51"/>
        </w:rPr>
        <w:t xml:space="preserve"> </w:t>
      </w:r>
      <w:r>
        <w:t>значения</w:t>
      </w:r>
      <w:r>
        <w:rPr>
          <w:spacing w:val="50"/>
        </w:rPr>
        <w:t xml:space="preserve"> </w:t>
      </w:r>
      <w:r>
        <w:t>переменных.</w:t>
      </w:r>
      <w:r>
        <w:rPr>
          <w:spacing w:val="50"/>
        </w:rPr>
        <w:t xml:space="preserve"> </w:t>
      </w:r>
      <w:r>
        <w:t>Подстановка</w:t>
      </w:r>
      <w:r>
        <w:rPr>
          <w:spacing w:val="50"/>
        </w:rPr>
        <w:t xml:space="preserve"> </w:t>
      </w:r>
      <w:r>
        <w:t>выражений</w:t>
      </w:r>
      <w:r>
        <w:rPr>
          <w:spacing w:val="49"/>
        </w:rPr>
        <w:t xml:space="preserve"> </w:t>
      </w:r>
      <w:r>
        <w:t>вместо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11"/>
      </w:pPr>
      <w:r>
        <w:lastRenderedPageBreak/>
        <w:t>переменных. Преобразование буквенных выражений на основе свойств арифметических действий.</w:t>
      </w:r>
      <w:r>
        <w:rPr>
          <w:spacing w:val="1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выражений. Тождество.</w:t>
      </w:r>
    </w:p>
    <w:p w:rsidR="00110E90" w:rsidRDefault="0007444D">
      <w:pPr>
        <w:pStyle w:val="a3"/>
        <w:spacing w:before="1" w:line="237" w:lineRule="auto"/>
        <w:ind w:right="311"/>
      </w:pPr>
      <w:r>
        <w:t>Степень с натуральным показа</w:t>
      </w:r>
      <w:r>
        <w:t>телем и ее свойства. Одночлены и многочлены. Степень многочлена.</w:t>
      </w:r>
      <w:r>
        <w:rPr>
          <w:spacing w:val="-57"/>
        </w:rPr>
        <w:t xml:space="preserve"> </w:t>
      </w:r>
      <w:r>
        <w:rPr>
          <w:spacing w:val="-1"/>
        </w:rPr>
        <w:t>Сложение,</w:t>
      </w:r>
      <w:r>
        <w:rPr>
          <w:spacing w:val="-15"/>
        </w:rPr>
        <w:t xml:space="preserve"> </w:t>
      </w:r>
      <w:r>
        <w:rPr>
          <w:spacing w:val="-1"/>
        </w:rPr>
        <w:t>вычитание,</w:t>
      </w:r>
      <w:r>
        <w:rPr>
          <w:spacing w:val="-15"/>
        </w:rPr>
        <w:t xml:space="preserve"> </w:t>
      </w:r>
      <w:r>
        <w:rPr>
          <w:spacing w:val="-1"/>
        </w:rPr>
        <w:t>умножение</w:t>
      </w:r>
      <w:r>
        <w:rPr>
          <w:spacing w:val="-16"/>
        </w:rPr>
        <w:t xml:space="preserve"> </w:t>
      </w:r>
      <w:r>
        <w:t>многочленов.</w:t>
      </w:r>
      <w:r>
        <w:rPr>
          <w:spacing w:val="-15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сокращенного</w:t>
      </w:r>
      <w:r>
        <w:rPr>
          <w:spacing w:val="-12"/>
        </w:rPr>
        <w:t xml:space="preserve"> </w:t>
      </w:r>
      <w:r>
        <w:t>умножения:</w:t>
      </w:r>
      <w:r>
        <w:rPr>
          <w:spacing w:val="-14"/>
        </w:rPr>
        <w:t xml:space="preserve"> </w:t>
      </w:r>
      <w:r>
        <w:t>квадрат</w:t>
      </w:r>
      <w:r>
        <w:rPr>
          <w:spacing w:val="-14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и квадрат разности. Формула разности квадратов. Преобразование целого выражения в многочлен.</w:t>
      </w:r>
      <w:r>
        <w:rPr>
          <w:spacing w:val="1"/>
        </w:rPr>
        <w:t xml:space="preserve"> </w:t>
      </w:r>
      <w:r>
        <w:t>Разложен</w:t>
      </w:r>
      <w:r>
        <w:t>ие многочленов на множители. Многочлены с одной переменной. Корень многочлена.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трехчлен;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трехчлена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110E90" w:rsidRDefault="0007444D">
      <w:pPr>
        <w:pStyle w:val="a3"/>
        <w:spacing w:before="5" w:line="237" w:lineRule="auto"/>
        <w:ind w:right="1427"/>
      </w:pPr>
      <w:r>
        <w:t>Алгебраическая дробь. Основное свойство алгебраической дроби. Сложение, вычитание,</w:t>
      </w:r>
      <w:r>
        <w:rPr>
          <w:spacing w:val="-57"/>
        </w:rPr>
        <w:t xml:space="preserve"> </w:t>
      </w:r>
      <w:r>
        <w:t>умножение,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свойства.</w:t>
      </w:r>
      <w:r>
        <w:rPr>
          <w:spacing w:val="-58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преобразования.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тождеств.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Квадратные</w:t>
      </w:r>
      <w:r>
        <w:rPr>
          <w:spacing w:val="-5"/>
        </w:rPr>
        <w:t xml:space="preserve"> </w:t>
      </w:r>
      <w:r>
        <w:t>корни.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квадратных</w:t>
      </w:r>
      <w:r>
        <w:rPr>
          <w:spacing w:val="-4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 вычисле</w:t>
      </w:r>
      <w:r>
        <w:t>ниям.</w:t>
      </w:r>
    </w:p>
    <w:p w:rsidR="00110E90" w:rsidRDefault="0007444D">
      <w:pPr>
        <w:pStyle w:val="a3"/>
        <w:ind w:right="518"/>
        <w:jc w:val="left"/>
      </w:pPr>
      <w:r>
        <w:t>Уравнения.</w:t>
      </w:r>
      <w:r>
        <w:rPr>
          <w:spacing w:val="-3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уравнения.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3"/>
        </w:rPr>
        <w:t xml:space="preserve"> </w:t>
      </w:r>
      <w:r>
        <w:t>уравнений.</w:t>
      </w:r>
    </w:p>
    <w:p w:rsidR="00110E90" w:rsidRDefault="0007444D">
      <w:pPr>
        <w:pStyle w:val="a3"/>
        <w:spacing w:line="237" w:lineRule="auto"/>
        <w:ind w:right="313"/>
      </w:pPr>
      <w:r>
        <w:t>Линейное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уравнение: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 Решение уравнений, сводящихся к линейным и</w:t>
      </w:r>
      <w:r>
        <w:t xml:space="preserve"> квадратным. Примеры решения 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и четвертой степеней. Решение</w:t>
      </w:r>
      <w:r>
        <w:rPr>
          <w:spacing w:val="-2"/>
        </w:rPr>
        <w:t xml:space="preserve"> </w:t>
      </w:r>
      <w:r>
        <w:t>дробно-рациональных</w:t>
      </w:r>
      <w:r>
        <w:rPr>
          <w:spacing w:val="4"/>
        </w:rPr>
        <w:t xml:space="preserve"> </w:t>
      </w:r>
      <w:r>
        <w:t>уравнений.</w:t>
      </w:r>
    </w:p>
    <w:p w:rsidR="00110E90" w:rsidRDefault="0007444D">
      <w:pPr>
        <w:pStyle w:val="a3"/>
        <w:spacing w:line="237" w:lineRule="auto"/>
        <w:ind w:right="646"/>
      </w:pPr>
      <w:r>
        <w:t>Уравнение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  <w:r>
        <w:rPr>
          <w:spacing w:val="-3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2"/>
        </w:rPr>
        <w:t xml:space="preserve"> </w:t>
      </w:r>
      <w:r>
        <w:t>числах.</w:t>
      </w:r>
    </w:p>
    <w:p w:rsidR="00110E90" w:rsidRDefault="0007444D">
      <w:pPr>
        <w:pStyle w:val="a3"/>
        <w:spacing w:before="3" w:line="237" w:lineRule="auto"/>
        <w:ind w:right="309"/>
      </w:pP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</w:t>
      </w:r>
      <w:r>
        <w:t>ми.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переменными; решение подстановкой и сложением. Примеры решения 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 переменными.</w:t>
      </w:r>
    </w:p>
    <w:p w:rsidR="00110E90" w:rsidRDefault="0007444D">
      <w:pPr>
        <w:pStyle w:val="a3"/>
        <w:spacing w:line="274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110E90" w:rsidRDefault="0007444D">
      <w:pPr>
        <w:pStyle w:val="a3"/>
        <w:spacing w:before="1" w:line="237" w:lineRule="auto"/>
        <w:ind w:right="428"/>
        <w:jc w:val="left"/>
      </w:pPr>
      <w:r>
        <w:t xml:space="preserve">Декартовы координаты на </w:t>
      </w:r>
      <w:r>
        <w:t>плоскости. Графическая интерпретация уравнения 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-4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переменными;</w:t>
      </w:r>
      <w:r>
        <w:rPr>
          <w:spacing w:val="-2"/>
        </w:rPr>
        <w:t xml:space="preserve"> </w:t>
      </w:r>
      <w:r>
        <w:t>угловой</w:t>
      </w:r>
      <w:r>
        <w:rPr>
          <w:spacing w:val="-4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прямой;</w:t>
      </w:r>
      <w:r>
        <w:rPr>
          <w:spacing w:val="-57"/>
        </w:rPr>
        <w:t xml:space="preserve"> </w:t>
      </w:r>
      <w:r>
        <w:t>условие параллельности прямых. Графики простейших нелинейных уравнений: 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-3"/>
        </w:rPr>
        <w:t xml:space="preserve"> </w:t>
      </w:r>
      <w:r>
        <w:t>окружность. Графиче</w:t>
      </w:r>
      <w:r>
        <w:t>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110E90" w:rsidRDefault="0007444D">
      <w:pPr>
        <w:pStyle w:val="a3"/>
        <w:spacing w:before="2" w:line="275" w:lineRule="exact"/>
        <w:jc w:val="left"/>
      </w:pPr>
      <w:r>
        <w:t>Неравенства.</w:t>
      </w:r>
      <w:r>
        <w:rPr>
          <w:spacing w:val="-3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Неравенство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неравенств.</w:t>
      </w:r>
      <w:r>
        <w:rPr>
          <w:spacing w:val="-3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Системы 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</w:p>
    <w:p w:rsidR="00110E90" w:rsidRDefault="0007444D">
      <w:pPr>
        <w:pStyle w:val="a3"/>
        <w:spacing w:before="1" w:line="237" w:lineRule="auto"/>
        <w:ind w:right="314"/>
      </w:pP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формулами. 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</w:t>
      </w:r>
      <w:r>
        <w:t>ике.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зависимостей, отражающих</w:t>
      </w:r>
      <w:r>
        <w:rPr>
          <w:spacing w:val="2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процессы.</w:t>
      </w:r>
    </w:p>
    <w:p w:rsidR="00110E90" w:rsidRDefault="0007444D">
      <w:pPr>
        <w:pStyle w:val="a3"/>
        <w:spacing w:before="4" w:line="237" w:lineRule="auto"/>
        <w:ind w:right="306"/>
      </w:pPr>
      <w:r>
        <w:t>Числовые функции. Функции, описывающие прямую и обратную пропорциональные зависимости,</w:t>
      </w:r>
      <w:r>
        <w:rPr>
          <w:spacing w:val="1"/>
        </w:rPr>
        <w:t xml:space="preserve"> </w:t>
      </w:r>
      <w:r>
        <w:t>их графики и свойства. Линейная функция, ее график и свойства. Квадратичная функция, ее график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свойст</w:t>
      </w:r>
      <w:r>
        <w:t>ва.</w:t>
      </w:r>
      <w:r>
        <w:rPr>
          <w:spacing w:val="-13"/>
        </w:rPr>
        <w:t xml:space="preserve"> </w:t>
      </w:r>
      <w:r>
        <w:t>Степенные</w:t>
      </w:r>
      <w:r>
        <w:rPr>
          <w:spacing w:val="-14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натуральными</w:t>
      </w:r>
      <w:r>
        <w:rPr>
          <w:spacing w:val="-12"/>
        </w:rPr>
        <w:t xml:space="preserve"> </w:t>
      </w:r>
      <w:r>
        <w:t>показателями</w:t>
      </w:r>
      <w:r>
        <w:rPr>
          <w:spacing w:val="-12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3,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графики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свойства.</w:t>
      </w:r>
      <w:r>
        <w:rPr>
          <w:spacing w:val="-15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rPr>
          <w:i/>
        </w:rPr>
        <w:t>у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^х. у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rPr>
          <w:i/>
          <w:vertAlign w:val="superscript"/>
        </w:rPr>
        <w:t>3</w:t>
      </w:r>
      <w:r>
        <w:rPr>
          <w:i/>
        </w:rPr>
        <w:t>^х,</w:t>
      </w:r>
      <w:r>
        <w:rPr>
          <w:i/>
          <w:spacing w:val="2"/>
        </w:rPr>
        <w:t xml:space="preserve"> </w:t>
      </w:r>
      <w:r>
        <w:rPr>
          <w:i/>
        </w:rPr>
        <w:t>у</w:t>
      </w:r>
      <w:r>
        <w:rPr>
          <w:i/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110E90" w:rsidRDefault="0007444D">
      <w:pPr>
        <w:pStyle w:val="a3"/>
        <w:spacing w:before="4" w:line="237" w:lineRule="auto"/>
        <w:ind w:right="1514"/>
      </w:pPr>
      <w:r>
        <w:t>Числовые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Понятие числовой последовательности. Задание</w:t>
      </w:r>
      <w:r>
        <w:rPr>
          <w:spacing w:val="-57"/>
        </w:rPr>
        <w:t xml:space="preserve"> </w:t>
      </w:r>
      <w:r>
        <w:t>последовательности рекуррентной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формулой</w:t>
      </w:r>
      <w:r>
        <w:rPr>
          <w:spacing w:val="4"/>
        </w:rPr>
        <w:t xml:space="preserve"> </w:t>
      </w:r>
      <w:r>
        <w:t>n-го</w:t>
      </w:r>
      <w:r>
        <w:rPr>
          <w:spacing w:val="-1"/>
        </w:rPr>
        <w:t xml:space="preserve"> </w:t>
      </w:r>
      <w:r>
        <w:t>члена.</w:t>
      </w:r>
    </w:p>
    <w:p w:rsidR="00110E90" w:rsidRDefault="0007444D">
      <w:pPr>
        <w:pStyle w:val="a3"/>
        <w:spacing w:before="1" w:line="237" w:lineRule="auto"/>
        <w:ind w:right="30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геометрической прогрессий, суммы первых </w:t>
      </w:r>
      <w:r>
        <w:rPr>
          <w:i/>
        </w:rPr>
        <w:t xml:space="preserve">п-х </w:t>
      </w:r>
      <w:r>
        <w:t>членов. Изображение членов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прогрессий</w:t>
      </w:r>
      <w:r>
        <w:rPr>
          <w:spacing w:val="-6"/>
        </w:rPr>
        <w:t xml:space="preserve"> </w:t>
      </w:r>
      <w:r>
        <w:t>точками</w:t>
      </w:r>
      <w:r>
        <w:rPr>
          <w:spacing w:val="-8"/>
        </w:rPr>
        <w:t xml:space="preserve"> </w:t>
      </w:r>
      <w:r>
        <w:t>координатной</w:t>
      </w:r>
      <w:r>
        <w:rPr>
          <w:spacing w:val="-8"/>
        </w:rPr>
        <w:t xml:space="preserve"> </w:t>
      </w:r>
      <w:r>
        <w:t>плоскости.</w:t>
      </w:r>
      <w:r>
        <w:rPr>
          <w:spacing w:val="-7"/>
        </w:rPr>
        <w:t xml:space="preserve"> </w:t>
      </w:r>
      <w:r>
        <w:t>Линейный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экспоненциальный</w:t>
      </w:r>
      <w:r>
        <w:rPr>
          <w:spacing w:val="-6"/>
        </w:rPr>
        <w:t xml:space="preserve"> </w:t>
      </w:r>
      <w:r>
        <w:t>рост.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110E90" w:rsidRDefault="0007444D">
      <w:pPr>
        <w:pStyle w:val="a3"/>
        <w:tabs>
          <w:tab w:val="left" w:pos="2341"/>
          <w:tab w:val="left" w:pos="3567"/>
          <w:tab w:val="left" w:pos="5111"/>
          <w:tab w:val="left" w:pos="5552"/>
          <w:tab w:val="left" w:pos="7121"/>
          <w:tab w:val="left" w:pos="8418"/>
          <w:tab w:val="left" w:pos="9490"/>
          <w:tab w:val="left" w:pos="9698"/>
        </w:tabs>
        <w:spacing w:before="4" w:line="237" w:lineRule="auto"/>
        <w:ind w:right="303"/>
        <w:jc w:val="left"/>
      </w:pPr>
      <w:r>
        <w:t>Описательная</w:t>
      </w:r>
      <w:r>
        <w:rPr>
          <w:spacing w:val="35"/>
        </w:rPr>
        <w:t xml:space="preserve"> </w:t>
      </w:r>
      <w:r>
        <w:t>статистика.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таблиц,</w:t>
      </w:r>
      <w:r>
        <w:rPr>
          <w:spacing w:val="35"/>
        </w:rPr>
        <w:t xml:space="preserve"> </w:t>
      </w:r>
      <w:r>
        <w:t>диаграмм,</w:t>
      </w:r>
      <w:r>
        <w:rPr>
          <w:spacing w:val="35"/>
        </w:rPr>
        <w:t xml:space="preserve"> </w:t>
      </w:r>
      <w:r>
        <w:t>графиков.</w:t>
      </w:r>
      <w:r>
        <w:rPr>
          <w:spacing w:val="42"/>
        </w:rPr>
        <w:t xml:space="preserve"> </w:t>
      </w:r>
      <w:r>
        <w:t>Случайная</w:t>
      </w:r>
      <w:r>
        <w:rPr>
          <w:spacing w:val="-57"/>
        </w:rPr>
        <w:t xml:space="preserve"> </w:t>
      </w:r>
      <w:r>
        <w:t>изменчивость.</w:t>
      </w:r>
      <w:r>
        <w:rPr>
          <w:spacing w:val="-4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данных:</w:t>
      </w:r>
      <w:r>
        <w:tab/>
      </w:r>
      <w:r>
        <w:tab/>
      </w:r>
      <w:r>
        <w:tab/>
      </w:r>
      <w:r>
        <w:tab/>
        <w:t>среднее</w:t>
      </w:r>
      <w:r>
        <w:rPr>
          <w:spacing w:val="1"/>
        </w:rPr>
        <w:t xml:space="preserve"> </w:t>
      </w:r>
      <w:r>
        <w:t>арифметическое,</w:t>
      </w:r>
      <w:r>
        <w:tab/>
        <w:t>медиана,</w:t>
      </w:r>
      <w:r>
        <w:tab/>
        <w:t>наибольшее</w:t>
      </w:r>
      <w:r>
        <w:tab/>
        <w:t>и</w:t>
      </w:r>
      <w:r>
        <w:tab/>
        <w:t>наименьшее</w:t>
      </w:r>
      <w:r>
        <w:tab/>
        <w:t>значе</w:t>
      </w:r>
      <w:r>
        <w:t>ния,</w:t>
      </w:r>
      <w:r>
        <w:tab/>
        <w:t>размах,</w:t>
      </w:r>
      <w:r>
        <w:tab/>
        <w:t>дисперсия.</w:t>
      </w:r>
      <w:r>
        <w:rPr>
          <w:spacing w:val="-57"/>
        </w:rPr>
        <w:t xml:space="preserve"> </w:t>
      </w:r>
      <w:r>
        <w:t>Репрезентативные</w:t>
      </w:r>
      <w:r>
        <w:rPr>
          <w:spacing w:val="-3"/>
        </w:rPr>
        <w:t xml:space="preserve"> </w:t>
      </w:r>
      <w:r>
        <w:t>и нерепрезентативные</w:t>
      </w:r>
      <w:r>
        <w:rPr>
          <w:spacing w:val="-2"/>
        </w:rPr>
        <w:t xml:space="preserve"> </w:t>
      </w:r>
      <w:r>
        <w:t>выборки.</w:t>
      </w:r>
    </w:p>
    <w:p w:rsidR="00110E90" w:rsidRDefault="0007444D">
      <w:pPr>
        <w:pStyle w:val="a3"/>
        <w:spacing w:before="2" w:line="237" w:lineRule="auto"/>
        <w:ind w:right="305"/>
      </w:pPr>
      <w:r>
        <w:rPr>
          <w:spacing w:val="-1"/>
        </w:rPr>
        <w:t>Случайные</w:t>
      </w:r>
      <w:r>
        <w:rPr>
          <w:spacing w:val="-16"/>
        </w:rPr>
        <w:t xml:space="preserve"> </w:t>
      </w:r>
      <w:r>
        <w:rPr>
          <w:spacing w:val="-1"/>
        </w:rPr>
        <w:t>события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вероятность.</w:t>
      </w:r>
      <w:r>
        <w:rPr>
          <w:spacing w:val="-14"/>
        </w:rPr>
        <w:t xml:space="preserve"> </w:t>
      </w:r>
      <w:r>
        <w:t>Понятие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случайном</w:t>
      </w:r>
      <w:r>
        <w:rPr>
          <w:spacing w:val="-15"/>
        </w:rPr>
        <w:t xml:space="preserve"> </w:t>
      </w:r>
      <w:r>
        <w:t>опыте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случайном</w:t>
      </w:r>
      <w:r>
        <w:rPr>
          <w:spacing w:val="-15"/>
        </w:rPr>
        <w:t xml:space="preserve"> </w:t>
      </w:r>
      <w:r>
        <w:t>событии.</w:t>
      </w:r>
      <w:r>
        <w:rPr>
          <w:spacing w:val="-14"/>
        </w:rPr>
        <w:t xml:space="preserve"> </w:t>
      </w:r>
      <w:r>
        <w:t>Элементарные</w:t>
      </w:r>
      <w:r>
        <w:rPr>
          <w:spacing w:val="-58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Несовместные события. Формула сложения вероятностей. Вероятности противоположных событий.</w:t>
      </w:r>
      <w:r>
        <w:rPr>
          <w:spacing w:val="-57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Равновозможность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Комбинаторика.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 задач перебором вариантов. Комбинаторное правило умножения. Перестановки и</w:t>
      </w:r>
      <w:r>
        <w:rPr>
          <w:spacing w:val="1"/>
        </w:rPr>
        <w:t xml:space="preserve"> </w:t>
      </w:r>
      <w:r>
        <w:t>факториал.</w:t>
      </w:r>
    </w:p>
    <w:p w:rsidR="00110E90" w:rsidRDefault="0007444D">
      <w:pPr>
        <w:pStyle w:val="a3"/>
        <w:spacing w:before="5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  <w:r>
        <w:rPr>
          <w:spacing w:val="-7"/>
        </w:rPr>
        <w:t xml:space="preserve"> </w:t>
      </w: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фигурах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прямая,</w:t>
      </w:r>
      <w:r>
        <w:rPr>
          <w:spacing w:val="-8"/>
        </w:rPr>
        <w:t xml:space="preserve"> </w:t>
      </w:r>
      <w:r>
        <w:t>отрезок,</w:t>
      </w:r>
      <w:r>
        <w:rPr>
          <w:spacing w:val="-7"/>
        </w:rPr>
        <w:t xml:space="preserve"> </w:t>
      </w:r>
      <w:r>
        <w:t>луч,</w:t>
      </w:r>
      <w:r>
        <w:rPr>
          <w:spacing w:val="-3"/>
        </w:rPr>
        <w:t xml:space="preserve"> </w:t>
      </w:r>
      <w:r>
        <w:t>угол,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14"/>
      </w:pPr>
      <w:r>
        <w:lastRenderedPageBreak/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</w:t>
      </w:r>
      <w:r>
        <w:t>.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 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окружностей,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окружности.</w:t>
      </w:r>
    </w:p>
    <w:p w:rsidR="00110E90" w:rsidRDefault="0007444D">
      <w:pPr>
        <w:pStyle w:val="a3"/>
        <w:ind w:right="311"/>
      </w:pPr>
      <w:r>
        <w:t xml:space="preserve">Длина отрезка, ломаной. Периметр </w:t>
      </w:r>
      <w:r>
        <w:t>многоугольника. Единицы измерения длины. Измерение длины</w:t>
      </w:r>
      <w:r>
        <w:rPr>
          <w:spacing w:val="1"/>
        </w:rPr>
        <w:t xml:space="preserve"> </w:t>
      </w:r>
      <w:r>
        <w:t>отрезка,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длины.</w:t>
      </w:r>
    </w:p>
    <w:p w:rsidR="00110E90" w:rsidRDefault="0007444D">
      <w:pPr>
        <w:pStyle w:val="a3"/>
        <w:ind w:right="518"/>
        <w:jc w:val="left"/>
      </w:pPr>
      <w:r>
        <w:t>Виды углов. Градусная мера угла. Измерение и построение углов с помощью транспортира.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фигуры;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площади.</w:t>
      </w:r>
      <w:r>
        <w:rPr>
          <w:spacing w:val="-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прямоуголь</w:t>
      </w:r>
      <w:r>
        <w:t>ника,</w:t>
      </w:r>
      <w:r>
        <w:rPr>
          <w:spacing w:val="-3"/>
        </w:rPr>
        <w:t xml:space="preserve"> </w:t>
      </w:r>
      <w:r>
        <w:t>квадрата.</w:t>
      </w:r>
      <w:r>
        <w:rPr>
          <w:spacing w:val="-57"/>
        </w:rPr>
        <w:t xml:space="preserve"> </w:t>
      </w:r>
      <w:r>
        <w:t>Приближенное</w:t>
      </w:r>
      <w:r>
        <w:rPr>
          <w:spacing w:val="-6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площади фигур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  <w:r>
        <w:rPr>
          <w:spacing w:val="-2"/>
        </w:rPr>
        <w:t xml:space="preserve"> </w:t>
      </w:r>
      <w:r>
        <w:t>Равновеликие</w:t>
      </w:r>
      <w:r>
        <w:rPr>
          <w:spacing w:val="-2"/>
        </w:rPr>
        <w:t xml:space="preserve"> </w:t>
      </w:r>
      <w:r>
        <w:t>фигуры.</w:t>
      </w:r>
    </w:p>
    <w:p w:rsidR="00110E90" w:rsidRDefault="0007444D">
      <w:pPr>
        <w:pStyle w:val="a3"/>
        <w:spacing w:line="237" w:lineRule="auto"/>
        <w:ind w:right="306"/>
      </w:pPr>
      <w:r>
        <w:t>Наглядные представления о пространственных фигурах: куб, параллелепипед, призма, 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разверток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</w:p>
    <w:p w:rsidR="00110E90" w:rsidRDefault="0007444D">
      <w:pPr>
        <w:pStyle w:val="a3"/>
        <w:spacing w:line="275" w:lineRule="exact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110E90" w:rsidRDefault="0007444D">
      <w:pPr>
        <w:pStyle w:val="a3"/>
        <w:spacing w:line="237" w:lineRule="auto"/>
        <w:ind w:right="31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</w:t>
      </w:r>
      <w:r>
        <w:t>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симметричных фигур.</w:t>
      </w:r>
    </w:p>
    <w:p w:rsidR="00110E90" w:rsidRDefault="0007444D">
      <w:pPr>
        <w:pStyle w:val="a3"/>
        <w:ind w:right="313"/>
      </w:pPr>
      <w:r>
        <w:t>Геометрические</w:t>
      </w:r>
      <w:r>
        <w:rPr>
          <w:spacing w:val="-10"/>
        </w:rPr>
        <w:t xml:space="preserve"> </w:t>
      </w:r>
      <w:r>
        <w:t>фигуры.</w:t>
      </w:r>
      <w:r>
        <w:rPr>
          <w:spacing w:val="-9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углы.</w:t>
      </w:r>
      <w:r>
        <w:rPr>
          <w:spacing w:val="-10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8"/>
        </w:rPr>
        <w:t xml:space="preserve"> </w:t>
      </w:r>
      <w:r>
        <w:t>плоскость.</w:t>
      </w:r>
      <w:r>
        <w:rPr>
          <w:spacing w:val="-11"/>
        </w:rPr>
        <w:t xml:space="preserve"> </w:t>
      </w:r>
      <w:r>
        <w:t>Отрезок,</w:t>
      </w:r>
      <w:r>
        <w:rPr>
          <w:spacing w:val="-8"/>
        </w:rPr>
        <w:t xml:space="preserve"> </w:t>
      </w:r>
      <w:r>
        <w:t>луч.</w:t>
      </w:r>
      <w:r>
        <w:rPr>
          <w:spacing w:val="-9"/>
        </w:rPr>
        <w:t xml:space="preserve"> </w:t>
      </w:r>
      <w:r>
        <w:t>Угол.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углов.</w:t>
      </w:r>
      <w:r>
        <w:rPr>
          <w:spacing w:val="-58"/>
        </w:rPr>
        <w:t xml:space="preserve"> </w:t>
      </w:r>
      <w:r>
        <w:t>Вертикальные</w:t>
      </w:r>
      <w:r>
        <w:rPr>
          <w:spacing w:val="-3"/>
        </w:rPr>
        <w:t xml:space="preserve"> </w:t>
      </w:r>
      <w:r>
        <w:t>и смежные</w:t>
      </w:r>
      <w:r>
        <w:rPr>
          <w:spacing w:val="3"/>
        </w:rPr>
        <w:t xml:space="preserve"> </w:t>
      </w:r>
      <w:r>
        <w:t>углы.</w:t>
      </w:r>
      <w:r>
        <w:rPr>
          <w:spacing w:val="-1"/>
        </w:rPr>
        <w:t xml:space="preserve"> </w:t>
      </w:r>
      <w:r>
        <w:t>Биссектриса угла.</w:t>
      </w:r>
    </w:p>
    <w:p w:rsidR="00110E90" w:rsidRDefault="0007444D">
      <w:pPr>
        <w:pStyle w:val="a3"/>
        <w:ind w:right="310"/>
      </w:pPr>
      <w:r>
        <w:t>Параллельные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пересекающиеся</w:t>
      </w:r>
      <w:r>
        <w:rPr>
          <w:spacing w:val="-3"/>
        </w:rPr>
        <w:t xml:space="preserve"> </w:t>
      </w:r>
      <w:r>
        <w:t>прямые.</w:t>
      </w:r>
      <w:r>
        <w:rPr>
          <w:spacing w:val="-2"/>
        </w:rPr>
        <w:t xml:space="preserve"> </w:t>
      </w:r>
      <w:r>
        <w:t>Перпендикулярные</w:t>
      </w:r>
      <w:r>
        <w:rPr>
          <w:spacing w:val="-5"/>
        </w:rPr>
        <w:t xml:space="preserve"> </w:t>
      </w:r>
      <w:r>
        <w:t>прямые.</w:t>
      </w:r>
      <w:r>
        <w:rPr>
          <w:spacing w:val="-2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параллельности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перпендикулярности прямых. Перпендикуляр и наклонная к прямой. Серединный перпендикуляр к</w:t>
      </w:r>
      <w:r>
        <w:rPr>
          <w:spacing w:val="1"/>
        </w:rPr>
        <w:t xml:space="preserve"> </w:t>
      </w:r>
      <w:r>
        <w:t>отрезку.</w:t>
      </w:r>
    </w:p>
    <w:p w:rsidR="00110E90" w:rsidRDefault="0007444D">
      <w:pPr>
        <w:pStyle w:val="a3"/>
        <w:spacing w:line="237" w:lineRule="auto"/>
        <w:jc w:val="left"/>
      </w:pPr>
      <w:r>
        <w:t>Геометрическое место точек. Свойства биссектрисы угла и серединного перпендикуляра к отрезку.</w:t>
      </w:r>
      <w:r>
        <w:rPr>
          <w:spacing w:val="1"/>
        </w:rPr>
        <w:t xml:space="preserve"> </w:t>
      </w:r>
      <w:r>
        <w:t>Треугольник.</w:t>
      </w:r>
      <w:r>
        <w:rPr>
          <w:spacing w:val="28"/>
        </w:rPr>
        <w:t xml:space="preserve"> </w:t>
      </w:r>
      <w:r>
        <w:t>Высота,</w:t>
      </w:r>
      <w:r>
        <w:rPr>
          <w:spacing w:val="28"/>
        </w:rPr>
        <w:t xml:space="preserve"> </w:t>
      </w:r>
      <w:r>
        <w:t>медиана,</w:t>
      </w:r>
      <w:r>
        <w:rPr>
          <w:spacing w:val="28"/>
        </w:rPr>
        <w:t xml:space="preserve"> </w:t>
      </w:r>
      <w:r>
        <w:t>биссектриса,</w:t>
      </w:r>
      <w:r>
        <w:rPr>
          <w:spacing w:val="28"/>
        </w:rPr>
        <w:t xml:space="preserve"> </w:t>
      </w:r>
      <w:r>
        <w:t>сре</w:t>
      </w:r>
      <w:r>
        <w:t>дняя</w:t>
      </w:r>
      <w:r>
        <w:rPr>
          <w:spacing w:val="28"/>
        </w:rPr>
        <w:t xml:space="preserve"> </w:t>
      </w:r>
      <w:r>
        <w:t>линия</w:t>
      </w:r>
      <w:r>
        <w:rPr>
          <w:spacing w:val="28"/>
        </w:rPr>
        <w:t xml:space="preserve"> </w:t>
      </w:r>
      <w:r>
        <w:t>треугольника.</w:t>
      </w:r>
      <w:r>
        <w:rPr>
          <w:spacing w:val="28"/>
        </w:rPr>
        <w:t xml:space="preserve"> </w:t>
      </w:r>
      <w:r>
        <w:t>Равнобедренные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равносторонние</w:t>
      </w:r>
      <w:r>
        <w:rPr>
          <w:spacing w:val="21"/>
        </w:rPr>
        <w:t xml:space="preserve"> </w:t>
      </w:r>
      <w:r>
        <w:t>треугольники;</w:t>
      </w:r>
      <w:r>
        <w:rPr>
          <w:spacing w:val="22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равнобедренного</w:t>
      </w:r>
      <w:r>
        <w:rPr>
          <w:spacing w:val="22"/>
        </w:rPr>
        <w:t xml:space="preserve"> </w:t>
      </w:r>
      <w:r>
        <w:t>треугольника.</w:t>
      </w:r>
      <w:r>
        <w:rPr>
          <w:spacing w:val="2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-57"/>
        </w:rPr>
        <w:t xml:space="preserve"> </w:t>
      </w:r>
      <w:r>
        <w:t>треугольника.</w:t>
      </w:r>
      <w:r>
        <w:rPr>
          <w:spacing w:val="17"/>
        </w:rPr>
        <w:t xml:space="preserve"> </w:t>
      </w:r>
      <w:r>
        <w:t>Сумма</w:t>
      </w:r>
      <w:r>
        <w:rPr>
          <w:spacing w:val="22"/>
        </w:rPr>
        <w:t xml:space="preserve"> </w:t>
      </w:r>
      <w:r>
        <w:t>углов</w:t>
      </w:r>
      <w:r>
        <w:rPr>
          <w:spacing w:val="18"/>
        </w:rPr>
        <w:t xml:space="preserve"> </w:t>
      </w:r>
      <w:r>
        <w:t>треугольника.</w:t>
      </w:r>
      <w:r>
        <w:rPr>
          <w:spacing w:val="18"/>
        </w:rPr>
        <w:t xml:space="preserve"> </w:t>
      </w:r>
      <w:r>
        <w:t>Внешние</w:t>
      </w:r>
      <w:r>
        <w:rPr>
          <w:spacing w:val="19"/>
        </w:rPr>
        <w:t xml:space="preserve"> </w:t>
      </w:r>
      <w:r>
        <w:t>углы</w:t>
      </w:r>
      <w:r>
        <w:rPr>
          <w:spacing w:val="18"/>
        </w:rPr>
        <w:t xml:space="preserve"> </w:t>
      </w:r>
      <w:r>
        <w:t>треугольника.</w:t>
      </w:r>
      <w:r>
        <w:rPr>
          <w:spacing w:val="18"/>
        </w:rPr>
        <w:t xml:space="preserve"> </w:t>
      </w:r>
      <w:r>
        <w:t>Теорема</w:t>
      </w:r>
      <w:r>
        <w:rPr>
          <w:spacing w:val="17"/>
        </w:rPr>
        <w:t xml:space="preserve"> </w:t>
      </w:r>
      <w:r>
        <w:t>Фалеса.</w:t>
      </w:r>
      <w:r>
        <w:rPr>
          <w:spacing w:val="18"/>
        </w:rPr>
        <w:t xml:space="preserve"> </w:t>
      </w:r>
      <w:r>
        <w:t>Подобие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-57"/>
        </w:rPr>
        <w:t xml:space="preserve"> </w:t>
      </w:r>
      <w:r>
        <w:t>котангенс</w:t>
      </w:r>
      <w:r>
        <w:rPr>
          <w:spacing w:val="19"/>
        </w:rPr>
        <w:t xml:space="preserve"> </w:t>
      </w:r>
      <w:r>
        <w:t>острого</w:t>
      </w:r>
      <w:r>
        <w:rPr>
          <w:spacing w:val="24"/>
        </w:rPr>
        <w:t xml:space="preserve"> </w:t>
      </w:r>
      <w:r>
        <w:t>угла</w:t>
      </w:r>
      <w:r>
        <w:rPr>
          <w:spacing w:val="22"/>
        </w:rPr>
        <w:t xml:space="preserve"> </w:t>
      </w:r>
      <w:r>
        <w:t>прямоугольного</w:t>
      </w:r>
      <w:r>
        <w:rPr>
          <w:spacing w:val="21"/>
        </w:rPr>
        <w:t xml:space="preserve"> </w:t>
      </w:r>
      <w:r>
        <w:t>треугольника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углов</w:t>
      </w:r>
      <w:r>
        <w:rPr>
          <w:spacing w:val="20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0</w:t>
      </w:r>
      <w:r>
        <w:rPr>
          <w:spacing w:val="20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180</w:t>
      </w:r>
      <w:r>
        <w:rPr>
          <w:vertAlign w:val="superscript"/>
        </w:rPr>
        <w:t>е</w:t>
      </w:r>
      <w:r>
        <w:t>;</w:t>
      </w:r>
      <w:r>
        <w:rPr>
          <w:spacing w:val="21"/>
        </w:rPr>
        <w:t xml:space="preserve"> </w:t>
      </w:r>
      <w:r>
        <w:t>приведение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острому</w:t>
      </w:r>
      <w:r>
        <w:rPr>
          <w:spacing w:val="-57"/>
        </w:rPr>
        <w:t xml:space="preserve"> </w:t>
      </w:r>
      <w:r>
        <w:t>углу. Р</w:t>
      </w:r>
      <w:r>
        <w:t>ешение</w:t>
      </w:r>
      <w:r>
        <w:rPr>
          <w:spacing w:val="-1"/>
        </w:rPr>
        <w:t xml:space="preserve"> </w:t>
      </w:r>
      <w:r>
        <w:t>прямоугольных</w:t>
      </w:r>
      <w:r>
        <w:rPr>
          <w:spacing w:val="3"/>
        </w:rPr>
        <w:t xml:space="preserve"> </w:t>
      </w:r>
      <w:r>
        <w:t>треугольников.</w:t>
      </w:r>
      <w:r>
        <w:rPr>
          <w:spacing w:val="-3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тригонометрическое тождество.</w:t>
      </w:r>
      <w:r>
        <w:rPr>
          <w:spacing w:val="2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связывающие</w:t>
      </w:r>
      <w:r>
        <w:rPr>
          <w:spacing w:val="27"/>
        </w:rPr>
        <w:t xml:space="preserve"> </w:t>
      </w:r>
      <w:r>
        <w:t>синус,</w:t>
      </w:r>
      <w:r>
        <w:rPr>
          <w:spacing w:val="28"/>
        </w:rPr>
        <w:t xml:space="preserve"> </w:t>
      </w:r>
      <w:r>
        <w:t>косинус,</w:t>
      </w:r>
      <w:r>
        <w:rPr>
          <w:spacing w:val="27"/>
        </w:rPr>
        <w:t xml:space="preserve"> </w:t>
      </w:r>
      <w:r>
        <w:t>тангенс,</w:t>
      </w:r>
      <w:r>
        <w:rPr>
          <w:spacing w:val="28"/>
        </w:rPr>
        <w:t xml:space="preserve"> </w:t>
      </w:r>
      <w:r>
        <w:t>котангенс</w:t>
      </w:r>
      <w:r>
        <w:rPr>
          <w:spacing w:val="27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того</w:t>
      </w:r>
      <w:r>
        <w:rPr>
          <w:spacing w:val="29"/>
        </w:rPr>
        <w:t xml:space="preserve"> </w:t>
      </w:r>
      <w:r>
        <w:t>же</w:t>
      </w:r>
      <w:r>
        <w:rPr>
          <w:spacing w:val="25"/>
        </w:rPr>
        <w:t xml:space="preserve"> </w:t>
      </w:r>
      <w:r>
        <w:t>угла.</w:t>
      </w:r>
      <w:r>
        <w:rPr>
          <w:spacing w:val="27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треугольников:</w:t>
      </w:r>
      <w:r>
        <w:rPr>
          <w:spacing w:val="-57"/>
        </w:rPr>
        <w:t xml:space="preserve"> </w:t>
      </w:r>
      <w:r>
        <w:t>теорема</w:t>
      </w:r>
      <w:r>
        <w:rPr>
          <w:spacing w:val="23"/>
        </w:rPr>
        <w:t xml:space="preserve"> </w:t>
      </w:r>
      <w:r>
        <w:t>косинусов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теорема</w:t>
      </w:r>
      <w:r>
        <w:rPr>
          <w:spacing w:val="23"/>
        </w:rPr>
        <w:t xml:space="preserve"> </w:t>
      </w:r>
      <w:r>
        <w:t>синусов.</w:t>
      </w:r>
      <w:r>
        <w:rPr>
          <w:spacing w:val="21"/>
        </w:rPr>
        <w:t xml:space="preserve"> </w:t>
      </w:r>
      <w:r>
        <w:t>Замечательные</w:t>
      </w:r>
      <w:r>
        <w:rPr>
          <w:spacing w:val="20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треугольника.</w:t>
      </w:r>
      <w:r>
        <w:rPr>
          <w:spacing w:val="21"/>
        </w:rPr>
        <w:t xml:space="preserve"> </w:t>
      </w:r>
      <w:r>
        <w:t>Четырехугольник.</w:t>
      </w:r>
      <w:r>
        <w:rPr>
          <w:spacing w:val="-57"/>
        </w:rPr>
        <w:t xml:space="preserve"> </w:t>
      </w:r>
      <w:r>
        <w:t>Параллелограмм,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признаки.</w:t>
      </w:r>
      <w:r>
        <w:rPr>
          <w:spacing w:val="8"/>
        </w:rPr>
        <w:t xml:space="preserve"> </w:t>
      </w:r>
      <w:r>
        <w:t>Прямоугольник,</w:t>
      </w:r>
      <w:r>
        <w:rPr>
          <w:spacing w:val="7"/>
        </w:rPr>
        <w:t xml:space="preserve"> </w:t>
      </w:r>
      <w:r>
        <w:t>квадрат,</w:t>
      </w:r>
      <w:r>
        <w:rPr>
          <w:spacing w:val="6"/>
        </w:rPr>
        <w:t xml:space="preserve"> </w:t>
      </w:r>
      <w:r>
        <w:t>ромб,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признаки.</w:t>
      </w:r>
      <w:r>
        <w:rPr>
          <w:spacing w:val="-57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средняя линия трапеции.</w:t>
      </w:r>
    </w:p>
    <w:p w:rsidR="00110E90" w:rsidRDefault="0007444D">
      <w:pPr>
        <w:pStyle w:val="a3"/>
        <w:spacing w:line="237" w:lineRule="auto"/>
        <w:jc w:val="left"/>
      </w:pPr>
      <w:r>
        <w:t>Многоугольник. Выпуклые многоугольники. Сумма углов выпуклого многоугольника. Правильные</w:t>
      </w:r>
      <w:r>
        <w:rPr>
          <w:spacing w:val="-57"/>
        </w:rPr>
        <w:t xml:space="preserve"> </w:t>
      </w:r>
      <w:r>
        <w:t>многоугольники.</w:t>
      </w:r>
    </w:p>
    <w:p w:rsidR="00110E90" w:rsidRDefault="0007444D">
      <w:pPr>
        <w:pStyle w:val="a3"/>
        <w:spacing w:line="237" w:lineRule="auto"/>
        <w:ind w:right="311"/>
      </w:pPr>
      <w:r>
        <w:t>Окружность и круг. Дуга, хорда. Сектор, сегмент. Центральный угол, вписанный угол; величина</w:t>
      </w:r>
      <w:r>
        <w:rPr>
          <w:spacing w:val="1"/>
        </w:rPr>
        <w:t xml:space="preserve"> </w:t>
      </w:r>
      <w:r>
        <w:t>вписанного угла. Взаимное расположение прямой и окружности, двух окружностей. Касательная 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 в треугольник, и окружность, описанная около треугольника. Вписанные и описанные</w:t>
      </w:r>
      <w:r>
        <w:rPr>
          <w:spacing w:val="1"/>
        </w:rPr>
        <w:t xml:space="preserve"> </w:t>
      </w:r>
      <w:r>
        <w:t>окружности 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1"/>
        <w:ind w:left="0"/>
        <w:jc w:val="left"/>
        <w:rPr>
          <w:sz w:val="21"/>
        </w:rPr>
      </w:pPr>
    </w:p>
    <w:p w:rsidR="00110E90" w:rsidRDefault="0007444D">
      <w:pPr>
        <w:pStyle w:val="a3"/>
        <w:spacing w:line="237" w:lineRule="auto"/>
        <w:ind w:right="518"/>
        <w:jc w:val="left"/>
      </w:pPr>
      <w:r>
        <w:t>Геометрические преобразования. Понятие о равенстве фигур. Понятие о движении: осевая и</w:t>
      </w:r>
      <w:r>
        <w:rPr>
          <w:spacing w:val="1"/>
        </w:rPr>
        <w:t xml:space="preserve"> </w:t>
      </w:r>
      <w:r>
        <w:t xml:space="preserve">центральная симметрии, </w:t>
      </w:r>
      <w:r>
        <w:t>параллельный перенос, поворот. Понятие о подобии фигур и гомотетии.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фигур.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pStyle w:val="a3"/>
        <w:spacing w:before="1" w:line="242" w:lineRule="auto"/>
        <w:ind w:right="308"/>
      </w:pPr>
      <w:r>
        <w:t>Измерение геометрических величин. Длина отрезка. Расстояние от точки до прямой. Расстоян</w:t>
      </w:r>
      <w:r>
        <w:t>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параллельными прямыми.</w:t>
      </w:r>
    </w:p>
    <w:p w:rsidR="00110E90" w:rsidRDefault="0007444D">
      <w:pPr>
        <w:pStyle w:val="a3"/>
        <w:spacing w:line="272" w:lineRule="exact"/>
      </w:pPr>
      <w:r>
        <w:t>Периметр</w:t>
      </w:r>
      <w:r>
        <w:rPr>
          <w:spacing w:val="-5"/>
        </w:rPr>
        <w:t xml:space="preserve"> </w:t>
      </w:r>
      <w:r>
        <w:t>многоугольника.</w:t>
      </w:r>
    </w:p>
    <w:p w:rsidR="00110E90" w:rsidRDefault="0007444D">
      <w:pPr>
        <w:pStyle w:val="a3"/>
        <w:spacing w:line="274" w:lineRule="exact"/>
      </w:pPr>
      <w:r>
        <w:t>Длина</w:t>
      </w:r>
      <w:r>
        <w:rPr>
          <w:spacing w:val="-4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я;</w:t>
      </w:r>
      <w:r>
        <w:rPr>
          <w:spacing w:val="-3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окружности.</w:t>
      </w:r>
    </w:p>
    <w:p w:rsidR="00110E90" w:rsidRDefault="0007444D">
      <w:pPr>
        <w:pStyle w:val="a3"/>
        <w:spacing w:before="1" w:line="237" w:lineRule="auto"/>
        <w:ind w:right="307"/>
      </w:pPr>
      <w:r>
        <w:t>Градусная мера угла, соответствие между величиной центрального угла и длиной дуги окружности.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Равносоставленные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прямоугольника. Площади параллелограмма, треугольника и трапеции. Площадь многоугольника.</w:t>
      </w:r>
      <w:r>
        <w:rPr>
          <w:spacing w:val="1"/>
        </w:rPr>
        <w:t xml:space="preserve"> </w:t>
      </w:r>
      <w:r>
        <w:t>Площадь круга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сектора.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площадями</w:t>
      </w:r>
      <w:r>
        <w:rPr>
          <w:spacing w:val="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110E90" w:rsidRDefault="0007444D">
      <w:pPr>
        <w:pStyle w:val="a3"/>
        <w:spacing w:before="4" w:line="237" w:lineRule="auto"/>
        <w:ind w:right="392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</w:t>
      </w:r>
      <w:r>
        <w:t>м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формул.</w:t>
      </w:r>
      <w:r>
        <w:rPr>
          <w:spacing w:val="-4"/>
        </w:rPr>
        <w:t xml:space="preserve"> </w:t>
      </w:r>
      <w:r>
        <w:t>Координаты.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середины отрезка.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расстояния между</w:t>
      </w:r>
      <w:r>
        <w:rPr>
          <w:spacing w:val="-6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плоскости.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окружности.</w:t>
      </w:r>
    </w:p>
    <w:p w:rsidR="00110E90" w:rsidRDefault="0007444D">
      <w:pPr>
        <w:pStyle w:val="a3"/>
        <w:spacing w:before="1" w:line="237" w:lineRule="auto"/>
        <w:ind w:right="304"/>
      </w:pPr>
      <w:r>
        <w:rPr>
          <w:spacing w:val="-1"/>
        </w:rPr>
        <w:t>Векторы.</w:t>
      </w:r>
      <w:r>
        <w:rPr>
          <w:spacing w:val="-13"/>
        </w:rPr>
        <w:t xml:space="preserve"> </w:t>
      </w:r>
      <w:r>
        <w:t>Длина</w:t>
      </w:r>
      <w:r>
        <w:rPr>
          <w:spacing w:val="-14"/>
        </w:rPr>
        <w:t xml:space="preserve"> </w:t>
      </w:r>
      <w:r>
        <w:t>(модуль)</w:t>
      </w:r>
      <w:r>
        <w:rPr>
          <w:spacing w:val="-14"/>
        </w:rPr>
        <w:t xml:space="preserve"> </w:t>
      </w:r>
      <w:r>
        <w:t>вектора.</w:t>
      </w:r>
      <w:r>
        <w:rPr>
          <w:spacing w:val="-14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векторов.</w:t>
      </w:r>
      <w:r>
        <w:rPr>
          <w:spacing w:val="-13"/>
        </w:rPr>
        <w:t xml:space="preserve"> </w:t>
      </w:r>
      <w:r>
        <w:t>Коллинеарные</w:t>
      </w:r>
      <w:r>
        <w:rPr>
          <w:spacing w:val="-15"/>
        </w:rPr>
        <w:t xml:space="preserve"> </w:t>
      </w:r>
      <w:r>
        <w:t>векторы.</w:t>
      </w:r>
      <w:r>
        <w:rPr>
          <w:spacing w:val="-13"/>
        </w:rPr>
        <w:t xml:space="preserve"> </w:t>
      </w:r>
      <w:r>
        <w:t>Координаты</w:t>
      </w:r>
      <w:r>
        <w:rPr>
          <w:spacing w:val="-13"/>
        </w:rPr>
        <w:t xml:space="preserve"> </w:t>
      </w:r>
      <w:r>
        <w:t>вектора.</w:t>
      </w:r>
      <w:r>
        <w:rPr>
          <w:spacing w:val="-57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-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110E90" w:rsidRDefault="0007444D">
      <w:pPr>
        <w:pStyle w:val="a3"/>
        <w:spacing w:before="1" w:line="237" w:lineRule="auto"/>
        <w:ind w:right="303"/>
      </w:pPr>
      <w:r>
        <w:t>Теоретико-множественные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характеристич</w:t>
      </w:r>
      <w:r>
        <w:t>еским</w:t>
      </w:r>
      <w:r>
        <w:rPr>
          <w:spacing w:val="1"/>
        </w:rPr>
        <w:t xml:space="preserve"> </w:t>
      </w:r>
      <w:r>
        <w:t>свойством.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Пустое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обозначение.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множеств,</w:t>
      </w:r>
      <w:r>
        <w:rPr>
          <w:spacing w:val="-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множеств.</w:t>
      </w:r>
    </w:p>
    <w:p w:rsidR="00110E90" w:rsidRDefault="0007444D">
      <w:pPr>
        <w:pStyle w:val="a3"/>
        <w:spacing w:before="2" w:line="275" w:lineRule="exact"/>
      </w:pPr>
      <w:r>
        <w:t>Иллюстрация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множествами 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Эйлера—Венна.</w:t>
      </w:r>
    </w:p>
    <w:p w:rsidR="00110E90" w:rsidRDefault="0007444D">
      <w:pPr>
        <w:pStyle w:val="a3"/>
        <w:spacing w:before="1" w:line="237" w:lineRule="auto"/>
        <w:ind w:right="310"/>
      </w:pPr>
      <w:r>
        <w:t>Элементы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Определение.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 данной.</w:t>
      </w:r>
      <w:r>
        <w:rPr>
          <w:spacing w:val="-1"/>
        </w:rPr>
        <w:t xml:space="preserve"> </w:t>
      </w:r>
      <w:r>
        <w:t>Пример и контрпример.</w:t>
      </w:r>
    </w:p>
    <w:p w:rsidR="00110E90" w:rsidRDefault="0007444D">
      <w:pPr>
        <w:spacing w:before="1" w:line="237" w:lineRule="auto"/>
        <w:ind w:left="293" w:right="304"/>
        <w:jc w:val="both"/>
        <w:rPr>
          <w:i/>
          <w:sz w:val="24"/>
        </w:rPr>
      </w:pPr>
      <w:r>
        <w:rPr>
          <w:sz w:val="24"/>
        </w:rPr>
        <w:t>Понятие о равносильности, следовании, употребление логических связок</w:t>
      </w:r>
      <w:r>
        <w:rPr>
          <w:i/>
          <w:sz w:val="24"/>
        </w:rPr>
        <w:t>если ..., то ..., в том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 случае,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и, или.</w:t>
      </w:r>
    </w:p>
    <w:p w:rsidR="00110E90" w:rsidRDefault="0007444D">
      <w:pPr>
        <w:pStyle w:val="a3"/>
        <w:spacing w:before="3" w:line="237" w:lineRule="auto"/>
        <w:ind w:right="309"/>
      </w:pPr>
      <w:r>
        <w:t>Математика в историческом развитии. История формирования понятия числа: натуральные числа,</w:t>
      </w:r>
      <w:r>
        <w:rPr>
          <w:spacing w:val="1"/>
        </w:rPr>
        <w:t xml:space="preserve"> </w:t>
      </w:r>
      <w:r>
        <w:rPr>
          <w:spacing w:val="-1"/>
        </w:rPr>
        <w:t>дроби,</w:t>
      </w:r>
      <w:r>
        <w:rPr>
          <w:spacing w:val="-12"/>
        </w:rPr>
        <w:t xml:space="preserve"> </w:t>
      </w:r>
      <w:r>
        <w:rPr>
          <w:spacing w:val="-1"/>
        </w:rPr>
        <w:t>недостаточность</w:t>
      </w:r>
      <w:r>
        <w:rPr>
          <w:spacing w:val="-13"/>
        </w:rPr>
        <w:t xml:space="preserve"> </w:t>
      </w:r>
      <w:r>
        <w:rPr>
          <w:spacing w:val="-1"/>
        </w:rPr>
        <w:t>рациональных</w:t>
      </w:r>
      <w:r>
        <w:rPr>
          <w:spacing w:val="-10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измерений,</w:t>
      </w:r>
      <w:r>
        <w:rPr>
          <w:spacing w:val="-15"/>
        </w:rPr>
        <w:t xml:space="preserve"> </w:t>
      </w:r>
      <w:r>
        <w:t>иррациональные</w:t>
      </w:r>
      <w:r>
        <w:rPr>
          <w:spacing w:val="-16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 xml:space="preserve">Старинные системы записи чисел. Дроби в Вавилоне. </w:t>
      </w:r>
      <w:r>
        <w:t>Египте. Риме. Открытие десятичных дробей.</w:t>
      </w:r>
      <w:r>
        <w:rPr>
          <w:spacing w:val="1"/>
        </w:rPr>
        <w:t xml:space="preserve"> </w:t>
      </w:r>
      <w:r>
        <w:t>Старинные системы мер. Десятичные дроби и метрическая система мер. Появление 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нуля.</w:t>
      </w:r>
      <w:r>
        <w:rPr>
          <w:spacing w:val="-1"/>
        </w:rPr>
        <w:t xml:space="preserve"> </w:t>
      </w:r>
      <w:r>
        <w:t>Л. Магницкий. Л.</w:t>
      </w:r>
      <w:r>
        <w:rPr>
          <w:spacing w:val="-1"/>
        </w:rPr>
        <w:t xml:space="preserve"> </w:t>
      </w:r>
      <w:r>
        <w:t>Эйлер.</w:t>
      </w:r>
    </w:p>
    <w:p w:rsidR="00110E90" w:rsidRDefault="0007444D">
      <w:pPr>
        <w:pStyle w:val="a3"/>
        <w:spacing w:before="3" w:line="237" w:lineRule="auto"/>
        <w:ind w:right="308"/>
      </w:pPr>
      <w:r>
        <w:t>Зарождение</w:t>
      </w:r>
      <w:r>
        <w:rPr>
          <w:spacing w:val="-8"/>
        </w:rPr>
        <w:t xml:space="preserve"> </w:t>
      </w:r>
      <w:r>
        <w:t>алгебры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недрах</w:t>
      </w:r>
      <w:r>
        <w:rPr>
          <w:spacing w:val="-4"/>
        </w:rPr>
        <w:t xml:space="preserve"> </w:t>
      </w:r>
      <w:r>
        <w:t>арифметики.</w:t>
      </w:r>
      <w:r>
        <w:rPr>
          <w:spacing w:val="-8"/>
        </w:rPr>
        <w:t xml:space="preserve"> </w:t>
      </w:r>
      <w:r>
        <w:t>Ал-Хорезми.</w:t>
      </w:r>
      <w:r>
        <w:rPr>
          <w:spacing w:val="-7"/>
        </w:rPr>
        <w:t xml:space="preserve"> </w:t>
      </w:r>
      <w:r>
        <w:t>Рождение</w:t>
      </w:r>
      <w:r>
        <w:rPr>
          <w:spacing w:val="-7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символики.</w:t>
      </w:r>
      <w:r>
        <w:rPr>
          <w:spacing w:val="-6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Ферма.</w:t>
      </w:r>
      <w:r>
        <w:rPr>
          <w:spacing w:val="-58"/>
        </w:rPr>
        <w:t xml:space="preserve"> </w:t>
      </w:r>
      <w:r>
        <w:t>Ф. Виет. Р. Декарт. История вопроса о нахождении формул корней алгебраических уравнений,</w:t>
      </w:r>
      <w:r>
        <w:rPr>
          <w:spacing w:val="1"/>
        </w:rPr>
        <w:t xml:space="preserve"> </w:t>
      </w:r>
      <w:r>
        <w:t>неразрешимость в радикалах уравнений степени, большей четырех. Н. Тарталья, Дж. Кардано, Н. X.</w:t>
      </w:r>
      <w:r>
        <w:rPr>
          <w:spacing w:val="-57"/>
        </w:rPr>
        <w:t xml:space="preserve"> </w:t>
      </w:r>
      <w:r>
        <w:t>Абель.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Галуа.</w:t>
      </w:r>
    </w:p>
    <w:p w:rsidR="00110E90" w:rsidRDefault="0007444D">
      <w:pPr>
        <w:pStyle w:val="a3"/>
        <w:spacing w:before="4" w:line="237" w:lineRule="auto"/>
        <w:ind w:right="310"/>
      </w:pPr>
      <w:r>
        <w:rPr>
          <w:spacing w:val="-1"/>
        </w:rPr>
        <w:t>Изобретение</w:t>
      </w:r>
      <w:r>
        <w:rPr>
          <w:spacing w:val="-13"/>
        </w:rPr>
        <w:t xml:space="preserve"> </w:t>
      </w:r>
      <w:r>
        <w:rPr>
          <w:spacing w:val="-1"/>
        </w:rPr>
        <w:t>метода</w:t>
      </w:r>
      <w:r>
        <w:rPr>
          <w:spacing w:val="-12"/>
        </w:rPr>
        <w:t xml:space="preserve"> </w:t>
      </w:r>
      <w:r>
        <w:rPr>
          <w:spacing w:val="-1"/>
        </w:rPr>
        <w:t>координат,</w:t>
      </w:r>
      <w:r>
        <w:rPr>
          <w:spacing w:val="-14"/>
        </w:rPr>
        <w:t xml:space="preserve"> </w:t>
      </w:r>
      <w:r>
        <w:rPr>
          <w:spacing w:val="-1"/>
        </w:rPr>
        <w:t>позволяющего</w:t>
      </w:r>
      <w:r>
        <w:rPr>
          <w:spacing w:val="-12"/>
        </w:rPr>
        <w:t xml:space="preserve"> </w:t>
      </w:r>
      <w:r>
        <w:t>перев</w:t>
      </w:r>
      <w:r>
        <w:t>одить</w:t>
      </w:r>
      <w:r>
        <w:rPr>
          <w:spacing w:val="-13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алгебры.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Декарт и П.</w:t>
      </w:r>
      <w:r>
        <w:rPr>
          <w:spacing w:val="-1"/>
        </w:rPr>
        <w:t xml:space="preserve"> </w:t>
      </w:r>
      <w:r>
        <w:t>Ферма.</w:t>
      </w:r>
      <w:r>
        <w:rPr>
          <w:spacing w:val="1"/>
        </w:rPr>
        <w:t xml:space="preserve"> </w:t>
      </w:r>
      <w:r>
        <w:t>Примеры 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координат на</w:t>
      </w:r>
      <w:r>
        <w:rPr>
          <w:spacing w:val="-2"/>
        </w:rPr>
        <w:t xml:space="preserve"> </w:t>
      </w:r>
      <w:r>
        <w:t>плоскости.</w:t>
      </w:r>
    </w:p>
    <w:p w:rsidR="00110E90" w:rsidRDefault="0007444D">
      <w:pPr>
        <w:pStyle w:val="a3"/>
        <w:ind w:right="307"/>
      </w:pPr>
      <w:r>
        <w:t>Задача</w:t>
      </w:r>
      <w:r>
        <w:rPr>
          <w:spacing w:val="-7"/>
        </w:rPr>
        <w:t xml:space="preserve"> </w:t>
      </w:r>
      <w:r>
        <w:t>Леонардо</w:t>
      </w:r>
      <w:r>
        <w:rPr>
          <w:spacing w:val="-7"/>
        </w:rPr>
        <w:t xml:space="preserve"> </w:t>
      </w:r>
      <w:r>
        <w:t>Пизанского</w:t>
      </w:r>
      <w:r>
        <w:rPr>
          <w:spacing w:val="-7"/>
        </w:rPr>
        <w:t xml:space="preserve"> </w:t>
      </w:r>
      <w:r>
        <w:t>(Фибоначчи)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кроликах,</w:t>
      </w:r>
      <w:r>
        <w:rPr>
          <w:spacing w:val="-7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Фибоначчи.</w:t>
      </w:r>
      <w:r>
        <w:rPr>
          <w:spacing w:val="-7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шахматной</w:t>
      </w:r>
      <w:r>
        <w:rPr>
          <w:spacing w:val="-8"/>
        </w:rPr>
        <w:t xml:space="preserve"> </w:t>
      </w:r>
      <w:r>
        <w:t>доске.</w:t>
      </w:r>
      <w:r>
        <w:rPr>
          <w:spacing w:val="-58"/>
        </w:rPr>
        <w:t xml:space="preserve"> </w:t>
      </w:r>
      <w:r>
        <w:t>Истоки</w:t>
      </w:r>
      <w:r>
        <w:rPr>
          <w:spacing w:val="-9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вероятностей:</w:t>
      </w:r>
      <w:r>
        <w:rPr>
          <w:spacing w:val="-8"/>
        </w:rPr>
        <w:t xml:space="preserve"> </w:t>
      </w:r>
      <w:r>
        <w:t>страховое</w:t>
      </w:r>
      <w:r>
        <w:rPr>
          <w:spacing w:val="-10"/>
        </w:rPr>
        <w:t xml:space="preserve"> </w:t>
      </w:r>
      <w:r>
        <w:t>дело,</w:t>
      </w:r>
      <w:r>
        <w:rPr>
          <w:spacing w:val="-6"/>
        </w:rPr>
        <w:t xml:space="preserve"> </w:t>
      </w:r>
      <w:r>
        <w:t>азартные</w:t>
      </w:r>
      <w:r>
        <w:rPr>
          <w:spacing w:val="-10"/>
        </w:rPr>
        <w:t xml:space="preserve"> </w:t>
      </w:r>
      <w:r>
        <w:t>игры.</w:t>
      </w:r>
      <w:r>
        <w:rPr>
          <w:spacing w:val="-10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Ферма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Паскаль.</w:t>
      </w:r>
      <w:r>
        <w:rPr>
          <w:spacing w:val="-9"/>
        </w:rPr>
        <w:t xml:space="preserve"> </w:t>
      </w:r>
      <w:r>
        <w:t>Я.</w:t>
      </w:r>
      <w:r>
        <w:rPr>
          <w:spacing w:val="-10"/>
        </w:rPr>
        <w:t xml:space="preserve"> </w:t>
      </w:r>
      <w:r>
        <w:t>Бернулли.</w:t>
      </w:r>
      <w:r>
        <w:rPr>
          <w:spacing w:val="-9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Колмогоров.</w:t>
      </w:r>
    </w:p>
    <w:p w:rsidR="00110E90" w:rsidRDefault="0007444D">
      <w:pPr>
        <w:pStyle w:val="a3"/>
        <w:spacing w:line="237" w:lineRule="auto"/>
        <w:ind w:right="308"/>
      </w:pPr>
      <w:r>
        <w:t>От</w:t>
      </w:r>
      <w:r>
        <w:rPr>
          <w:spacing w:val="-8"/>
        </w:rPr>
        <w:t xml:space="preserve"> </w:t>
      </w:r>
      <w:r>
        <w:t>землемерия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геометрии.</w:t>
      </w:r>
      <w:r>
        <w:rPr>
          <w:spacing w:val="-7"/>
        </w:rPr>
        <w:t xml:space="preserve"> </w:t>
      </w:r>
      <w:r>
        <w:t>Пифагор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школа.</w:t>
      </w:r>
      <w:r>
        <w:rPr>
          <w:spacing w:val="-8"/>
        </w:rPr>
        <w:t xml:space="preserve"> </w:t>
      </w:r>
      <w:r>
        <w:t>Фалес.</w:t>
      </w:r>
      <w:r>
        <w:rPr>
          <w:spacing w:val="-7"/>
        </w:rPr>
        <w:t xml:space="preserve"> </w:t>
      </w:r>
      <w:r>
        <w:t>Архимед.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циркуля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-2"/>
        </w:rPr>
        <w:t xml:space="preserve"> </w:t>
      </w:r>
      <w:r>
        <w:t>Трисекция</w:t>
      </w:r>
      <w:r>
        <w:rPr>
          <w:spacing w:val="1"/>
        </w:rPr>
        <w:t xml:space="preserve"> </w:t>
      </w:r>
      <w:r>
        <w:t>угла.</w:t>
      </w:r>
      <w:r>
        <w:rPr>
          <w:spacing w:val="4"/>
        </w:rPr>
        <w:t xml:space="preserve"> </w:t>
      </w:r>
      <w:r>
        <w:t>Квадратура</w:t>
      </w:r>
      <w:r>
        <w:rPr>
          <w:spacing w:val="-3"/>
        </w:rPr>
        <w:t xml:space="preserve"> </w:t>
      </w:r>
      <w:r>
        <w:t>круга.</w:t>
      </w:r>
    </w:p>
    <w:p w:rsidR="00110E90" w:rsidRDefault="0007444D">
      <w:pPr>
        <w:pStyle w:val="a3"/>
        <w:spacing w:line="237" w:lineRule="auto"/>
        <w:ind w:right="308"/>
      </w:pPr>
      <w:r>
        <w:t xml:space="preserve">Удвоение куба. История числа </w:t>
      </w:r>
      <w:r>
        <w:rPr>
          <w:i/>
        </w:rPr>
        <w:t xml:space="preserve">п. </w:t>
      </w:r>
      <w:r>
        <w:t>Золотое сечение. «Начала» Евклида. Л. Эйлер. Н. И. Лобачевский.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пятого постулата.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124"/>
        </w:tabs>
        <w:spacing w:line="275" w:lineRule="exact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Информатика</w:t>
      </w:r>
    </w:p>
    <w:p w:rsidR="00110E90" w:rsidRDefault="0007444D">
      <w:pPr>
        <w:pStyle w:val="a3"/>
        <w:spacing w:line="274" w:lineRule="exact"/>
      </w:pPr>
      <w:r>
        <w:t>Информационные</w:t>
      </w:r>
      <w:r>
        <w:rPr>
          <w:spacing w:val="-7"/>
        </w:rPr>
        <w:t xml:space="preserve"> </w:t>
      </w:r>
      <w:r>
        <w:t>процессы</w:t>
      </w:r>
    </w:p>
    <w:p w:rsidR="00110E90" w:rsidRDefault="0007444D">
      <w:pPr>
        <w:pStyle w:val="a3"/>
        <w:spacing w:before="1" w:line="237" w:lineRule="auto"/>
        <w:ind w:right="310"/>
        <w:rPr>
          <w:i/>
        </w:rPr>
      </w:pPr>
      <w:r>
        <w:t>Примеры информационных процессов из различных областей действительности. Содержательное</w:t>
      </w:r>
      <w:r>
        <w:rPr>
          <w:spacing w:val="1"/>
        </w:rPr>
        <w:t xml:space="preserve"> </w:t>
      </w:r>
      <w:r>
        <w:t>представл</w:t>
      </w:r>
      <w:r>
        <w:t>ение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подходы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определению</w:t>
      </w:r>
      <w:r>
        <w:rPr>
          <w:spacing w:val="-58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rPr>
          <w:i/>
        </w:rPr>
        <w:t>информация.</w:t>
      </w:r>
    </w:p>
    <w:p w:rsidR="00110E90" w:rsidRDefault="0007444D">
      <w:pPr>
        <w:pStyle w:val="a3"/>
        <w:ind w:right="1222"/>
        <w:jc w:val="left"/>
      </w:pPr>
      <w:r>
        <w:t>Системы, образованные взаимодействующими элементами, состояния элементов, сигналы.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информационных</w:t>
      </w:r>
      <w:r>
        <w:rPr>
          <w:spacing w:val="-1"/>
        </w:rPr>
        <w:t xml:space="preserve"> </w:t>
      </w:r>
      <w:r>
        <w:t>процессов.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Сбор</w:t>
      </w:r>
      <w:r>
        <w:rPr>
          <w:spacing w:val="12"/>
        </w:rPr>
        <w:t xml:space="preserve"> </w:t>
      </w:r>
      <w:r>
        <w:t>информации.</w:t>
      </w:r>
      <w:r>
        <w:rPr>
          <w:spacing w:val="9"/>
        </w:rPr>
        <w:t xml:space="preserve"> </w:t>
      </w:r>
      <w:r>
        <w:t>Поиск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отбор</w:t>
      </w:r>
      <w:r>
        <w:rPr>
          <w:spacing w:val="12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10E90" w:rsidRDefault="0007444D">
      <w:pPr>
        <w:pStyle w:val="a3"/>
        <w:spacing w:line="274" w:lineRule="exact"/>
        <w:jc w:val="left"/>
      </w:pPr>
      <w:r>
        <w:t>Хранение</w:t>
      </w:r>
      <w:r>
        <w:rPr>
          <w:spacing w:val="-4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информации.</w:t>
      </w:r>
    </w:p>
    <w:p w:rsidR="00110E90" w:rsidRDefault="0007444D">
      <w:pPr>
        <w:pStyle w:val="a3"/>
        <w:ind w:right="332"/>
        <w:jc w:val="left"/>
      </w:pPr>
      <w:r>
        <w:t>Передача информации. Передача информации в современных системах связи и телекоммуникаций.</w:t>
      </w:r>
      <w:r>
        <w:rPr>
          <w:spacing w:val="1"/>
        </w:rPr>
        <w:t xml:space="preserve"> </w:t>
      </w:r>
      <w:r>
        <w:t>Управление,</w:t>
      </w:r>
      <w:r>
        <w:rPr>
          <w:spacing w:val="41"/>
        </w:rPr>
        <w:t xml:space="preserve"> </w:t>
      </w:r>
      <w:r>
        <w:t>управляющая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управляемая</w:t>
      </w:r>
      <w:r>
        <w:rPr>
          <w:spacing w:val="41"/>
        </w:rPr>
        <w:t xml:space="preserve"> </w:t>
      </w:r>
      <w:r>
        <w:t>системы,</w:t>
      </w:r>
      <w:r>
        <w:rPr>
          <w:spacing w:val="38"/>
        </w:rPr>
        <w:t xml:space="preserve"> </w:t>
      </w:r>
      <w:r>
        <w:t>прямая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обратная</w:t>
      </w:r>
      <w:r>
        <w:rPr>
          <w:spacing w:val="38"/>
        </w:rPr>
        <w:t xml:space="preserve"> </w:t>
      </w:r>
      <w:r>
        <w:t>связь,</w:t>
      </w:r>
      <w:r>
        <w:rPr>
          <w:spacing w:val="41"/>
        </w:rPr>
        <w:t xml:space="preserve"> </w:t>
      </w:r>
      <w:r>
        <w:t>устойчивость.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природе, обществе</w:t>
      </w:r>
      <w:r>
        <w:rPr>
          <w:spacing w:val="-1"/>
        </w:rPr>
        <w:t xml:space="preserve"> </w:t>
      </w:r>
      <w:r>
        <w:t>и технике.</w:t>
      </w:r>
    </w:p>
    <w:p w:rsidR="00110E90" w:rsidRDefault="0007444D">
      <w:pPr>
        <w:pStyle w:val="a3"/>
        <w:spacing w:line="237" w:lineRule="auto"/>
        <w:ind w:right="1202"/>
        <w:jc w:val="left"/>
      </w:pPr>
      <w:r>
        <w:t>Преобразование информации. Преобразование информации на основе формальных правил.</w:t>
      </w:r>
      <w:r>
        <w:rPr>
          <w:spacing w:val="-57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автоматизации.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Восприятие,</w:t>
      </w:r>
      <w:r>
        <w:rPr>
          <w:spacing w:val="-5"/>
        </w:rPr>
        <w:t xml:space="preserve"> </w:t>
      </w:r>
      <w:r>
        <w:t>запоминание,</w:t>
      </w:r>
      <w:r>
        <w:rPr>
          <w:spacing w:val="-5"/>
        </w:rPr>
        <w:t xml:space="preserve"> </w:t>
      </w:r>
      <w:r>
        <w:t>преобразование,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живыми</w:t>
      </w:r>
      <w:r>
        <w:rPr>
          <w:spacing w:val="-5"/>
        </w:rPr>
        <w:t xml:space="preserve"> </w:t>
      </w:r>
      <w:r>
        <w:t>организмами,</w:t>
      </w:r>
      <w:r>
        <w:rPr>
          <w:spacing w:val="-57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Особенности запоминания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человеком.</w:t>
      </w:r>
    </w:p>
    <w:p w:rsidR="00110E90" w:rsidRDefault="0007444D">
      <w:pPr>
        <w:pStyle w:val="a3"/>
        <w:jc w:val="left"/>
      </w:pP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способ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информации:</w:t>
      </w:r>
      <w:r>
        <w:rPr>
          <w:spacing w:val="58"/>
        </w:rPr>
        <w:t xml:space="preserve"> </w:t>
      </w:r>
      <w:r>
        <w:t>естественные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формальные</w:t>
      </w:r>
      <w:r>
        <w:rPr>
          <w:spacing w:val="55"/>
        </w:rPr>
        <w:t xml:space="preserve"> </w:t>
      </w:r>
      <w:r>
        <w:t>языки.</w:t>
      </w:r>
      <w:r>
        <w:rPr>
          <w:spacing w:val="57"/>
        </w:rPr>
        <w:t xml:space="preserve"> </w:t>
      </w:r>
      <w:r>
        <w:t>Синтаксис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сема</w:t>
      </w:r>
      <w:r>
        <w:t>нтика.</w:t>
      </w:r>
    </w:p>
    <w:p w:rsidR="00110E90" w:rsidRDefault="0007444D">
      <w:pPr>
        <w:pStyle w:val="a3"/>
        <w:spacing w:line="237" w:lineRule="auto"/>
        <w:jc w:val="left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этапы</w:t>
      </w:r>
      <w:r>
        <w:rPr>
          <w:spacing w:val="-15"/>
        </w:rPr>
        <w:t xml:space="preserve"> </w:t>
      </w:r>
      <w:r>
        <w:rPr>
          <w:spacing w:val="-1"/>
        </w:rPr>
        <w:t>моделирования.</w:t>
      </w:r>
      <w:r>
        <w:rPr>
          <w:spacing w:val="-15"/>
        </w:rPr>
        <w:t xml:space="preserve"> </w:t>
      </w:r>
      <w:r>
        <w:t>Формализация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структурирование</w:t>
      </w:r>
      <w:r>
        <w:rPr>
          <w:spacing w:val="-13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целью.</w:t>
      </w:r>
    </w:p>
    <w:p w:rsidR="00110E90" w:rsidRDefault="0007444D">
      <w:pPr>
        <w:pStyle w:val="a3"/>
        <w:spacing w:line="237" w:lineRule="auto"/>
        <w:jc w:val="left"/>
      </w:pPr>
      <w:r>
        <w:t>Оценка</w:t>
      </w:r>
      <w:r>
        <w:rPr>
          <w:spacing w:val="51"/>
        </w:rPr>
        <w:t xml:space="preserve"> </w:t>
      </w:r>
      <w:r>
        <w:t>адекватности</w:t>
      </w:r>
      <w:r>
        <w:rPr>
          <w:spacing w:val="52"/>
        </w:rPr>
        <w:t xml:space="preserve"> </w:t>
      </w:r>
      <w:r>
        <w:t>модели</w:t>
      </w:r>
      <w:r>
        <w:rPr>
          <w:spacing w:val="54"/>
        </w:rPr>
        <w:t xml:space="preserve"> </w:t>
      </w:r>
      <w:r>
        <w:t>моделируемому</w:t>
      </w:r>
      <w:r>
        <w:rPr>
          <w:spacing w:val="50"/>
        </w:rPr>
        <w:t xml:space="preserve"> </w:t>
      </w:r>
      <w:r>
        <w:t>объекту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целям</w:t>
      </w:r>
      <w:r>
        <w:rPr>
          <w:spacing w:val="52"/>
        </w:rPr>
        <w:t xml:space="preserve"> </w:t>
      </w:r>
      <w:r>
        <w:t>моделирования</w:t>
      </w:r>
      <w:r>
        <w:rPr>
          <w:spacing w:val="52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примерах</w:t>
      </w:r>
      <w:r>
        <w:rPr>
          <w:spacing w:val="5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химии, истории,</w:t>
      </w:r>
      <w:r>
        <w:rPr>
          <w:spacing w:val="-1"/>
        </w:rPr>
        <w:t xml:space="preserve"> </w:t>
      </w:r>
      <w:r>
        <w:t>литературы). Компьютерное</w:t>
      </w:r>
      <w:r>
        <w:rPr>
          <w:spacing w:val="-1"/>
        </w:rPr>
        <w:t xml:space="preserve"> </w:t>
      </w:r>
      <w:r>
        <w:t>моделирование.</w:t>
      </w:r>
    </w:p>
    <w:p w:rsidR="00110E90" w:rsidRDefault="0007444D">
      <w:pPr>
        <w:pStyle w:val="a3"/>
        <w:spacing w:line="275" w:lineRule="exact"/>
        <w:jc w:val="left"/>
      </w:pPr>
      <w:r>
        <w:t>Понятие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модели,</w:t>
      </w:r>
      <w:r>
        <w:rPr>
          <w:spacing w:val="-15"/>
        </w:rPr>
        <w:t xml:space="preserve"> </w:t>
      </w:r>
      <w:r>
        <w:t>описывающей</w:t>
      </w:r>
      <w:r>
        <w:rPr>
          <w:spacing w:val="-11"/>
        </w:rPr>
        <w:t xml:space="preserve"> </w:t>
      </w:r>
      <w:r>
        <w:t>информационные</w:t>
      </w:r>
      <w:r>
        <w:rPr>
          <w:spacing w:val="-14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процессы.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7"/>
      </w:pPr>
      <w:r>
        <w:lastRenderedPageBreak/>
        <w:t>Информационные</w:t>
      </w:r>
      <w:r>
        <w:rPr>
          <w:spacing w:val="-15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внешнего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внутреннего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(словесное</w:t>
      </w:r>
      <w:r>
        <w:rPr>
          <w:spacing w:val="-15"/>
        </w:rPr>
        <w:t xml:space="preserve"> </w:t>
      </w:r>
      <w:r>
        <w:t>описание,</w:t>
      </w:r>
      <w:r>
        <w:rPr>
          <w:spacing w:val="-58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диаграммы;</w:t>
      </w:r>
      <w:r>
        <w:rPr>
          <w:spacing w:val="1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алгоритмы и пр.). Построение информационной модели данной задачи. Информационная модель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сопоставленного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реальностью.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>
        <w:t>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(цифрового,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двоичного)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Колмогорову.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 количества информации.</w:t>
      </w:r>
      <w:r>
        <w:rPr>
          <w:spacing w:val="-1"/>
        </w:rPr>
        <w:t xml:space="preserve"> </w:t>
      </w:r>
      <w:r>
        <w:t>Сжатие</w:t>
      </w:r>
      <w:r>
        <w:rPr>
          <w:spacing w:val="-1"/>
        </w:rPr>
        <w:t xml:space="preserve"> </w:t>
      </w:r>
      <w:r>
        <w:t>информации.</w:t>
      </w:r>
    </w:p>
    <w:p w:rsidR="00110E90" w:rsidRDefault="0007444D">
      <w:pPr>
        <w:pStyle w:val="a3"/>
        <w:spacing w:before="6" w:line="237" w:lineRule="auto"/>
        <w:ind w:right="307"/>
      </w:pPr>
      <w:r>
        <w:t>Преобразование информации по формальным правилам. Алгоритм как информационная модель</w:t>
      </w:r>
      <w:r>
        <w:rPr>
          <w:spacing w:val="1"/>
        </w:rPr>
        <w:t xml:space="preserve"> </w:t>
      </w:r>
      <w:r>
        <w:t>преобразования. С</w:t>
      </w:r>
      <w:r>
        <w:t>пособы записи алгоритмов. Разбиение задачи на подзадачи, вспомогательные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конструкции (вызов вспомогательного алгоритма, ветвление, повторение). Рекурсивные вызовы.</w:t>
      </w:r>
      <w:r>
        <w:rPr>
          <w:spacing w:val="1"/>
        </w:rPr>
        <w:t xml:space="preserve"> </w:t>
      </w:r>
      <w:r>
        <w:t>Обрабатыв</w:t>
      </w:r>
      <w:r>
        <w:t>аемые объекты: числовые величины, массивы, цепочки, совокупности, списки, деревья,</w:t>
      </w:r>
      <w:r>
        <w:rPr>
          <w:spacing w:val="1"/>
        </w:rPr>
        <w:t xml:space="preserve"> </w:t>
      </w:r>
      <w:r>
        <w:t>графы. Алгоритмы: Евклида, перевода из десятичной системы счисления в двоичную систему и</w:t>
      </w:r>
      <w:r>
        <w:rPr>
          <w:spacing w:val="1"/>
        </w:rPr>
        <w:t xml:space="preserve"> </w:t>
      </w:r>
      <w:r>
        <w:t xml:space="preserve">обратно, примеры алгоритмов сортировки, перебора (построения выигрышной стратегии в </w:t>
      </w:r>
      <w:r>
        <w:t>дереве</w:t>
      </w:r>
      <w:r>
        <w:rPr>
          <w:spacing w:val="1"/>
        </w:rPr>
        <w:t xml:space="preserve"> </w:t>
      </w:r>
      <w:r>
        <w:t>игры).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алгоритмически</w:t>
      </w:r>
      <w:r>
        <w:rPr>
          <w:spacing w:val="1"/>
        </w:rPr>
        <w:t xml:space="preserve"> </w:t>
      </w:r>
      <w:r>
        <w:t>неразрешимых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задачи перебора.</w:t>
      </w:r>
    </w:p>
    <w:p w:rsidR="00110E90" w:rsidRDefault="0007444D">
      <w:pPr>
        <w:pStyle w:val="a3"/>
        <w:spacing w:before="10" w:line="237" w:lineRule="auto"/>
        <w:ind w:right="303"/>
      </w:pPr>
      <w:r>
        <w:t>Компьютер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 и их функции: процессор, память, внешние устройства, оперативная память, кэш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внешняя память.</w:t>
      </w:r>
    </w:p>
    <w:p w:rsidR="00110E90" w:rsidRDefault="0007444D">
      <w:pPr>
        <w:pStyle w:val="a3"/>
        <w:spacing w:before="27" w:line="271" w:lineRule="auto"/>
        <w:ind w:right="309"/>
      </w:pPr>
      <w:r>
        <w:t>Логические схемы и их физическая (электронная) реализация, интегральные схемы. Программны</w:t>
      </w:r>
      <w:r>
        <w:t>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процессора,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программа,</w:t>
      </w:r>
      <w:r>
        <w:rPr>
          <w:spacing w:val="-1"/>
        </w:rPr>
        <w:t xml:space="preserve"> </w:t>
      </w:r>
      <w:r>
        <w:t>шины данных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команд, разрядность, быстродействие.</w:t>
      </w:r>
    </w:p>
    <w:p w:rsidR="00110E90" w:rsidRDefault="0007444D">
      <w:pPr>
        <w:pStyle w:val="a3"/>
        <w:tabs>
          <w:tab w:val="left" w:pos="3956"/>
        </w:tabs>
        <w:spacing w:before="6" w:line="276" w:lineRule="auto"/>
        <w:ind w:right="304"/>
        <w:jc w:val="left"/>
      </w:pPr>
      <w:r>
        <w:t>Взаимодействие</w:t>
      </w:r>
      <w:r>
        <w:rPr>
          <w:spacing w:val="42"/>
        </w:rPr>
        <w:t xml:space="preserve"> </w:t>
      </w:r>
      <w:r>
        <w:t>пользователя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компьютером.</w:t>
      </w:r>
      <w:r>
        <w:rPr>
          <w:spacing w:val="43"/>
        </w:rPr>
        <w:t xml:space="preserve"> </w:t>
      </w:r>
      <w:r>
        <w:t>Внешние</w:t>
      </w:r>
      <w:r>
        <w:rPr>
          <w:spacing w:val="51"/>
        </w:rPr>
        <w:t xml:space="preserve"> </w:t>
      </w:r>
      <w:r>
        <w:t>устройства</w:t>
      </w:r>
      <w:r>
        <w:rPr>
          <w:spacing w:val="43"/>
        </w:rPr>
        <w:t xml:space="preserve"> </w:t>
      </w:r>
      <w:r>
        <w:t>компьютера.</w:t>
      </w:r>
      <w:r>
        <w:rPr>
          <w:spacing w:val="43"/>
        </w:rPr>
        <w:t xml:space="preserve"> </w:t>
      </w:r>
      <w:r>
        <w:t>Компьютерные</w:t>
      </w:r>
      <w:r>
        <w:rPr>
          <w:spacing w:val="-57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</w:t>
      </w:r>
      <w:r>
        <w:t>ычисления,</w:t>
      </w:r>
      <w:r>
        <w:rPr>
          <w:spacing w:val="1"/>
        </w:rPr>
        <w:t xml:space="preserve"> </w:t>
      </w:r>
      <w:r>
        <w:t>повсеместная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обеспечения:</w:t>
      </w:r>
      <w:r>
        <w:tab/>
        <w:t>операционные системы, системы программирования,</w:t>
      </w:r>
      <w:r>
        <w:rPr>
          <w:spacing w:val="1"/>
        </w:rPr>
        <w:t xml:space="preserve"> </w:t>
      </w:r>
      <w:r>
        <w:t>общепользовательское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110E90" w:rsidRDefault="0007444D">
      <w:pPr>
        <w:pStyle w:val="a3"/>
        <w:spacing w:line="278" w:lineRule="auto"/>
        <w:ind w:right="645"/>
        <w:jc w:val="left"/>
      </w:pPr>
      <w:r>
        <w:t xml:space="preserve">Реализация алгоритмов на языке программирования. </w:t>
      </w:r>
      <w:r>
        <w:t>Представление о программировании, этапы</w:t>
      </w:r>
      <w:r>
        <w:rPr>
          <w:spacing w:val="-58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программ:</w:t>
      </w:r>
      <w:r>
        <w:rPr>
          <w:spacing w:val="-2"/>
        </w:rPr>
        <w:t xml:space="preserve"> </w:t>
      </w:r>
      <w:r>
        <w:t>проектирование,</w:t>
      </w:r>
      <w:r>
        <w:rPr>
          <w:spacing w:val="-2"/>
        </w:rPr>
        <w:t xml:space="preserve"> </w:t>
      </w:r>
      <w:r>
        <w:t>кодирование,</w:t>
      </w:r>
      <w:r>
        <w:rPr>
          <w:spacing w:val="-2"/>
        </w:rPr>
        <w:t xml:space="preserve"> </w:t>
      </w:r>
      <w:r>
        <w:t>отладка;</w:t>
      </w:r>
      <w:r>
        <w:rPr>
          <w:spacing w:val="-2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программы.</w:t>
      </w:r>
    </w:p>
    <w:p w:rsidR="00110E90" w:rsidRDefault="0007444D">
      <w:pPr>
        <w:pStyle w:val="a3"/>
        <w:spacing w:line="276" w:lineRule="auto"/>
        <w:ind w:right="431"/>
        <w:jc w:val="left"/>
      </w:pPr>
      <w:r>
        <w:t>Основные этапы развития информационной среды. Информационная цивилизация. Использование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</w:t>
      </w:r>
      <w:r>
        <w:t>и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проблем.</w:t>
      </w:r>
    </w:p>
    <w:p w:rsidR="00110E90" w:rsidRDefault="0007444D">
      <w:pPr>
        <w:pStyle w:val="a3"/>
        <w:spacing w:line="276" w:lineRule="auto"/>
        <w:jc w:val="left"/>
      </w:pPr>
      <w:r>
        <w:t>Социальные</w:t>
      </w:r>
      <w:r>
        <w:rPr>
          <w:spacing w:val="50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технологии</w:t>
      </w:r>
      <w:r>
        <w:rPr>
          <w:spacing w:val="54"/>
        </w:rPr>
        <w:t xml:space="preserve"> </w:t>
      </w:r>
      <w:r>
        <w:t>(реклама,</w:t>
      </w:r>
      <w:r>
        <w:rPr>
          <w:spacing w:val="53"/>
        </w:rPr>
        <w:t xml:space="preserve"> </w:t>
      </w:r>
      <w:r>
        <w:t>маркетинг,</w:t>
      </w:r>
      <w:r>
        <w:rPr>
          <w:spacing w:val="53"/>
        </w:rPr>
        <w:t xml:space="preserve"> </w:t>
      </w:r>
      <w:r>
        <w:t>распространение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и организациях).</w:t>
      </w:r>
    </w:p>
    <w:p w:rsidR="00110E90" w:rsidRDefault="0007444D">
      <w:pPr>
        <w:pStyle w:val="a3"/>
        <w:spacing w:line="261" w:lineRule="auto"/>
        <w:ind w:right="3333"/>
        <w:jc w:val="left"/>
      </w:pPr>
      <w:r>
        <w:t>Защита личной и общественно значимой информации.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</w:t>
      </w:r>
    </w:p>
    <w:p w:rsidR="00110E90" w:rsidRDefault="0007444D">
      <w:pPr>
        <w:pStyle w:val="a3"/>
        <w:spacing w:line="248" w:lineRule="exact"/>
        <w:jc w:val="left"/>
      </w:pPr>
      <w:r>
        <w:t>Гигиенические,</w:t>
      </w:r>
      <w:r>
        <w:rPr>
          <w:spacing w:val="-5"/>
        </w:rPr>
        <w:t xml:space="preserve"> </w:t>
      </w:r>
      <w:r>
        <w:t>эргономические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ИКТ.</w:t>
      </w:r>
    </w:p>
    <w:p w:rsidR="00110E90" w:rsidRDefault="0007444D">
      <w:pPr>
        <w:pStyle w:val="a3"/>
        <w:spacing w:line="237" w:lineRule="auto"/>
        <w:ind w:right="304"/>
      </w:pP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(графический пользовательский интерфейс): создание, именование, сохран</w:t>
      </w:r>
      <w:r>
        <w:t>ение, удаление объектов,</w:t>
      </w:r>
      <w:r>
        <w:rPr>
          <w:spacing w:val="-57"/>
        </w:rPr>
        <w:t xml:space="preserve"> </w:t>
      </w:r>
      <w:r>
        <w:t>организация их семейств. Сжатие информации, архивирование и разархивирование. Компьютерные</w:t>
      </w:r>
      <w:r>
        <w:rPr>
          <w:spacing w:val="-57"/>
        </w:rPr>
        <w:t xml:space="preserve"> </w:t>
      </w:r>
      <w:r>
        <w:t>вирусы.</w:t>
      </w:r>
      <w:r>
        <w:rPr>
          <w:spacing w:val="-1"/>
        </w:rPr>
        <w:t xml:space="preserve"> </w:t>
      </w:r>
      <w:r>
        <w:t>Защита информации.</w:t>
      </w:r>
    </w:p>
    <w:p w:rsidR="00110E90" w:rsidRDefault="0007444D">
      <w:pPr>
        <w:pStyle w:val="a3"/>
        <w:ind w:right="303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объе</w:t>
      </w:r>
      <w:r>
        <w:t>ктов,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связи.</w:t>
      </w:r>
    </w:p>
    <w:p w:rsidR="00110E90" w:rsidRDefault="0007444D">
      <w:pPr>
        <w:pStyle w:val="a3"/>
        <w:spacing w:line="237" w:lineRule="auto"/>
        <w:ind w:right="313"/>
      </w:pPr>
      <w:r>
        <w:t>Регистрация и хранение средствами ИКТ информации об объектах и процессах окружающего мира:</w:t>
      </w:r>
      <w:r>
        <w:rPr>
          <w:spacing w:val="-57"/>
        </w:rPr>
        <w:t xml:space="preserve"> </w:t>
      </w:r>
      <w:r>
        <w:t>изображений,</w:t>
      </w:r>
      <w:r>
        <w:rPr>
          <w:spacing w:val="-1"/>
        </w:rPr>
        <w:t xml:space="preserve"> </w:t>
      </w:r>
      <w:r>
        <w:t>звука, текстов,</w:t>
      </w:r>
      <w:r>
        <w:rPr>
          <w:spacing w:val="-1"/>
        </w:rPr>
        <w:t xml:space="preserve"> </w:t>
      </w:r>
      <w:r>
        <w:t>музыки, результатов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 опросов.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Обработка</w:t>
      </w:r>
      <w:r>
        <w:rPr>
          <w:spacing w:val="-5"/>
        </w:rPr>
        <w:t xml:space="preserve"> </w:t>
      </w:r>
      <w:r>
        <w:t>текстов.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структурированного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квалифицированного</w:t>
      </w:r>
      <w:r>
        <w:rPr>
          <w:spacing w:val="-57"/>
        </w:rPr>
        <w:t xml:space="preserve"> </w:t>
      </w:r>
      <w:r>
        <w:t>клавиатурного</w:t>
      </w:r>
      <w:r>
        <w:rPr>
          <w:spacing w:val="-2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базовых средств</w:t>
      </w:r>
      <w:r>
        <w:rPr>
          <w:spacing w:val="-2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редактора.</w:t>
      </w:r>
      <w:r>
        <w:rPr>
          <w:spacing w:val="-1"/>
        </w:rPr>
        <w:t xml:space="preserve"> </w:t>
      </w:r>
      <w:r>
        <w:t>Ссылки.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Выделение</w:t>
      </w:r>
      <w:r>
        <w:rPr>
          <w:spacing w:val="-4"/>
        </w:rPr>
        <w:t xml:space="preserve"> </w:t>
      </w:r>
      <w:r>
        <w:t>изменений.</w:t>
      </w:r>
      <w:r>
        <w:rPr>
          <w:spacing w:val="-6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</w:t>
      </w:r>
      <w:r>
        <w:t>ых</w:t>
      </w:r>
      <w:r>
        <w:rPr>
          <w:spacing w:val="-57"/>
        </w:rPr>
        <w:t xml:space="preserve"> </w:t>
      </w:r>
      <w:r>
        <w:t>информационных объектов.</w:t>
      </w:r>
      <w:r>
        <w:rPr>
          <w:spacing w:val="-2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переписка, учебная</w:t>
      </w:r>
      <w:r>
        <w:rPr>
          <w:spacing w:val="-2"/>
        </w:rPr>
        <w:t xml:space="preserve"> </w:t>
      </w:r>
      <w:r>
        <w:t>публикация,</w:t>
      </w:r>
      <w:r>
        <w:rPr>
          <w:spacing w:val="-2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работа.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Обработка</w:t>
      </w:r>
      <w:r>
        <w:rPr>
          <w:spacing w:val="-5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видеоизображения.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библиотек</w:t>
      </w:r>
      <w:r>
        <w:rPr>
          <w:spacing w:val="-4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объектов.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0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9"/>
      </w:pPr>
      <w:r>
        <w:lastRenderedPageBreak/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некомпьютерные энциклопедии, справочники, каталоги, иные источники информации, поисковые</w:t>
      </w:r>
      <w:r>
        <w:rPr>
          <w:spacing w:val="1"/>
        </w:rPr>
        <w:t xml:space="preserve"> </w:t>
      </w:r>
      <w:r>
        <w:t>машины.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записей в</w:t>
      </w:r>
      <w:r>
        <w:rPr>
          <w:spacing w:val="-1"/>
        </w:rPr>
        <w:t xml:space="preserve"> </w:t>
      </w:r>
      <w:r>
        <w:t>базе.</w:t>
      </w:r>
    </w:p>
    <w:p w:rsidR="00110E90" w:rsidRDefault="0007444D">
      <w:pPr>
        <w:pStyle w:val="a3"/>
        <w:ind w:right="30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двумерная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трёхмерная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стандартных</w:t>
      </w:r>
      <w:r>
        <w:rPr>
          <w:spacing w:val="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объектов.</w:t>
      </w:r>
    </w:p>
    <w:p w:rsidR="00110E90" w:rsidRDefault="0007444D">
      <w:pPr>
        <w:pStyle w:val="a3"/>
        <w:ind w:right="311"/>
      </w:pPr>
      <w:r>
        <w:t>Обработка цифровых данных. Динамическая (электронная) таблица как средство моделирования.</w:t>
      </w:r>
      <w:r>
        <w:rPr>
          <w:spacing w:val="1"/>
        </w:rPr>
        <w:t xml:space="preserve"> </w:t>
      </w:r>
      <w:r>
        <w:t>Представление информации в таблице в виде формул, переход к графическому представлению.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лаборатории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</w:t>
      </w:r>
      <w:r>
        <w:t>матике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естествознании).</w:t>
      </w:r>
    </w:p>
    <w:p w:rsidR="00110E90" w:rsidRDefault="0007444D">
      <w:pPr>
        <w:pStyle w:val="a3"/>
        <w:spacing w:line="237" w:lineRule="auto"/>
        <w:ind w:right="303"/>
      </w:pP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передача</w:t>
      </w:r>
      <w:r>
        <w:rPr>
          <w:spacing w:val="-15"/>
        </w:rPr>
        <w:t xml:space="preserve"> </w:t>
      </w:r>
      <w:r>
        <w:rPr>
          <w:spacing w:val="-1"/>
        </w:rPr>
        <w:t>комплексных</w:t>
      </w:r>
      <w:r>
        <w:rPr>
          <w:spacing w:val="-12"/>
        </w:rPr>
        <w:t xml:space="preserve"> </w:t>
      </w:r>
      <w:r>
        <w:t>информационных</w:t>
      </w:r>
      <w:r>
        <w:rPr>
          <w:spacing w:val="-12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печатного</w:t>
      </w:r>
      <w:r>
        <w:rPr>
          <w:spacing w:val="-14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вебстраницы,</w:t>
      </w:r>
      <w:r>
        <w:rPr>
          <w:spacing w:val="-58"/>
        </w:rPr>
        <w:t xml:space="preserve"> </w:t>
      </w:r>
      <w:r>
        <w:t>презентации.</w:t>
      </w:r>
    </w:p>
    <w:p w:rsidR="00110E90" w:rsidRDefault="0007444D">
      <w:pPr>
        <w:pStyle w:val="a3"/>
        <w:spacing w:line="237" w:lineRule="auto"/>
        <w:ind w:right="316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телеконференция,</w:t>
      </w:r>
      <w:r>
        <w:rPr>
          <w:spacing w:val="-1"/>
        </w:rPr>
        <w:t xml:space="preserve"> </w:t>
      </w:r>
      <w:r>
        <w:t>сайт,</w:t>
      </w:r>
      <w:r>
        <w:rPr>
          <w:spacing w:val="-2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знаний.</w:t>
      </w:r>
    </w:p>
    <w:p w:rsidR="00110E90" w:rsidRDefault="0007444D">
      <w:pPr>
        <w:pStyle w:val="a3"/>
        <w:spacing w:line="275" w:lineRule="exact"/>
      </w:pP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технологий.</w:t>
      </w:r>
    </w:p>
    <w:p w:rsidR="00110E90" w:rsidRDefault="0007444D">
      <w:pPr>
        <w:pStyle w:val="a3"/>
        <w:spacing w:line="237" w:lineRule="auto"/>
        <w:ind w:right="1263"/>
      </w:pPr>
      <w:r>
        <w:t>Приложения ИКТ:</w:t>
      </w:r>
      <w:r>
        <w:rPr>
          <w:spacing w:val="1"/>
        </w:rPr>
        <w:t xml:space="preserve"> </w:t>
      </w:r>
      <w:r>
        <w:t>связь, информационные услуги, финансовые услуги, моделирование,</w:t>
      </w:r>
      <w:r>
        <w:rPr>
          <w:spacing w:val="-57"/>
        </w:rPr>
        <w:t xml:space="preserve"> </w:t>
      </w:r>
      <w:r>
        <w:t>проектирование, управление,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искусство и</w:t>
      </w:r>
      <w:r>
        <w:rPr>
          <w:spacing w:val="-2"/>
        </w:rPr>
        <w:t xml:space="preserve"> </w:t>
      </w:r>
      <w:r>
        <w:t>развлечения.</w:t>
      </w:r>
    </w:p>
    <w:p w:rsidR="00110E90" w:rsidRDefault="0007444D">
      <w:pPr>
        <w:pStyle w:val="a3"/>
        <w:spacing w:line="275" w:lineRule="exact"/>
      </w:pPr>
      <w:r>
        <w:t>Личная</w:t>
      </w:r>
      <w:r>
        <w:rPr>
          <w:spacing w:val="-5"/>
        </w:rPr>
        <w:t xml:space="preserve"> </w:t>
      </w:r>
      <w:r>
        <w:t>информация.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</w:t>
      </w:r>
      <w:r>
        <w:t>ть,</w:t>
      </w:r>
      <w:r>
        <w:rPr>
          <w:spacing w:val="-4"/>
        </w:rPr>
        <w:t xml:space="preserve"> </w:t>
      </w:r>
      <w:r>
        <w:t>избирательность,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право.</w:t>
      </w:r>
    </w:p>
    <w:p w:rsidR="00110E90" w:rsidRDefault="0007444D">
      <w:pPr>
        <w:pStyle w:val="a5"/>
        <w:numPr>
          <w:ilvl w:val="3"/>
          <w:numId w:val="37"/>
        </w:numPr>
        <w:tabs>
          <w:tab w:val="left" w:pos="1141"/>
        </w:tabs>
        <w:spacing w:before="233" w:line="275" w:lineRule="exact"/>
        <w:ind w:left="1140" w:hanging="848"/>
        <w:rPr>
          <w:b/>
          <w:i/>
          <w:sz w:val="24"/>
        </w:rPr>
      </w:pPr>
      <w:r>
        <w:rPr>
          <w:b/>
          <w:i/>
          <w:sz w:val="24"/>
          <w:u w:val="thick"/>
        </w:rPr>
        <w:t>Физика</w:t>
      </w:r>
    </w:p>
    <w:p w:rsidR="00110E90" w:rsidRDefault="0007444D">
      <w:pPr>
        <w:pStyle w:val="a3"/>
        <w:spacing w:line="274" w:lineRule="exact"/>
        <w:jc w:val="left"/>
      </w:pP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110E90" w:rsidRDefault="0007444D">
      <w:pPr>
        <w:pStyle w:val="a3"/>
        <w:ind w:right="518"/>
        <w:jc w:val="left"/>
      </w:pPr>
      <w:r>
        <w:t>Физика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величин.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 единиц.</w:t>
      </w:r>
      <w:r>
        <w:rPr>
          <w:spacing w:val="-1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 познания.</w:t>
      </w:r>
      <w:r>
        <w:rPr>
          <w:spacing w:val="-4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техника.</w:t>
      </w:r>
    </w:p>
    <w:p w:rsidR="00110E90" w:rsidRDefault="0007444D">
      <w:pPr>
        <w:pStyle w:val="a3"/>
        <w:spacing w:line="272" w:lineRule="exact"/>
        <w:jc w:val="left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Кинематика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Механическое движение. Траектория. Путь — скалярная величина. Скорость — векторная</w:t>
      </w:r>
      <w:r>
        <w:rPr>
          <w:spacing w:val="1"/>
        </w:rPr>
        <w:t xml:space="preserve"> </w:t>
      </w:r>
      <w:r>
        <w:t>величина. Модуль вектора скорости. Равномерное прямолинейное движение. 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-4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</w:t>
      </w:r>
      <w:r>
        <w:t>уля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Ускорение — векторная величина. Равноускоренное прямолинейное движение. Графики</w:t>
      </w:r>
      <w:r>
        <w:rPr>
          <w:spacing w:val="1"/>
        </w:rPr>
        <w:t xml:space="preserve"> </w:t>
      </w:r>
      <w:r>
        <w:t>зависимости пути и модуля скорости равноускоренного прямолинейного движения от времени</w:t>
      </w:r>
      <w:r>
        <w:rPr>
          <w:spacing w:val="-57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Центростремительное ускорение.</w:t>
      </w:r>
    </w:p>
    <w:p w:rsidR="00110E90" w:rsidRDefault="0007444D">
      <w:pPr>
        <w:pStyle w:val="a3"/>
        <w:spacing w:before="3" w:line="275" w:lineRule="exact"/>
        <w:jc w:val="left"/>
      </w:pPr>
      <w:r>
        <w:t>Динамика</w:t>
      </w:r>
    </w:p>
    <w:p w:rsidR="00110E90" w:rsidRDefault="0007444D">
      <w:pPr>
        <w:pStyle w:val="a3"/>
        <w:spacing w:before="1" w:line="237" w:lineRule="auto"/>
        <w:ind w:right="303"/>
      </w:pPr>
      <w:r>
        <w:t>Инерция.</w:t>
      </w:r>
      <w:r>
        <w:rPr>
          <w:spacing w:val="1"/>
        </w:rPr>
        <w:t xml:space="preserve"> </w:t>
      </w:r>
      <w:r>
        <w:t>Инертность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скалярная</w:t>
      </w:r>
      <w:r>
        <w:rPr>
          <w:spacing w:val="1"/>
        </w:rPr>
        <w:t xml:space="preserve"> </w:t>
      </w:r>
      <w:r>
        <w:t>величина. Плотность вещества. Сила — векторная величина. Второй закон Ньютона. Третий закон</w:t>
      </w:r>
      <w:r>
        <w:rPr>
          <w:spacing w:val="1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Движение и силы.</w:t>
      </w:r>
    </w:p>
    <w:p w:rsidR="00110E90" w:rsidRDefault="0007444D">
      <w:pPr>
        <w:pStyle w:val="a3"/>
        <w:spacing w:before="4" w:line="237" w:lineRule="auto"/>
        <w:ind w:right="1299"/>
      </w:pPr>
      <w:r>
        <w:t>Сила упругост</w:t>
      </w:r>
      <w:r>
        <w:t>и. Сила трения. Сила тяжести. Закон всемирного тяготения. Центр тяжести.</w:t>
      </w:r>
      <w:r>
        <w:rPr>
          <w:spacing w:val="-57"/>
        </w:rPr>
        <w:t xml:space="preserve"> </w:t>
      </w:r>
      <w:r>
        <w:t>Давление.</w:t>
      </w:r>
      <w:r>
        <w:rPr>
          <w:spacing w:val="-4"/>
        </w:rPr>
        <w:t xml:space="preserve"> </w:t>
      </w: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Архимеда.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тел.</w:t>
      </w:r>
      <w:r>
        <w:rPr>
          <w:spacing w:val="-5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равновесия твердого тела.</w:t>
      </w:r>
    </w:p>
    <w:p w:rsidR="00110E90" w:rsidRDefault="0007444D">
      <w:pPr>
        <w:pStyle w:val="a3"/>
        <w:spacing w:before="1" w:line="237" w:lineRule="auto"/>
        <w:ind w:right="1484"/>
      </w:pPr>
      <w:r>
        <w:t>Законы сохранения импульса и механической энергии Механические к</w:t>
      </w:r>
      <w:r>
        <w:t>олебания и волны</w:t>
      </w:r>
      <w:r>
        <w:rPr>
          <w:spacing w:val="-58"/>
        </w:rPr>
        <w:t xml:space="preserve"> </w:t>
      </w:r>
      <w:r>
        <w:t>Импульс.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импульса. Реактивное</w:t>
      </w:r>
      <w:r>
        <w:rPr>
          <w:spacing w:val="-2"/>
        </w:rPr>
        <w:t xml:space="preserve"> </w:t>
      </w:r>
      <w:r>
        <w:t>движение.</w:t>
      </w:r>
    </w:p>
    <w:p w:rsidR="00110E90" w:rsidRDefault="0007444D">
      <w:pPr>
        <w:pStyle w:val="a3"/>
        <w:spacing w:before="32" w:line="276" w:lineRule="auto"/>
        <w:ind w:right="305"/>
      </w:pPr>
      <w:r>
        <w:t>Кинетическая энергия. Работа. Потенциальная энергия. Мощность. Закон сохранения механической</w:t>
      </w:r>
      <w:r>
        <w:rPr>
          <w:spacing w:val="-57"/>
        </w:rPr>
        <w:t xml:space="preserve"> </w:t>
      </w:r>
      <w:r>
        <w:t>энергии.</w:t>
      </w:r>
      <w:r>
        <w:rPr>
          <w:spacing w:val="-11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механизмы.</w:t>
      </w:r>
      <w:r>
        <w:rPr>
          <w:spacing w:val="-10"/>
        </w:rPr>
        <w:t xml:space="preserve"> </w:t>
      </w:r>
      <w:r>
        <w:t>Коэффициент</w:t>
      </w:r>
      <w:r>
        <w:rPr>
          <w:spacing w:val="-10"/>
        </w:rPr>
        <w:t xml:space="preserve"> </w:t>
      </w:r>
      <w:r>
        <w:t>полезного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(КПД).</w:t>
      </w:r>
      <w:r>
        <w:rPr>
          <w:spacing w:val="-4"/>
        </w:rPr>
        <w:t xml:space="preserve"> </w:t>
      </w:r>
      <w:r>
        <w:t>Возобновляемые</w:t>
      </w:r>
      <w:r>
        <w:rPr>
          <w:spacing w:val="-10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энергии.</w:t>
      </w:r>
    </w:p>
    <w:p w:rsidR="00110E90" w:rsidRDefault="0007444D">
      <w:pPr>
        <w:pStyle w:val="a3"/>
        <w:spacing w:before="1" w:line="276" w:lineRule="auto"/>
        <w:ind w:right="1087"/>
      </w:pPr>
      <w:r>
        <w:t>Механические колебания. Резонанс. Механические волны. Звук. Использование колебаний в</w:t>
      </w:r>
      <w:r>
        <w:rPr>
          <w:spacing w:val="-58"/>
        </w:rPr>
        <w:t xml:space="preserve"> </w:t>
      </w:r>
      <w:r>
        <w:t>технике.</w:t>
      </w:r>
    </w:p>
    <w:p w:rsidR="00110E90" w:rsidRDefault="0007444D">
      <w:pPr>
        <w:pStyle w:val="a3"/>
        <w:spacing w:line="275" w:lineRule="exact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</w:t>
      </w:r>
    </w:p>
    <w:p w:rsidR="00110E90" w:rsidRDefault="0007444D">
      <w:pPr>
        <w:pStyle w:val="a3"/>
        <w:spacing w:before="41" w:line="276" w:lineRule="auto"/>
        <w:ind w:right="311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частиц вещес</w:t>
      </w:r>
      <w:r>
        <w:t>тва. Агрегатные состояния вещества. Свойства газов, жидкостей 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</w:p>
    <w:p w:rsidR="00110E90" w:rsidRDefault="0007444D">
      <w:pPr>
        <w:pStyle w:val="a3"/>
        <w:spacing w:line="274" w:lineRule="exact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110E90" w:rsidRDefault="0007444D">
      <w:pPr>
        <w:pStyle w:val="a3"/>
        <w:spacing w:before="41" w:line="276" w:lineRule="auto"/>
        <w:ind w:right="306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Плавление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</w:p>
    <w:p w:rsidR="00110E90" w:rsidRDefault="0007444D">
      <w:pPr>
        <w:pStyle w:val="a3"/>
        <w:spacing w:before="1" w:line="276" w:lineRule="auto"/>
        <w:ind w:right="596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машинах.</w:t>
      </w:r>
      <w:r>
        <w:rPr>
          <w:spacing w:val="-6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машины.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теплоэнергетики.</w:t>
      </w:r>
    </w:p>
    <w:p w:rsidR="00110E90" w:rsidRDefault="0007444D">
      <w:pPr>
        <w:pStyle w:val="a3"/>
        <w:spacing w:line="275" w:lineRule="exact"/>
      </w:pPr>
      <w:r>
        <w:t>Электрические</w:t>
      </w:r>
      <w:r>
        <w:rPr>
          <w:spacing w:val="-4"/>
        </w:rPr>
        <w:t xml:space="preserve"> </w:t>
      </w:r>
      <w:r>
        <w:t>явления</w:t>
      </w:r>
    </w:p>
    <w:p w:rsidR="00110E90" w:rsidRDefault="00110E90">
      <w:pPr>
        <w:spacing w:line="275" w:lineRule="exact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2" w:line="276" w:lineRule="auto"/>
        <w:ind w:right="308"/>
      </w:pPr>
      <w:r>
        <w:lastRenderedPageBreak/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</w:t>
      </w:r>
      <w:r>
        <w:t>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 заряда. Электрическое поле. Напряжение. Конденсатор. Энергия электрического</w:t>
      </w:r>
      <w:r>
        <w:rPr>
          <w:spacing w:val="1"/>
        </w:rPr>
        <w:t xml:space="preserve"> </w:t>
      </w:r>
      <w:r>
        <w:t>поля.</w:t>
      </w:r>
    </w:p>
    <w:p w:rsidR="00110E90" w:rsidRDefault="0007444D">
      <w:pPr>
        <w:pStyle w:val="a3"/>
        <w:spacing w:line="276" w:lineRule="auto"/>
        <w:ind w:right="307"/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 xml:space="preserve">напряжение. </w:t>
      </w:r>
      <w:r>
        <w:t>Проводники, диэлектрики и полупроводники. Закон Ома для участка электрической</w:t>
      </w:r>
      <w:r>
        <w:rPr>
          <w:spacing w:val="1"/>
        </w:rPr>
        <w:t xml:space="preserve"> </w:t>
      </w:r>
      <w:r>
        <w:t>цепи. Работа и мощность электрического тока. Закон Джоуля—Ленца. Правила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 электрического тока.</w:t>
      </w:r>
    </w:p>
    <w:p w:rsidR="00110E90" w:rsidRDefault="0007444D">
      <w:pPr>
        <w:pStyle w:val="a3"/>
        <w:spacing w:line="274" w:lineRule="exact"/>
      </w:pP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110E90" w:rsidRDefault="0007444D">
      <w:pPr>
        <w:pStyle w:val="a3"/>
        <w:spacing w:before="40" w:line="276" w:lineRule="auto"/>
        <w:ind w:right="431"/>
        <w:jc w:val="left"/>
      </w:pPr>
      <w:r>
        <w:t>Постоянные магниты. Взаимоде</w:t>
      </w:r>
      <w:r>
        <w:t>йствие магнитов. Магнитное поле. Магнитное поле тока. Действие</w:t>
      </w:r>
      <w:r>
        <w:rPr>
          <w:spacing w:val="-58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напроводник с</w:t>
      </w:r>
      <w:r>
        <w:rPr>
          <w:spacing w:val="-1"/>
        </w:rPr>
        <w:t xml:space="preserve"> </w:t>
      </w:r>
      <w:r>
        <w:t>током.</w:t>
      </w:r>
    </w:p>
    <w:p w:rsidR="00110E90" w:rsidRDefault="0007444D">
      <w:pPr>
        <w:pStyle w:val="a3"/>
        <w:spacing w:line="275" w:lineRule="exact"/>
        <w:jc w:val="left"/>
      </w:pPr>
      <w:r>
        <w:t>Электродвигатель</w:t>
      </w:r>
      <w:r>
        <w:rPr>
          <w:spacing w:val="-4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110E90" w:rsidRDefault="0007444D">
      <w:pPr>
        <w:pStyle w:val="a3"/>
        <w:spacing w:before="41" w:line="278" w:lineRule="auto"/>
        <w:ind w:right="3333"/>
        <w:jc w:val="left"/>
      </w:pPr>
      <w:r>
        <w:t>Электромагнитная</w:t>
      </w:r>
      <w:r>
        <w:rPr>
          <w:spacing w:val="-9"/>
        </w:rPr>
        <w:t xml:space="preserve"> </w:t>
      </w:r>
      <w:r>
        <w:t>индукция.</w:t>
      </w:r>
      <w:r>
        <w:rPr>
          <w:spacing w:val="-7"/>
        </w:rPr>
        <w:t xml:space="preserve"> </w:t>
      </w:r>
      <w:r>
        <w:t>Электрогенератор.</w:t>
      </w:r>
      <w:r>
        <w:rPr>
          <w:spacing w:val="-6"/>
        </w:rPr>
        <w:t xml:space="preserve"> </w:t>
      </w:r>
      <w:r>
        <w:t>Трансформатор.</w:t>
      </w:r>
      <w:r>
        <w:rPr>
          <w:spacing w:val="-57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 и волны</w:t>
      </w:r>
    </w:p>
    <w:p w:rsidR="00110E90" w:rsidRDefault="0007444D">
      <w:pPr>
        <w:pStyle w:val="a3"/>
        <w:spacing w:line="276" w:lineRule="auto"/>
        <w:ind w:right="332"/>
        <w:jc w:val="left"/>
      </w:pP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излучений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110E90" w:rsidRDefault="0007444D">
      <w:pPr>
        <w:pStyle w:val="a3"/>
        <w:spacing w:line="275" w:lineRule="exact"/>
        <w:jc w:val="left"/>
      </w:pPr>
      <w:r>
        <w:t>Принципы</w:t>
      </w:r>
      <w:r>
        <w:rPr>
          <w:spacing w:val="-4"/>
        </w:rPr>
        <w:t xml:space="preserve"> </w:t>
      </w:r>
      <w:r>
        <w:t>радиосвязи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110E90" w:rsidRDefault="0007444D">
      <w:pPr>
        <w:pStyle w:val="a3"/>
        <w:spacing w:before="36" w:line="276" w:lineRule="auto"/>
        <w:ind w:right="305"/>
      </w:pPr>
      <w:r>
        <w:t>Свет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электромагнитная</w:t>
      </w:r>
      <w:r>
        <w:rPr>
          <w:spacing w:val="-8"/>
        </w:rPr>
        <w:t xml:space="preserve"> </w:t>
      </w:r>
      <w:r>
        <w:t>волна.</w:t>
      </w:r>
      <w:r>
        <w:rPr>
          <w:spacing w:val="-8"/>
        </w:rPr>
        <w:t xml:space="preserve"> </w:t>
      </w:r>
      <w:r>
        <w:t>Прямолинейное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света.</w:t>
      </w:r>
      <w:r>
        <w:rPr>
          <w:spacing w:val="-9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преломление</w:t>
      </w:r>
      <w:r>
        <w:rPr>
          <w:spacing w:val="-58"/>
        </w:rPr>
        <w:t xml:space="preserve"> </w:t>
      </w:r>
      <w:r>
        <w:rPr>
          <w:spacing w:val="-1"/>
        </w:rPr>
        <w:t>света.</w:t>
      </w:r>
      <w:r>
        <w:rPr>
          <w:spacing w:val="-13"/>
        </w:rPr>
        <w:t xml:space="preserve"> </w:t>
      </w:r>
      <w:r>
        <w:rPr>
          <w:spacing w:val="-1"/>
        </w:rPr>
        <w:t>Плоское</w:t>
      </w:r>
      <w:r>
        <w:rPr>
          <w:spacing w:val="-13"/>
        </w:rPr>
        <w:t xml:space="preserve"> </w:t>
      </w:r>
      <w:r>
        <w:rPr>
          <w:spacing w:val="-1"/>
        </w:rPr>
        <w:t>зеркало.</w:t>
      </w:r>
      <w:r>
        <w:rPr>
          <w:spacing w:val="-12"/>
        </w:rPr>
        <w:t xml:space="preserve"> </w:t>
      </w:r>
      <w:r>
        <w:rPr>
          <w:spacing w:val="-1"/>
        </w:rPr>
        <w:t>Линзы.</w:t>
      </w:r>
      <w:r>
        <w:rPr>
          <w:spacing w:val="-12"/>
        </w:rPr>
        <w:t xml:space="preserve"> </w:t>
      </w:r>
      <w:r>
        <w:rPr>
          <w:spacing w:val="-1"/>
        </w:rPr>
        <w:t>Фокусное</w:t>
      </w:r>
      <w:r>
        <w:rPr>
          <w:spacing w:val="-13"/>
        </w:rPr>
        <w:t xml:space="preserve"> </w:t>
      </w:r>
      <w:r>
        <w:t>расстояние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оптическая</w:t>
      </w:r>
      <w:r>
        <w:rPr>
          <w:spacing w:val="-11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линзы.</w:t>
      </w:r>
      <w:r>
        <w:rPr>
          <w:spacing w:val="-15"/>
        </w:rPr>
        <w:t xml:space="preserve"> </w:t>
      </w:r>
      <w:r>
        <w:t>Оптические</w:t>
      </w:r>
      <w:r>
        <w:rPr>
          <w:spacing w:val="-13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света.</w:t>
      </w:r>
    </w:p>
    <w:p w:rsidR="00110E90" w:rsidRDefault="0007444D">
      <w:pPr>
        <w:pStyle w:val="a3"/>
        <w:spacing w:line="239" w:lineRule="exact"/>
      </w:pPr>
      <w:r>
        <w:t>Квантовые</w:t>
      </w:r>
      <w:r>
        <w:rPr>
          <w:spacing w:val="-5"/>
        </w:rPr>
        <w:t xml:space="preserve"> </w:t>
      </w:r>
      <w:r>
        <w:t>явления</w:t>
      </w:r>
    </w:p>
    <w:p w:rsidR="00110E90" w:rsidRDefault="0007444D">
      <w:pPr>
        <w:pStyle w:val="a3"/>
        <w:spacing w:before="1" w:line="237" w:lineRule="auto"/>
        <w:ind w:right="310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</w:t>
      </w:r>
      <w:r>
        <w:rPr>
          <w:spacing w:val="-57"/>
        </w:rPr>
        <w:t xml:space="preserve"> </w:t>
      </w:r>
      <w:r>
        <w:t>Атомное ядро. Состав атомного ядра. Ядерные силы. Дефект масс. Энергия связи</w:t>
      </w:r>
      <w:r>
        <w:t xml:space="preserve"> атомных ядер.</w:t>
      </w:r>
      <w:r>
        <w:rPr>
          <w:spacing w:val="1"/>
        </w:rPr>
        <w:t xml:space="preserve"> </w:t>
      </w:r>
      <w:r>
        <w:t>Радиоактивность. Методы регистрации ядерных излучений. Ядерные реакции. Ядерный реактор.</w:t>
      </w:r>
      <w:r>
        <w:rPr>
          <w:spacing w:val="1"/>
        </w:rPr>
        <w:t xml:space="preserve"> </w:t>
      </w:r>
      <w:r>
        <w:t>Термоядерные</w:t>
      </w:r>
      <w:r>
        <w:rPr>
          <w:spacing w:val="-3"/>
        </w:rPr>
        <w:t xml:space="preserve"> </w:t>
      </w:r>
      <w:r>
        <w:t>реакции.</w:t>
      </w:r>
    </w:p>
    <w:p w:rsidR="00110E90" w:rsidRDefault="0007444D">
      <w:pPr>
        <w:pStyle w:val="a3"/>
        <w:spacing w:before="2"/>
        <w:ind w:right="311"/>
      </w:pPr>
      <w:r>
        <w:t>Влияние радиоактивных излучений на живые организмы. Экологические проблемы, 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атомных</w:t>
      </w:r>
      <w:r>
        <w:rPr>
          <w:spacing w:val="1"/>
        </w:rPr>
        <w:t xml:space="preserve"> </w:t>
      </w:r>
      <w:r>
        <w:t>электростанций.</w:t>
      </w:r>
    </w:p>
    <w:p w:rsidR="00110E90" w:rsidRDefault="0007444D">
      <w:pPr>
        <w:pStyle w:val="a3"/>
        <w:spacing w:line="270" w:lineRule="exact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110E90" w:rsidRDefault="0007444D">
      <w:pPr>
        <w:pStyle w:val="a3"/>
        <w:ind w:right="310"/>
      </w:pPr>
      <w:r>
        <w:t>Геоцентрическая и гелиоцентрическая системы мира. Физическая природа небесных тел Солнечной</w:t>
      </w:r>
      <w:r>
        <w:rPr>
          <w:spacing w:val="-5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Вселенной.</w:t>
      </w:r>
    </w:p>
    <w:p w:rsidR="00110E90" w:rsidRDefault="0007444D">
      <w:pPr>
        <w:pStyle w:val="2"/>
        <w:numPr>
          <w:ilvl w:val="3"/>
          <w:numId w:val="37"/>
        </w:numPr>
        <w:tabs>
          <w:tab w:val="left" w:pos="1244"/>
        </w:tabs>
        <w:spacing w:before="232" w:line="240" w:lineRule="auto"/>
        <w:ind w:left="1243" w:hanging="951"/>
      </w:pPr>
      <w:r>
        <w:t>Биология</w:t>
      </w:r>
    </w:p>
    <w:p w:rsidR="00110E90" w:rsidRDefault="00110E90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spacing w:line="275" w:lineRule="exact"/>
        <w:jc w:val="left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110E90" w:rsidRDefault="0007444D">
      <w:pPr>
        <w:pStyle w:val="a3"/>
        <w:tabs>
          <w:tab w:val="left" w:pos="3821"/>
        </w:tabs>
        <w:spacing w:before="1" w:line="237" w:lineRule="auto"/>
        <w:ind w:right="312"/>
        <w:jc w:val="left"/>
      </w:pPr>
      <w:r>
        <w:t>Биология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наука.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биологии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Разнообразие</w:t>
      </w:r>
      <w:r>
        <w:rPr>
          <w:spacing w:val="6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8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представителей</w:t>
      </w:r>
      <w:r>
        <w:rPr>
          <w:spacing w:val="11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царств</w:t>
      </w:r>
      <w:r>
        <w:rPr>
          <w:spacing w:val="10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организмов:</w:t>
      </w:r>
      <w:r>
        <w:tab/>
        <w:t>наблюдение, измерение, эксперимент. Клеточное строе</w:t>
      </w:r>
      <w:r>
        <w:t>ние</w:t>
      </w:r>
      <w:r>
        <w:rPr>
          <w:spacing w:val="1"/>
        </w:rPr>
        <w:t xml:space="preserve"> </w:t>
      </w:r>
      <w:r>
        <w:t>организмов.</w:t>
      </w:r>
    </w:p>
    <w:p w:rsidR="00110E90" w:rsidRDefault="0007444D">
      <w:pPr>
        <w:pStyle w:val="a3"/>
        <w:spacing w:before="2" w:line="275" w:lineRule="exact"/>
        <w:jc w:val="left"/>
      </w:pP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Бактерии.</w:t>
      </w:r>
      <w:r>
        <w:rPr>
          <w:spacing w:val="17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бактерий.</w:t>
      </w:r>
      <w:r>
        <w:rPr>
          <w:spacing w:val="15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бактерий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Бактерии</w:t>
      </w:r>
      <w:r>
        <w:rPr>
          <w:spacing w:val="29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возбудители</w:t>
      </w:r>
      <w:r>
        <w:rPr>
          <w:spacing w:val="-1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 xml:space="preserve">вызываемых </w:t>
      </w:r>
      <w:r>
        <w:t>бактериями.</w:t>
      </w:r>
    </w:p>
    <w:p w:rsidR="00110E90" w:rsidRDefault="0007444D">
      <w:pPr>
        <w:pStyle w:val="a3"/>
        <w:spacing w:before="1" w:line="237" w:lineRule="auto"/>
        <w:jc w:val="left"/>
      </w:pPr>
      <w:r>
        <w:t>Грибы.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0"/>
        </w:rPr>
        <w:t xml:space="preserve"> </w:t>
      </w:r>
      <w:r>
        <w:t>грибов,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человека.</w:t>
      </w:r>
      <w:r>
        <w:rPr>
          <w:spacing w:val="13"/>
        </w:rPr>
        <w:t xml:space="preserve"> </w:t>
      </w:r>
      <w:r>
        <w:t>Съедобные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ядовитые</w:t>
      </w:r>
      <w:r>
        <w:rPr>
          <w:spacing w:val="12"/>
        </w:rPr>
        <w:t xml:space="preserve"> </w:t>
      </w:r>
      <w:r>
        <w:t>грибы.</w:t>
      </w:r>
      <w:r>
        <w:rPr>
          <w:spacing w:val="-57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приемов первой 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отравлении грибами.</w:t>
      </w:r>
    </w:p>
    <w:p w:rsidR="00110E90" w:rsidRDefault="0007444D">
      <w:pPr>
        <w:pStyle w:val="a3"/>
        <w:spacing w:before="1" w:line="275" w:lineRule="exact"/>
        <w:jc w:val="left"/>
      </w:pPr>
      <w:r>
        <w:t>Лишайники.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10E90" w:rsidRDefault="0007444D">
      <w:pPr>
        <w:pStyle w:val="a3"/>
        <w:spacing w:before="1" w:line="237" w:lineRule="auto"/>
        <w:ind w:right="304"/>
      </w:pPr>
      <w:r>
        <w:t>Вирусы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заболеваний.</w:t>
      </w:r>
    </w:p>
    <w:p w:rsidR="00110E90" w:rsidRDefault="0007444D">
      <w:pPr>
        <w:pStyle w:val="a3"/>
        <w:spacing w:before="1" w:line="237" w:lineRule="auto"/>
        <w:ind w:right="306"/>
      </w:pPr>
      <w:r>
        <w:t>Растения.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классификации.</w:t>
      </w:r>
      <w:r>
        <w:rPr>
          <w:spacing w:val="-11"/>
        </w:rPr>
        <w:t xml:space="preserve"> </w:t>
      </w:r>
      <w:r>
        <w:t>Водоросли,</w:t>
      </w:r>
      <w:r>
        <w:rPr>
          <w:spacing w:val="-10"/>
        </w:rPr>
        <w:t xml:space="preserve"> </w:t>
      </w:r>
      <w:r>
        <w:t>мхи,</w:t>
      </w:r>
      <w:r>
        <w:rPr>
          <w:spacing w:val="-13"/>
        </w:rPr>
        <w:t xml:space="preserve"> </w:t>
      </w:r>
      <w:r>
        <w:t>папоротники,</w:t>
      </w:r>
      <w:r>
        <w:rPr>
          <w:spacing w:val="-10"/>
        </w:rPr>
        <w:t xml:space="preserve"> </w:t>
      </w:r>
      <w:r>
        <w:t>голосеменные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6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Ядовитые</w:t>
      </w:r>
      <w:r>
        <w:rPr>
          <w:spacing w:val="-6"/>
        </w:rPr>
        <w:t xml:space="preserve"> </w:t>
      </w:r>
      <w:r>
        <w:t>растения.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редких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исчезающих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растений.</w:t>
      </w:r>
      <w:r>
        <w:rPr>
          <w:spacing w:val="-58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растительные</w:t>
      </w:r>
      <w:r>
        <w:rPr>
          <w:spacing w:val="20"/>
        </w:rPr>
        <w:t xml:space="preserve"> </w:t>
      </w:r>
      <w:r>
        <w:t>сообщества.</w:t>
      </w:r>
      <w:r>
        <w:rPr>
          <w:spacing w:val="23"/>
        </w:rPr>
        <w:t xml:space="preserve"> </w:t>
      </w:r>
      <w:r>
        <w:t>Усложнение</w:t>
      </w:r>
      <w:r>
        <w:rPr>
          <w:spacing w:val="20"/>
        </w:rPr>
        <w:t xml:space="preserve"> </w:t>
      </w:r>
      <w:r>
        <w:t>растений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эволюции.</w:t>
      </w:r>
      <w:r>
        <w:rPr>
          <w:spacing w:val="21"/>
        </w:rPr>
        <w:t xml:space="preserve"> </w:t>
      </w:r>
      <w:r>
        <w:t>Животные.</w:t>
      </w:r>
    </w:p>
    <w:p w:rsidR="00110E90" w:rsidRDefault="00110E90">
      <w:pPr>
        <w:spacing w:line="237" w:lineRule="auto"/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10"/>
      </w:pPr>
      <w:r>
        <w:lastRenderedPageBreak/>
        <w:t xml:space="preserve">Строение животных. Процессы жизнедеятельности и их регуляция у животных. </w:t>
      </w:r>
      <w:r>
        <w:t>Размножение, 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Раздражимость.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(типы,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хордовых) животных, их роль в природе и жизни человека. Сельскохозяйственные и домашние</w:t>
      </w:r>
      <w:r>
        <w:rPr>
          <w:spacing w:val="1"/>
        </w:rPr>
        <w:t xml:space="preserve"> </w:t>
      </w:r>
      <w:r>
        <w:t>животные. Профилактика заболеваний, вызываемых животными. Усложн</w:t>
      </w:r>
      <w:r>
        <w:t>ение животных в процессе</w:t>
      </w:r>
      <w:r>
        <w:rPr>
          <w:spacing w:val="-57"/>
        </w:rPr>
        <w:t xml:space="preserve"> </w:t>
      </w:r>
      <w:r>
        <w:t>эволюции. Приспособления к различным средам обитания. Охрана редких и исчезающих видов</w:t>
      </w:r>
      <w:r>
        <w:rPr>
          <w:spacing w:val="1"/>
        </w:rPr>
        <w:t xml:space="preserve"> </w:t>
      </w:r>
      <w:r>
        <w:t>животных.</w:t>
      </w:r>
    </w:p>
    <w:p w:rsidR="00110E90" w:rsidRDefault="00110E90">
      <w:pPr>
        <w:pStyle w:val="a3"/>
        <w:spacing w:before="10"/>
        <w:ind w:left="0"/>
        <w:jc w:val="left"/>
        <w:rPr>
          <w:sz w:val="20"/>
        </w:rPr>
      </w:pPr>
    </w:p>
    <w:p w:rsidR="00110E90" w:rsidRDefault="0007444D">
      <w:pPr>
        <w:pStyle w:val="a3"/>
        <w:spacing w:before="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110E90" w:rsidRDefault="00110E90">
      <w:pPr>
        <w:pStyle w:val="a3"/>
        <w:spacing w:before="10"/>
        <w:ind w:left="0"/>
        <w:jc w:val="left"/>
        <w:rPr>
          <w:sz w:val="21"/>
        </w:rPr>
      </w:pPr>
    </w:p>
    <w:p w:rsidR="00110E90" w:rsidRDefault="0007444D">
      <w:pPr>
        <w:pStyle w:val="a3"/>
        <w:ind w:right="716" w:firstLine="739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Природная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 человека.</w:t>
      </w:r>
    </w:p>
    <w:p w:rsidR="00110E90" w:rsidRDefault="0007444D">
      <w:pPr>
        <w:pStyle w:val="a3"/>
        <w:spacing w:line="237" w:lineRule="auto"/>
        <w:ind w:right="308"/>
      </w:pPr>
      <w:r>
        <w:t>О</w:t>
      </w:r>
      <w:r>
        <w:t>бщие сведения об организме человека. Место человека в системе органического мира. Черты</w:t>
      </w:r>
      <w:r>
        <w:rPr>
          <w:spacing w:val="1"/>
        </w:rPr>
        <w:t xml:space="preserve"> </w:t>
      </w:r>
      <w:r>
        <w:t>сходства и различия человека и животных. Строение организма человека: клетки, ткани, 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 Методы изучения организма</w:t>
      </w:r>
      <w:r>
        <w:rPr>
          <w:spacing w:val="-5"/>
        </w:rPr>
        <w:t xml:space="preserve"> </w:t>
      </w:r>
      <w:r>
        <w:t>человека.</w:t>
      </w:r>
    </w:p>
    <w:p w:rsidR="00110E90" w:rsidRDefault="0007444D">
      <w:pPr>
        <w:pStyle w:val="a3"/>
        <w:ind w:right="306"/>
      </w:pPr>
      <w:r>
        <w:rPr>
          <w:spacing w:val="-1"/>
        </w:rPr>
        <w:t>Опора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движение.</w:t>
      </w:r>
      <w:r>
        <w:rPr>
          <w:spacing w:val="-11"/>
        </w:rPr>
        <w:t xml:space="preserve"> </w:t>
      </w:r>
      <w:r>
        <w:rPr>
          <w:spacing w:val="-1"/>
        </w:rPr>
        <w:t>Опорно-двигательная</w:t>
      </w:r>
      <w:r>
        <w:rPr>
          <w:spacing w:val="-11"/>
        </w:rPr>
        <w:t xml:space="preserve"> </w:t>
      </w:r>
      <w:r>
        <w:t>система.</w:t>
      </w:r>
      <w:r>
        <w:rPr>
          <w:spacing w:val="-11"/>
        </w:rPr>
        <w:t xml:space="preserve"> </w:t>
      </w:r>
      <w:r>
        <w:t>Профилактика</w:t>
      </w:r>
      <w:r>
        <w:rPr>
          <w:spacing w:val="-12"/>
        </w:rPr>
        <w:t xml:space="preserve"> </w:t>
      </w:r>
      <w:r>
        <w:t>травматизма.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труда для формирования скелета и</w:t>
      </w:r>
      <w:r>
        <w:rPr>
          <w:spacing w:val="1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опорно-двигательной системы.</w:t>
      </w:r>
    </w:p>
    <w:p w:rsidR="00110E90" w:rsidRDefault="0007444D">
      <w:pPr>
        <w:pStyle w:val="a3"/>
        <w:spacing w:line="237" w:lineRule="auto"/>
        <w:ind w:right="310"/>
      </w:pP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постоянства.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 системы. Кровь. Группы крови. Лимфа. Переливание крови. Иммунитет. Антитела.</w:t>
      </w:r>
      <w:r>
        <w:rPr>
          <w:spacing w:val="1"/>
        </w:rPr>
        <w:t xml:space="preserve"> </w:t>
      </w:r>
      <w:r>
        <w:t>Аллергические реакции. Предупредительные прививки. Лечебные сыворотки. Строение и работа</w:t>
      </w:r>
      <w:r>
        <w:rPr>
          <w:spacing w:val="1"/>
        </w:rPr>
        <w:t xml:space="preserve"> </w:t>
      </w:r>
      <w:r>
        <w:t>сердца.</w:t>
      </w:r>
      <w:r>
        <w:rPr>
          <w:spacing w:val="-1"/>
        </w:rPr>
        <w:t xml:space="preserve"> </w:t>
      </w:r>
      <w:r>
        <w:t>Кровяное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оказан</w:t>
      </w:r>
      <w:r>
        <w:t>ия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110E90" w:rsidRDefault="0007444D">
      <w:pPr>
        <w:pStyle w:val="a3"/>
        <w:spacing w:line="237" w:lineRule="auto"/>
        <w:ind w:right="301"/>
      </w:pPr>
      <w:r>
        <w:t>Дыхание.</w:t>
      </w:r>
      <w:r>
        <w:rPr>
          <w:spacing w:val="-11"/>
        </w:rPr>
        <w:t xml:space="preserve"> </w:t>
      </w:r>
      <w:r>
        <w:t>Дыхательная</w:t>
      </w:r>
      <w:r>
        <w:rPr>
          <w:spacing w:val="-10"/>
        </w:rPr>
        <w:t xml:space="preserve"> </w:t>
      </w:r>
      <w:r>
        <w:t>система.</w:t>
      </w:r>
      <w:r>
        <w:rPr>
          <w:spacing w:val="-11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дыхания.</w:t>
      </w:r>
      <w:r>
        <w:rPr>
          <w:spacing w:val="-10"/>
        </w:rPr>
        <w:t xml:space="preserve"> </w:t>
      </w:r>
      <w:r>
        <w:t>Регуляция</w:t>
      </w:r>
      <w:r>
        <w:rPr>
          <w:spacing w:val="-11"/>
        </w:rPr>
        <w:t xml:space="preserve"> </w:t>
      </w:r>
      <w:r>
        <w:t>дыхания.</w:t>
      </w:r>
      <w:r>
        <w:rPr>
          <w:spacing w:val="-10"/>
        </w:rPr>
        <w:t xml:space="preserve"> </w:t>
      </w:r>
      <w:r>
        <w:t>Газообмен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легких</w:t>
      </w:r>
      <w:r>
        <w:rPr>
          <w:spacing w:val="-58"/>
        </w:rPr>
        <w:t xml:space="preserve"> </w:t>
      </w:r>
      <w:r>
        <w:t>и тканях. Гигиена органов дыхания. Заболевания органов дыхания и их предупреждение. Приемы</w:t>
      </w:r>
      <w:r>
        <w:rPr>
          <w:spacing w:val="1"/>
        </w:rPr>
        <w:t xml:space="preserve"> </w:t>
      </w:r>
      <w:r>
        <w:t xml:space="preserve">оказания первой помощи при </w:t>
      </w:r>
      <w:r>
        <w:t>отравлении угарным газом, спасении утопающего. 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и меры их</w:t>
      </w:r>
      <w:r>
        <w:rPr>
          <w:spacing w:val="-1"/>
        </w:rPr>
        <w:t xml:space="preserve"> </w:t>
      </w:r>
      <w:r>
        <w:t>профилактики.</w:t>
      </w:r>
      <w:r>
        <w:rPr>
          <w:spacing w:val="-1"/>
        </w:rPr>
        <w:t xml:space="preserve"> </w:t>
      </w:r>
      <w:r>
        <w:t>Вред табакокурения.</w:t>
      </w:r>
    </w:p>
    <w:p w:rsidR="00110E90" w:rsidRDefault="0007444D">
      <w:pPr>
        <w:pStyle w:val="a3"/>
        <w:spacing w:before="2" w:line="237" w:lineRule="auto"/>
        <w:ind w:right="311"/>
      </w:pPr>
      <w:r>
        <w:t>Питание.</w:t>
      </w:r>
      <w:r>
        <w:rPr>
          <w:spacing w:val="-8"/>
        </w:rPr>
        <w:t xml:space="preserve"> </w:t>
      </w:r>
      <w:r>
        <w:t>Пищеварение.</w:t>
      </w:r>
      <w:r>
        <w:rPr>
          <w:spacing w:val="-7"/>
        </w:rPr>
        <w:t xml:space="preserve"> </w:t>
      </w:r>
      <w:r>
        <w:t>Пищеварительная</w:t>
      </w:r>
      <w:r>
        <w:rPr>
          <w:spacing w:val="-7"/>
        </w:rPr>
        <w:t xml:space="preserve"> </w:t>
      </w:r>
      <w:r>
        <w:t>система.</w:t>
      </w:r>
      <w:r>
        <w:rPr>
          <w:spacing w:val="-7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пищеварительной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110E90" w:rsidRDefault="0007444D">
      <w:pPr>
        <w:pStyle w:val="a3"/>
        <w:ind w:right="305"/>
      </w:pPr>
      <w:r>
        <w:t>Обмен веществ и превращения энерг</w:t>
      </w:r>
      <w:r>
        <w:t>ии в организме. Пластический и энергетический обмен. Обмен</w:t>
      </w:r>
      <w:r>
        <w:rPr>
          <w:spacing w:val="1"/>
        </w:rPr>
        <w:t xml:space="preserve"> </w:t>
      </w:r>
      <w:r>
        <w:t>воды, минеральных солей, белков, углеводов и жиров. Витамины. Рациональное питание. Нормы 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питания.</w:t>
      </w:r>
    </w:p>
    <w:p w:rsidR="00110E90" w:rsidRDefault="0007444D">
      <w:pPr>
        <w:pStyle w:val="a3"/>
        <w:spacing w:before="28" w:line="276" w:lineRule="auto"/>
        <w:ind w:right="307"/>
      </w:pPr>
      <w:r>
        <w:t>Покровы тела. Строение и функции кожи. Роль кожи в терморегуляции. Уход за кожей, волосами</w:t>
      </w:r>
      <w:r>
        <w:t>,</w:t>
      </w:r>
      <w:r>
        <w:rPr>
          <w:spacing w:val="1"/>
        </w:rPr>
        <w:t xml:space="preserve"> </w:t>
      </w:r>
      <w:r>
        <w:t>ногтями. Приемы оказания первой помощи при травмах, ожогах, обморожениях и их профилактика.</w:t>
      </w:r>
      <w:r>
        <w:rPr>
          <w:spacing w:val="-58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организма.</w:t>
      </w:r>
    </w:p>
    <w:p w:rsidR="00110E90" w:rsidRDefault="0007444D">
      <w:pPr>
        <w:pStyle w:val="a3"/>
        <w:spacing w:line="276" w:lineRule="auto"/>
        <w:ind w:right="311"/>
      </w:pPr>
      <w:r>
        <w:t>Выделение.</w:t>
      </w:r>
      <w:r>
        <w:rPr>
          <w:spacing w:val="-14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выделительной</w:t>
      </w:r>
      <w:r>
        <w:rPr>
          <w:spacing w:val="-13"/>
        </w:rPr>
        <w:t xml:space="preserve"> </w:t>
      </w:r>
      <w:r>
        <w:t>системы.</w:t>
      </w:r>
      <w:r>
        <w:rPr>
          <w:spacing w:val="-14"/>
        </w:rPr>
        <w:t xml:space="preserve"> </w:t>
      </w:r>
      <w:r>
        <w:t>Заболевания</w:t>
      </w:r>
      <w:r>
        <w:rPr>
          <w:spacing w:val="-13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моче</w:t>
      </w:r>
      <w:r>
        <w:rPr>
          <w:spacing w:val="-12"/>
        </w:rPr>
        <w:t xml:space="preserve"> </w:t>
      </w:r>
      <w:r>
        <w:t>выделительной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предупреждение.</w:t>
      </w:r>
    </w:p>
    <w:p w:rsidR="00110E90" w:rsidRDefault="0007444D">
      <w:pPr>
        <w:pStyle w:val="a3"/>
        <w:spacing w:line="276" w:lineRule="auto"/>
        <w:ind w:right="303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</w:t>
      </w:r>
      <w:r>
        <w:t>итие.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Инфекции,</w:t>
      </w:r>
      <w:r>
        <w:rPr>
          <w:spacing w:val="-57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ВИЧ-инфекция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когенетическое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Беременность.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 наркотиков. Роды. Развитие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рождения.</w:t>
      </w:r>
    </w:p>
    <w:p w:rsidR="00110E90" w:rsidRDefault="0007444D">
      <w:pPr>
        <w:pStyle w:val="a3"/>
        <w:spacing w:line="276" w:lineRule="auto"/>
        <w:ind w:right="518"/>
        <w:jc w:val="left"/>
      </w:pPr>
      <w:r>
        <w:t>Органы</w:t>
      </w:r>
      <w:r>
        <w:rPr>
          <w:spacing w:val="-3"/>
        </w:rPr>
        <w:t xml:space="preserve"> </w:t>
      </w:r>
      <w:r>
        <w:t>чувств.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слуха,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предупреждение.</w:t>
      </w:r>
      <w:r>
        <w:rPr>
          <w:spacing w:val="-3"/>
        </w:rPr>
        <w:t xml:space="preserve"> </w:t>
      </w:r>
      <w:r>
        <w:t>Вестибулярный</w:t>
      </w:r>
      <w:r>
        <w:rPr>
          <w:spacing w:val="-3"/>
        </w:rPr>
        <w:t xml:space="preserve"> </w:t>
      </w:r>
      <w:r>
        <w:t>аппарат.</w:t>
      </w:r>
      <w:r>
        <w:rPr>
          <w:spacing w:val="-2"/>
        </w:rPr>
        <w:t xml:space="preserve"> </w:t>
      </w:r>
      <w:r>
        <w:t>Мышечное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кожное</w:t>
      </w:r>
      <w:r>
        <w:rPr>
          <w:spacing w:val="-4"/>
        </w:rPr>
        <w:t xml:space="preserve"> </w:t>
      </w:r>
      <w:r>
        <w:t>чувства.</w:t>
      </w:r>
      <w:r>
        <w:rPr>
          <w:spacing w:val="-3"/>
        </w:rPr>
        <w:t xml:space="preserve"> </w:t>
      </w:r>
      <w:r>
        <w:t>Обоняние.</w:t>
      </w:r>
      <w:r>
        <w:rPr>
          <w:spacing w:val="-2"/>
        </w:rPr>
        <w:t xml:space="preserve"> </w:t>
      </w:r>
      <w:r>
        <w:t>Вкус.</w:t>
      </w:r>
    </w:p>
    <w:p w:rsidR="00110E90" w:rsidRDefault="0007444D">
      <w:pPr>
        <w:pStyle w:val="a3"/>
        <w:spacing w:line="276" w:lineRule="auto"/>
        <w:ind w:right="428"/>
        <w:jc w:val="left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Рефлекс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  <w:r>
        <w:rPr>
          <w:spacing w:val="-1"/>
        </w:rPr>
        <w:t xml:space="preserve"> </w:t>
      </w:r>
      <w:r>
        <w:t>Эндокринная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Гормоны,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клетки.</w:t>
      </w:r>
    </w:p>
    <w:p w:rsidR="00110E90" w:rsidRDefault="0007444D">
      <w:pPr>
        <w:pStyle w:val="a3"/>
        <w:spacing w:line="275" w:lineRule="exact"/>
        <w:jc w:val="left"/>
      </w:pPr>
      <w:r>
        <w:t>Нарушения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эндок</w:t>
      </w:r>
      <w:r>
        <w:t>ринной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110E90" w:rsidRDefault="0007444D">
      <w:pPr>
        <w:pStyle w:val="a3"/>
        <w:spacing w:before="37" w:line="276" w:lineRule="auto"/>
        <w:ind w:right="310"/>
      </w:pP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Особенности поведения человека. Речь. Мышление. Внимание. Память. Эмоции и чувства. Сон.</w:t>
      </w:r>
      <w:r>
        <w:rPr>
          <w:spacing w:val="1"/>
        </w:rPr>
        <w:t xml:space="preserve"> </w:t>
      </w:r>
      <w:r>
        <w:t>Темперамент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характер.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одаренность.</w:t>
      </w:r>
      <w:r>
        <w:rPr>
          <w:spacing w:val="-5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психики человека.</w:t>
      </w:r>
    </w:p>
    <w:p w:rsidR="00110E90" w:rsidRDefault="0007444D">
      <w:pPr>
        <w:pStyle w:val="a3"/>
        <w:spacing w:line="276" w:lineRule="auto"/>
        <w:ind w:right="307"/>
      </w:pPr>
      <w:r>
        <w:t>Здоровый образ жизни. Соблюдение санитарно-гигиенических норм и правил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</w:t>
      </w:r>
      <w:r>
        <w:t>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органы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органов.</w:t>
      </w:r>
      <w:r>
        <w:rPr>
          <w:spacing w:val="53"/>
        </w:rPr>
        <w:t xml:space="preserve"> </w:t>
      </w:r>
      <w:r>
        <w:t>Факторы</w:t>
      </w:r>
      <w:r>
        <w:rPr>
          <w:spacing w:val="54"/>
        </w:rPr>
        <w:t xml:space="preserve"> </w:t>
      </w:r>
      <w:r>
        <w:t>риска:</w:t>
      </w:r>
      <w:r>
        <w:rPr>
          <w:spacing w:val="55"/>
        </w:rPr>
        <w:t xml:space="preserve"> </w:t>
      </w:r>
      <w:r>
        <w:t>стрессы,</w:t>
      </w:r>
      <w:r>
        <w:rPr>
          <w:spacing w:val="53"/>
        </w:rPr>
        <w:t xml:space="preserve"> </w:t>
      </w:r>
      <w:r>
        <w:t>гиподинамия,</w:t>
      </w:r>
    </w:p>
    <w:p w:rsidR="00110E90" w:rsidRDefault="00110E90">
      <w:pPr>
        <w:spacing w:line="276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2" w:line="276" w:lineRule="auto"/>
        <w:jc w:val="left"/>
      </w:pPr>
      <w:r>
        <w:lastRenderedPageBreak/>
        <w:t>переутомление,</w:t>
      </w:r>
      <w:r>
        <w:rPr>
          <w:spacing w:val="-6"/>
        </w:rPr>
        <w:t xml:space="preserve"> </w:t>
      </w:r>
      <w:r>
        <w:t>переохлаждение.</w:t>
      </w:r>
      <w:r>
        <w:rPr>
          <w:spacing w:val="-6"/>
        </w:rPr>
        <w:t xml:space="preserve"> </w:t>
      </w:r>
      <w:r>
        <w:t>Вредные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привычки,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здоровья.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закономерности</w:t>
      </w:r>
    </w:p>
    <w:p w:rsidR="00110E90" w:rsidRDefault="0007444D">
      <w:pPr>
        <w:pStyle w:val="a3"/>
        <w:spacing w:line="276" w:lineRule="auto"/>
        <w:jc w:val="left"/>
      </w:pP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организмов:</w:t>
      </w:r>
      <w:r>
        <w:rPr>
          <w:spacing w:val="-57"/>
        </w:rPr>
        <w:t xml:space="preserve"> </w:t>
      </w:r>
      <w:r>
        <w:t>неорганические</w:t>
      </w:r>
      <w:r>
        <w:rPr>
          <w:spacing w:val="-2"/>
        </w:rPr>
        <w:t xml:space="preserve"> </w:t>
      </w:r>
      <w:r>
        <w:t>и органические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организме.</w:t>
      </w:r>
    </w:p>
    <w:p w:rsidR="00110E90" w:rsidRDefault="0007444D">
      <w:pPr>
        <w:pStyle w:val="a3"/>
        <w:spacing w:line="276" w:lineRule="auto"/>
        <w:ind w:right="824"/>
        <w:jc w:val="left"/>
      </w:pPr>
      <w:r>
        <w:t>Клеточное строение организмов. Строение клетки: ядро, клеточная оболочка, плазматическая</w:t>
      </w:r>
      <w:r>
        <w:rPr>
          <w:spacing w:val="1"/>
        </w:rPr>
        <w:t xml:space="preserve"> </w:t>
      </w:r>
      <w:r>
        <w:t>мембрана, цитоплазма, пластиды, митохондрии, вакуоли. Хромосомы. Многообразие клеток.</w:t>
      </w:r>
      <w:r>
        <w:rPr>
          <w:spacing w:val="1"/>
        </w:rPr>
        <w:t xml:space="preserve"> </w:t>
      </w:r>
      <w:r>
        <w:t>Обмен веществ и превращения энергии — признак живых организмов. Роль питания, дыхания,</w:t>
      </w:r>
      <w:r>
        <w:rPr>
          <w:spacing w:val="-57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</w:t>
      </w:r>
      <w:r>
        <w:t>а.</w:t>
      </w:r>
    </w:p>
    <w:p w:rsidR="00110E90" w:rsidRDefault="0007444D">
      <w:pPr>
        <w:pStyle w:val="a3"/>
        <w:spacing w:line="239" w:lineRule="exact"/>
        <w:jc w:val="left"/>
      </w:pPr>
      <w:r>
        <w:t>Рост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организмов.</w:t>
      </w:r>
      <w:r>
        <w:rPr>
          <w:spacing w:val="52"/>
        </w:rPr>
        <w:t xml:space="preserve"> </w:t>
      </w:r>
      <w:r>
        <w:t>Размножение.</w:t>
      </w:r>
      <w:r>
        <w:rPr>
          <w:spacing w:val="52"/>
        </w:rPr>
        <w:t xml:space="preserve"> </w:t>
      </w:r>
      <w:r>
        <w:t>Бесполое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половое</w:t>
      </w:r>
      <w:r>
        <w:rPr>
          <w:spacing w:val="53"/>
        </w:rPr>
        <w:t xml:space="preserve"> </w:t>
      </w:r>
      <w:r>
        <w:t>размножение.</w:t>
      </w:r>
      <w:r>
        <w:rPr>
          <w:spacing w:val="52"/>
        </w:rPr>
        <w:t xml:space="preserve"> </w:t>
      </w:r>
      <w:r>
        <w:t>Половые</w:t>
      </w:r>
      <w:r>
        <w:rPr>
          <w:spacing w:val="53"/>
        </w:rPr>
        <w:t xml:space="preserve"> </w:t>
      </w:r>
      <w:r>
        <w:t>клетки.</w:t>
      </w:r>
    </w:p>
    <w:p w:rsidR="00110E90" w:rsidRDefault="0007444D">
      <w:pPr>
        <w:pStyle w:val="a3"/>
        <w:spacing w:line="275" w:lineRule="exact"/>
        <w:jc w:val="left"/>
      </w:pPr>
      <w:r>
        <w:t>Оплодотворение.</w:t>
      </w:r>
    </w:p>
    <w:p w:rsidR="00110E90" w:rsidRDefault="0007444D">
      <w:pPr>
        <w:pStyle w:val="a3"/>
        <w:spacing w:before="1" w:line="237" w:lineRule="auto"/>
        <w:ind w:right="312"/>
      </w:pPr>
      <w:r>
        <w:t>Наследственность и изменчивость</w:t>
      </w:r>
      <w:r>
        <w:rPr>
          <w:spacing w:val="1"/>
        </w:rPr>
        <w:t xml:space="preserve"> </w:t>
      </w:r>
      <w:r>
        <w:t>— свойства организмов. Наследственная и ненаследственная</w:t>
      </w:r>
      <w:r>
        <w:rPr>
          <w:spacing w:val="1"/>
        </w:rPr>
        <w:t xml:space="preserve"> </w:t>
      </w:r>
      <w:r>
        <w:t>изменчивость.</w:t>
      </w:r>
    </w:p>
    <w:p w:rsidR="00110E90" w:rsidRDefault="0007444D">
      <w:pPr>
        <w:pStyle w:val="a3"/>
        <w:spacing w:before="1" w:line="237" w:lineRule="auto"/>
        <w:ind w:right="306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эволюция</w:t>
      </w:r>
      <w:r>
        <w:rPr>
          <w:spacing w:val="-12"/>
        </w:rPr>
        <w:t xml:space="preserve"> </w:t>
      </w:r>
      <w:r>
        <w:rPr>
          <w:spacing w:val="-1"/>
        </w:rPr>
        <w:t>органического</w:t>
      </w:r>
      <w:r>
        <w:rPr>
          <w:spacing w:val="-13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систематическая</w:t>
      </w:r>
      <w:r>
        <w:rPr>
          <w:spacing w:val="-13"/>
        </w:rPr>
        <w:t xml:space="preserve"> </w:t>
      </w:r>
      <w:r>
        <w:t>единица.</w:t>
      </w:r>
      <w:r>
        <w:rPr>
          <w:spacing w:val="-12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вида.</w:t>
      </w:r>
      <w:r>
        <w:rPr>
          <w:spacing w:val="-58"/>
        </w:rPr>
        <w:t xml:space="preserve"> </w:t>
      </w:r>
      <w:r>
        <w:t>Ч. Дарвин — основоположник учения об эволюции. Движущие виды эволюции: наследственная</w:t>
      </w:r>
      <w:r>
        <w:rPr>
          <w:spacing w:val="1"/>
        </w:rPr>
        <w:t xml:space="preserve"> </w:t>
      </w:r>
      <w:r>
        <w:t>изменчивость, борьба за существование, естественный отбор. Результаты эволюции: 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</w:t>
      </w:r>
      <w:r>
        <w:t>анизмов к среде</w:t>
      </w:r>
      <w:r>
        <w:rPr>
          <w:spacing w:val="-1"/>
        </w:rPr>
        <w:t xml:space="preserve"> </w:t>
      </w:r>
      <w:r>
        <w:t>обитания.</w:t>
      </w:r>
    </w:p>
    <w:p w:rsidR="00110E90" w:rsidRDefault="0007444D">
      <w:pPr>
        <w:pStyle w:val="a3"/>
        <w:spacing w:before="35" w:line="276" w:lineRule="auto"/>
        <w:ind w:right="304"/>
      </w:pPr>
      <w:r>
        <w:t>Взаимосвязи организмов и окружающей среды. Среда — источник веществ, энергии и информации.</w:t>
      </w:r>
      <w:r>
        <w:rPr>
          <w:spacing w:val="-5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симбиоз,</w:t>
      </w:r>
      <w:r>
        <w:rPr>
          <w:spacing w:val="-57"/>
        </w:rPr>
        <w:t xml:space="preserve"> </w:t>
      </w:r>
      <w:r>
        <w:t>паразитизм).</w:t>
      </w:r>
      <w:r>
        <w:rPr>
          <w:spacing w:val="15"/>
        </w:rPr>
        <w:t xml:space="preserve"> </w:t>
      </w:r>
      <w:r>
        <w:t>Пищевые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экосистеме.</w:t>
      </w:r>
      <w:r>
        <w:rPr>
          <w:spacing w:val="16"/>
        </w:rPr>
        <w:t xml:space="preserve"> </w:t>
      </w:r>
      <w:r>
        <w:t>Круговорот</w:t>
      </w:r>
      <w:r>
        <w:rPr>
          <w:spacing w:val="16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превращения</w:t>
      </w:r>
      <w:r>
        <w:rPr>
          <w:spacing w:val="15"/>
        </w:rPr>
        <w:t xml:space="preserve"> </w:t>
      </w:r>
      <w:r>
        <w:t>энергии.</w:t>
      </w:r>
      <w:r>
        <w:rPr>
          <w:spacing w:val="16"/>
        </w:rPr>
        <w:t xml:space="preserve"> </w:t>
      </w:r>
      <w:r>
        <w:t>Биосфера</w:t>
      </w:r>
    </w:p>
    <w:p w:rsidR="00110E90" w:rsidRDefault="0007444D">
      <w:pPr>
        <w:pStyle w:val="a3"/>
        <w:spacing w:line="276" w:lineRule="auto"/>
        <w:ind w:right="305"/>
      </w:pPr>
      <w:r>
        <w:t>— глобальная экосистема.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— основоположник учения о биосфере.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</w:t>
      </w:r>
      <w:r>
        <w:t>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 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110E90" w:rsidRDefault="00110E90">
      <w:pPr>
        <w:pStyle w:val="a3"/>
        <w:spacing w:before="4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244"/>
        </w:tabs>
        <w:ind w:left="1243" w:hanging="951"/>
        <w:rPr>
          <w:b/>
          <w:i/>
          <w:sz w:val="24"/>
        </w:rPr>
      </w:pPr>
      <w:r>
        <w:rPr>
          <w:b/>
          <w:i/>
          <w:sz w:val="24"/>
          <w:u w:val="thick"/>
        </w:rPr>
        <w:t>Химия</w:t>
      </w:r>
    </w:p>
    <w:p w:rsidR="00110E90" w:rsidRDefault="00110E90">
      <w:pPr>
        <w:pStyle w:val="a3"/>
        <w:spacing w:before="11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spacing w:line="275" w:lineRule="exact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(уровень</w:t>
      </w:r>
      <w:r>
        <w:rPr>
          <w:spacing w:val="-3"/>
        </w:rPr>
        <w:t xml:space="preserve"> </w:t>
      </w:r>
      <w:r>
        <w:t>атомно-молекулярных</w:t>
      </w:r>
      <w:r>
        <w:rPr>
          <w:spacing w:val="-1"/>
        </w:rPr>
        <w:t xml:space="preserve"> </w:t>
      </w:r>
      <w:r>
        <w:t>представлений)</w:t>
      </w:r>
    </w:p>
    <w:p w:rsidR="00110E90" w:rsidRDefault="0007444D">
      <w:pPr>
        <w:pStyle w:val="a3"/>
        <w:spacing w:before="1" w:line="237" w:lineRule="auto"/>
        <w:ind w:right="313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химическая литература,</w:t>
      </w:r>
      <w:r>
        <w:rPr>
          <w:spacing w:val="-1"/>
        </w:rPr>
        <w:t xml:space="preserve"> </w:t>
      </w:r>
      <w:r>
        <w:t>Интернет.</w:t>
      </w:r>
    </w:p>
    <w:p w:rsidR="00110E90" w:rsidRDefault="0007444D">
      <w:pPr>
        <w:pStyle w:val="a3"/>
        <w:spacing w:before="1" w:line="237" w:lineRule="auto"/>
        <w:ind w:right="302"/>
      </w:pPr>
      <w:r>
        <w:t>Чистые вещества и смеси. Очистка веществ. Простые и сложные вещества. Металлы и неметаллы.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 химических элементов. Составление формул бинарных соединений по 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формулам</w:t>
      </w:r>
      <w:r>
        <w:rPr>
          <w:spacing w:val="-16"/>
        </w:rPr>
        <w:t xml:space="preserve"> </w:t>
      </w:r>
      <w:r>
        <w:rPr>
          <w:spacing w:val="-1"/>
        </w:rPr>
        <w:t>бинарных</w:t>
      </w:r>
      <w:r>
        <w:rPr>
          <w:spacing w:val="-12"/>
        </w:rPr>
        <w:t xml:space="preserve"> </w:t>
      </w:r>
      <w:r>
        <w:rPr>
          <w:spacing w:val="-1"/>
        </w:rPr>
        <w:t>соединений.</w:t>
      </w:r>
      <w:r>
        <w:rPr>
          <w:spacing w:val="-15"/>
        </w:rPr>
        <w:t xml:space="preserve"> </w:t>
      </w:r>
      <w:r>
        <w:rPr>
          <w:spacing w:val="-1"/>
        </w:rPr>
        <w:t>Относительная</w:t>
      </w:r>
      <w:r>
        <w:rPr>
          <w:spacing w:val="-14"/>
        </w:rPr>
        <w:t xml:space="preserve"> </w:t>
      </w:r>
      <w:r>
        <w:t>атомная</w:t>
      </w:r>
      <w:r>
        <w:rPr>
          <w:spacing w:val="-15"/>
        </w:rPr>
        <w:t xml:space="preserve"> </w:t>
      </w:r>
      <w:r>
        <w:t>масса.</w:t>
      </w:r>
      <w:r>
        <w:rPr>
          <w:spacing w:val="-11"/>
        </w:rPr>
        <w:t xml:space="preserve"> </w:t>
      </w:r>
      <w:r>
        <w:t>Относительная</w:t>
      </w:r>
      <w:r>
        <w:rPr>
          <w:spacing w:val="-15"/>
        </w:rPr>
        <w:t xml:space="preserve"> </w:t>
      </w:r>
      <w:r>
        <w:t>молекулярная</w:t>
      </w:r>
      <w:r>
        <w:rPr>
          <w:spacing w:val="-11"/>
        </w:rPr>
        <w:t xml:space="preserve"> </w:t>
      </w:r>
      <w:r>
        <w:t>масса.</w:t>
      </w:r>
      <w:r>
        <w:rPr>
          <w:spacing w:val="-58"/>
        </w:rPr>
        <w:t xml:space="preserve"> </w:t>
      </w:r>
      <w:r>
        <w:t>Физические явления и химические реакции. Признаки и условия протекания химических реакций.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-1"/>
        </w:rPr>
        <w:t xml:space="preserve"> </w:t>
      </w:r>
      <w:r>
        <w:t>Химические уравнения.</w:t>
      </w:r>
    </w:p>
    <w:p w:rsidR="00110E90" w:rsidRDefault="0007444D">
      <w:pPr>
        <w:pStyle w:val="a3"/>
        <w:spacing w:before="5" w:line="237" w:lineRule="auto"/>
        <w:ind w:right="303"/>
      </w:pPr>
      <w:r>
        <w:t>Основные классы неорганических соединений. Номенклатура неорганичес</w:t>
      </w:r>
      <w:r>
        <w:t>ких веществ. Оксиды.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Аэрация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оксидами</w:t>
      </w:r>
      <w:r>
        <w:rPr>
          <w:spacing w:val="-10"/>
        </w:rPr>
        <w:t xml:space="preserve"> </w:t>
      </w:r>
      <w:r>
        <w:t>металлов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неметаллов.</w:t>
      </w:r>
      <w:r>
        <w:rPr>
          <w:spacing w:val="-11"/>
        </w:rPr>
        <w:t xml:space="preserve"> </w:t>
      </w:r>
      <w:r>
        <w:t>Кислоты,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свойства: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металлами,</w:t>
      </w:r>
      <w:r>
        <w:rPr>
          <w:spacing w:val="-57"/>
        </w:rPr>
        <w:t xml:space="preserve"> </w:t>
      </w:r>
      <w:r>
        <w:t xml:space="preserve">оксидами металлов. Основания, классификация и </w:t>
      </w:r>
      <w:r>
        <w:t>свойства: взаимодействие с оксидами неметаллов,</w:t>
      </w:r>
      <w:r>
        <w:rPr>
          <w:spacing w:val="-57"/>
        </w:rPr>
        <w:t xml:space="preserve"> </w:t>
      </w:r>
      <w:r>
        <w:t>кислотами. Амфотерность. Кислотно-основные индикаторы. Соли. Средние соли. 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110E90" w:rsidRDefault="0007444D">
      <w:pPr>
        <w:pStyle w:val="a3"/>
        <w:spacing w:before="3"/>
        <w:ind w:right="314"/>
      </w:pPr>
      <w:r>
        <w:t>Первоначальные</w:t>
      </w:r>
      <w:r>
        <w:rPr>
          <w:spacing w:val="1"/>
        </w:rPr>
        <w:t xml:space="preserve"> </w:t>
      </w:r>
      <w:r>
        <w:t>предс</w:t>
      </w:r>
      <w:r>
        <w:t>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семействах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щелочные</w:t>
      </w:r>
      <w:r>
        <w:rPr>
          <w:spacing w:val="-2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галогены.</w:t>
      </w:r>
    </w:p>
    <w:p w:rsidR="00110E90" w:rsidRDefault="0007444D">
      <w:pPr>
        <w:pStyle w:val="a3"/>
        <w:spacing w:line="237" w:lineRule="auto"/>
        <w:ind w:right="309"/>
      </w:pPr>
      <w:r>
        <w:t>Периодический закон и периодическая система химических элементов Д. И. Менделеева. Строение</w:t>
      </w:r>
      <w:r>
        <w:rPr>
          <w:spacing w:val="1"/>
        </w:rPr>
        <w:t xml:space="preserve"> </w:t>
      </w:r>
      <w:r>
        <w:t>вещества</w:t>
      </w:r>
    </w:p>
    <w:p w:rsidR="00110E90" w:rsidRDefault="0007444D">
      <w:pPr>
        <w:pStyle w:val="a3"/>
        <w:spacing w:before="1" w:line="237" w:lineRule="auto"/>
        <w:ind w:right="311"/>
      </w:pPr>
      <w:r>
        <w:t>Периодический закон. История открытия периодического закона.</w:t>
      </w:r>
      <w:r>
        <w:t xml:space="preserve"> Значение периодического закона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науки.</w:t>
      </w:r>
    </w:p>
    <w:p w:rsidR="00110E90" w:rsidRDefault="0007444D">
      <w:pPr>
        <w:pStyle w:val="a3"/>
        <w:spacing w:before="1" w:line="237" w:lineRule="auto"/>
        <w:ind w:right="304"/>
      </w:pPr>
      <w:r>
        <w:t>Периодическая система как естественнонаучная классификация химических элементов. Табличная</w:t>
      </w:r>
      <w:r>
        <w:rPr>
          <w:spacing w:val="1"/>
        </w:rPr>
        <w:t xml:space="preserve"> </w:t>
      </w:r>
      <w:r>
        <w:t>форма представления классификации химических элементов. Структура таблицы «Периодическая</w:t>
      </w:r>
      <w:r>
        <w:rPr>
          <w:spacing w:val="1"/>
        </w:rPr>
        <w:t xml:space="preserve"> </w:t>
      </w:r>
      <w:r>
        <w:t>система химических элеме</w:t>
      </w:r>
      <w:r>
        <w:t>нтов Д. И. Менделеева».</w:t>
      </w:r>
      <w:r>
        <w:rPr>
          <w:spacing w:val="1"/>
        </w:rPr>
        <w:t xml:space="preserve"> </w:t>
      </w:r>
      <w:r>
        <w:t>Физический смысл порядкового (атомного)</w:t>
      </w:r>
      <w:r>
        <w:rPr>
          <w:spacing w:val="1"/>
        </w:rPr>
        <w:t xml:space="preserve"> </w:t>
      </w:r>
      <w:r>
        <w:t>номера,</w:t>
      </w:r>
      <w:r>
        <w:rPr>
          <w:spacing w:val="-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 номера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элементов А-групп).</w:t>
      </w:r>
    </w:p>
    <w:p w:rsidR="00110E90" w:rsidRDefault="0007444D">
      <w:pPr>
        <w:pStyle w:val="a3"/>
        <w:spacing w:before="2"/>
      </w:pPr>
      <w:r>
        <w:t>Строение</w:t>
      </w:r>
      <w:r>
        <w:rPr>
          <w:spacing w:val="-8"/>
        </w:rPr>
        <w:t xml:space="preserve"> </w:t>
      </w:r>
      <w:r>
        <w:t>атома:</w:t>
      </w:r>
      <w:r>
        <w:rPr>
          <w:spacing w:val="-7"/>
        </w:rPr>
        <w:t xml:space="preserve"> </w:t>
      </w:r>
      <w:r>
        <w:t>ядро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оболочка.</w:t>
      </w:r>
      <w:r>
        <w:rPr>
          <w:spacing w:val="-10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атомных</w:t>
      </w:r>
      <w:r>
        <w:rPr>
          <w:spacing w:val="-6"/>
        </w:rPr>
        <w:t xml:space="preserve"> </w:t>
      </w:r>
      <w:r>
        <w:t>ядер:</w:t>
      </w:r>
      <w:r>
        <w:rPr>
          <w:spacing w:val="-9"/>
        </w:rPr>
        <w:t xml:space="preserve"> </w:t>
      </w:r>
      <w:r>
        <w:t>протоны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нейтроны.</w:t>
      </w:r>
      <w:r>
        <w:rPr>
          <w:spacing w:val="-8"/>
        </w:rPr>
        <w:t xml:space="preserve"> </w:t>
      </w:r>
      <w:r>
        <w:t>Изотопы.</w:t>
      </w:r>
    </w:p>
    <w:p w:rsidR="00110E90" w:rsidRDefault="00110E90">
      <w:pPr>
        <w:sectPr w:rsidR="00110E90">
          <w:pgSz w:w="11900" w:h="16850"/>
          <w:pgMar w:top="480" w:right="140" w:bottom="82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jc w:val="left"/>
      </w:pPr>
      <w:r>
        <w:lastRenderedPageBreak/>
        <w:t>Заряд</w:t>
      </w:r>
      <w:r>
        <w:rPr>
          <w:spacing w:val="5"/>
        </w:rPr>
        <w:t xml:space="preserve"> </w:t>
      </w:r>
      <w:r>
        <w:t>атомного</w:t>
      </w:r>
      <w:r>
        <w:rPr>
          <w:spacing w:val="4"/>
        </w:rPr>
        <w:t xml:space="preserve"> </w:t>
      </w:r>
      <w:r>
        <w:t>ядра,</w:t>
      </w:r>
      <w:r>
        <w:rPr>
          <w:spacing w:val="4"/>
        </w:rPr>
        <w:t xml:space="preserve"> </w:t>
      </w:r>
      <w:r>
        <w:t>массовое</w:t>
      </w:r>
      <w:r>
        <w:rPr>
          <w:spacing w:val="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относительная</w:t>
      </w:r>
      <w:r>
        <w:rPr>
          <w:spacing w:val="5"/>
        </w:rPr>
        <w:t xml:space="preserve"> </w:t>
      </w:r>
      <w:r>
        <w:t>атомная</w:t>
      </w:r>
      <w:r>
        <w:rPr>
          <w:spacing w:val="4"/>
        </w:rPr>
        <w:t xml:space="preserve"> </w:t>
      </w:r>
      <w:r>
        <w:t>масса.</w:t>
      </w:r>
      <w:r>
        <w:rPr>
          <w:spacing w:val="7"/>
        </w:rPr>
        <w:t xml:space="preserve"> </w:t>
      </w:r>
      <w:r>
        <w:t>Электронная</w:t>
      </w:r>
      <w:r>
        <w:rPr>
          <w:spacing w:val="4"/>
        </w:rPr>
        <w:t xml:space="preserve"> </w:t>
      </w:r>
      <w:r>
        <w:t>оболочка</w:t>
      </w:r>
      <w:r>
        <w:rPr>
          <w:spacing w:val="2"/>
        </w:rPr>
        <w:t xml:space="preserve"> </w:t>
      </w:r>
      <w:r>
        <w:t>атома.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атомов элементов малых</w:t>
      </w:r>
      <w:r>
        <w:rPr>
          <w:spacing w:val="1"/>
        </w:rPr>
        <w:t xml:space="preserve"> </w:t>
      </w:r>
      <w:r>
        <w:t>периодов.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Электроотрицательность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связь.</w:t>
      </w:r>
      <w:r>
        <w:rPr>
          <w:spacing w:val="-57"/>
        </w:rPr>
        <w:t xml:space="preserve"> </w:t>
      </w:r>
      <w:r>
        <w:t>Ионная</w:t>
      </w:r>
      <w:r>
        <w:rPr>
          <w:spacing w:val="-1"/>
        </w:rPr>
        <w:t xml:space="preserve"> </w:t>
      </w:r>
      <w:r>
        <w:t>связь. Валентность, степень о</w:t>
      </w:r>
      <w:r>
        <w:t>кисления,</w:t>
      </w:r>
      <w:r>
        <w:rPr>
          <w:spacing w:val="-1"/>
        </w:rPr>
        <w:t xml:space="preserve"> </w:t>
      </w:r>
      <w:r>
        <w:t>заряд иона.</w:t>
      </w:r>
    </w:p>
    <w:p w:rsidR="00110E90" w:rsidRDefault="0007444D">
      <w:pPr>
        <w:pStyle w:val="a3"/>
        <w:spacing w:line="274" w:lineRule="exact"/>
        <w:jc w:val="left"/>
      </w:pPr>
      <w:r>
        <w:t>Многообразие</w:t>
      </w:r>
      <w:r>
        <w:rPr>
          <w:spacing w:val="-7"/>
        </w:rPr>
        <w:t xml:space="preserve"> </w:t>
      </w:r>
      <w:r>
        <w:t>химических реакций</w:t>
      </w:r>
    </w:p>
    <w:p w:rsidR="00110E90" w:rsidRDefault="0007444D">
      <w:pPr>
        <w:pStyle w:val="a3"/>
        <w:ind w:right="613"/>
        <w:jc w:val="left"/>
      </w:pPr>
      <w:r>
        <w:t>Классификация химических реакций: реакции соединения, разложения, замещения, обмена,</w:t>
      </w:r>
      <w:r>
        <w:rPr>
          <w:spacing w:val="1"/>
        </w:rPr>
        <w:t xml:space="preserve"> </w:t>
      </w:r>
      <w:r>
        <w:t>экзотермические, эндотермические, окислительно-восстановительные, необратимые, обратимые.</w:t>
      </w:r>
      <w:r>
        <w:rPr>
          <w:spacing w:val="-57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110E90" w:rsidRDefault="0007444D">
      <w:pPr>
        <w:pStyle w:val="a3"/>
        <w:spacing w:line="237" w:lineRule="auto"/>
        <w:ind w:right="304"/>
      </w:pPr>
      <w:r>
        <w:t>Растворы. Электролитическая диссоциация. Электролиты</w:t>
      </w:r>
      <w:r>
        <w:rPr>
          <w:spacing w:val="1"/>
        </w:rPr>
        <w:t xml:space="preserve"> </w:t>
      </w:r>
      <w:r>
        <w:t>и неэлектролиты.</w:t>
      </w:r>
      <w:r>
        <w:rPr>
          <w:spacing w:val="1"/>
        </w:rPr>
        <w:t xml:space="preserve"> </w:t>
      </w:r>
      <w:r>
        <w:t>Катионы 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Диссоциация солей, кислот и оснований в водных растворах. Реакции ионного обмена в растворах</w:t>
      </w:r>
      <w:r>
        <w:rPr>
          <w:spacing w:val="1"/>
        </w:rPr>
        <w:t xml:space="preserve"> </w:t>
      </w:r>
      <w:r>
        <w:t>электролитов.</w:t>
      </w:r>
    </w:p>
    <w:p w:rsidR="00110E90" w:rsidRDefault="0007444D">
      <w:pPr>
        <w:pStyle w:val="a3"/>
        <w:spacing w:line="274" w:lineRule="exact"/>
      </w:pPr>
      <w:r>
        <w:t>Мн</w:t>
      </w:r>
      <w:r>
        <w:t>огообразие</w:t>
      </w:r>
      <w:r>
        <w:rPr>
          <w:spacing w:val="-3"/>
        </w:rPr>
        <w:t xml:space="preserve"> </w:t>
      </w:r>
      <w:r>
        <w:t>веществ</w:t>
      </w:r>
    </w:p>
    <w:p w:rsidR="00110E90" w:rsidRDefault="0007444D">
      <w:pPr>
        <w:pStyle w:val="a3"/>
        <w:spacing w:line="237" w:lineRule="auto"/>
        <w:ind w:right="3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Закономерности изменения физических и химических свойств неметаллов — простых веществ, их</w:t>
      </w:r>
      <w:r>
        <w:rPr>
          <w:spacing w:val="1"/>
        </w:rPr>
        <w:t xml:space="preserve"> </w:t>
      </w:r>
      <w:r>
        <w:t xml:space="preserve">водородных соединений, высших оксидов и кислородсодержащих кислот </w:t>
      </w:r>
      <w:r>
        <w:t>на примере элементов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периодов.</w:t>
      </w:r>
    </w:p>
    <w:p w:rsidR="00110E90" w:rsidRDefault="0007444D">
      <w:pPr>
        <w:pStyle w:val="a3"/>
        <w:spacing w:before="2" w:line="237" w:lineRule="auto"/>
        <w:ind w:right="303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периодической</w:t>
      </w:r>
      <w:r>
        <w:rPr>
          <w:spacing w:val="-6"/>
        </w:rPr>
        <w:t xml:space="preserve"> </w:t>
      </w:r>
      <w:r>
        <w:t>системе.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элементов второго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периодов.</w:t>
      </w:r>
    </w:p>
    <w:p w:rsidR="00110E90" w:rsidRDefault="0007444D">
      <w:pPr>
        <w:pStyle w:val="a3"/>
        <w:spacing w:before="1" w:line="275" w:lineRule="exact"/>
      </w:pPr>
      <w:r>
        <w:t>Экспериментальная</w:t>
      </w:r>
      <w:r>
        <w:rPr>
          <w:spacing w:val="-6"/>
        </w:rPr>
        <w:t xml:space="preserve"> </w:t>
      </w:r>
      <w:r>
        <w:t>химия</w:t>
      </w:r>
    </w:p>
    <w:p w:rsidR="00110E90" w:rsidRDefault="0007444D">
      <w:pPr>
        <w:pStyle w:val="a3"/>
        <w:spacing w:before="1" w:line="237" w:lineRule="auto"/>
        <w:ind w:right="303"/>
      </w:pPr>
      <w:r>
        <w:t>На изучение этого раздела не выделяется конкретное время, поскольку химический эксперимент</w:t>
      </w:r>
      <w:r>
        <w:rPr>
          <w:spacing w:val="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15"/>
        </w:rPr>
        <w:t xml:space="preserve"> </w:t>
      </w:r>
      <w:r>
        <w:t>составной</w:t>
      </w:r>
      <w:r>
        <w:rPr>
          <w:spacing w:val="-11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разделов</w:t>
      </w:r>
      <w:r>
        <w:rPr>
          <w:spacing w:val="-13"/>
        </w:rPr>
        <w:t xml:space="preserve"> </w:t>
      </w:r>
      <w:r>
        <w:t>программы.</w:t>
      </w:r>
      <w:r>
        <w:rPr>
          <w:spacing w:val="-13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лабораторного</w:t>
      </w:r>
      <w:r>
        <w:rPr>
          <w:spacing w:val="-57"/>
        </w:rPr>
        <w:t xml:space="preserve"> </w:t>
      </w:r>
      <w:r>
        <w:t>экспери</w:t>
      </w:r>
      <w:r>
        <w:t>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проводятся авторами рабочих программ по химии для основной школы. Вариант конкретизации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110E90" w:rsidRDefault="00110E90">
      <w:pPr>
        <w:pStyle w:val="a3"/>
        <w:spacing w:before="10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244"/>
        </w:tabs>
        <w:ind w:left="1243" w:hanging="951"/>
        <w:rPr>
          <w:b/>
          <w:i/>
          <w:sz w:val="24"/>
        </w:rPr>
      </w:pPr>
      <w:r>
        <w:rPr>
          <w:b/>
          <w:i/>
          <w:sz w:val="24"/>
          <w:u w:val="thick"/>
        </w:rPr>
        <w:t>Изобразительное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искусство</w:t>
      </w:r>
    </w:p>
    <w:p w:rsidR="00110E90" w:rsidRDefault="00110E90">
      <w:pPr>
        <w:pStyle w:val="a3"/>
        <w:spacing w:before="6"/>
        <w:ind w:left="0"/>
        <w:jc w:val="left"/>
        <w:rPr>
          <w:b/>
          <w:i/>
          <w:sz w:val="21"/>
        </w:rPr>
      </w:pPr>
    </w:p>
    <w:p w:rsidR="00110E90" w:rsidRDefault="0007444D">
      <w:pPr>
        <w:pStyle w:val="a3"/>
        <w:spacing w:line="237" w:lineRule="auto"/>
        <w:ind w:right="311"/>
      </w:pPr>
      <w:r>
        <w:t>Роль искусства и художественной деятельности человека в развитии культуры. Истоки и смысл</w:t>
      </w:r>
      <w:r>
        <w:rPr>
          <w:spacing w:val="1"/>
        </w:rPr>
        <w:t xml:space="preserve"> </w:t>
      </w:r>
      <w:r>
        <w:t>искусства. Искусство и мировоззрение. Народное традиционное искусство. Роль изобразительной</w:t>
      </w:r>
      <w:r>
        <w:rPr>
          <w:spacing w:val="1"/>
        </w:rPr>
        <w:t xml:space="preserve"> </w:t>
      </w:r>
      <w:r>
        <w:t>символики и традици</w:t>
      </w:r>
      <w:r>
        <w:t>онных образов в развитии культуры. Исторические эпохи и художественные</w:t>
      </w:r>
      <w:r>
        <w:rPr>
          <w:spacing w:val="1"/>
        </w:rPr>
        <w:t xml:space="preserve"> </w:t>
      </w:r>
      <w:r>
        <w:t>стили.</w:t>
      </w:r>
      <w:r>
        <w:rPr>
          <w:spacing w:val="-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визуального образа</w:t>
      </w:r>
      <w:r>
        <w:rPr>
          <w:spacing w:val="-1"/>
        </w:rPr>
        <w:t xml:space="preserve"> </w:t>
      </w:r>
      <w:r>
        <w:t>культуры.</w:t>
      </w:r>
    </w:p>
    <w:p w:rsidR="00110E90" w:rsidRDefault="0007444D">
      <w:pPr>
        <w:pStyle w:val="a3"/>
        <w:spacing w:before="2" w:line="237" w:lineRule="auto"/>
        <w:ind w:right="301"/>
      </w:pP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 представлений о мире, явлениях жизни и при</w:t>
      </w:r>
      <w:r>
        <w:t>роды. Отражение в искусстве изменчивости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зодчество.</w:t>
      </w:r>
      <w:r>
        <w:rPr>
          <w:spacing w:val="-57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-57"/>
        </w:rPr>
        <w:t xml:space="preserve"> </w:t>
      </w:r>
      <w:r>
        <w:t>Пространственно-визуальное искусство разных исторических эпох и народов. Особенности 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t>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 мира.</w:t>
      </w:r>
    </w:p>
    <w:p w:rsidR="00110E90" w:rsidRDefault="0007444D">
      <w:pPr>
        <w:pStyle w:val="a3"/>
        <w:spacing w:before="9" w:line="237" w:lineRule="auto"/>
        <w:ind w:right="308"/>
      </w:pPr>
      <w:r>
        <w:t>Роль искусства в создании материальной среды жизни человека. Роль</w:t>
      </w:r>
      <w:r>
        <w:rPr>
          <w:spacing w:val="1"/>
        </w:rPr>
        <w:t xml:space="preserve"> </w:t>
      </w:r>
      <w:r>
        <w:t>искусства в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 человека.</w:t>
      </w:r>
    </w:p>
    <w:p w:rsidR="00110E90" w:rsidRDefault="0007444D">
      <w:pPr>
        <w:pStyle w:val="a3"/>
        <w:spacing w:line="237" w:lineRule="auto"/>
        <w:ind w:right="311"/>
      </w:pPr>
      <w:r>
        <w:t xml:space="preserve">Искусство в современном </w:t>
      </w:r>
      <w:r>
        <w:t>мире. Изобразительное искусство, архитектура, дизайн в современном</w:t>
      </w:r>
      <w:r>
        <w:rPr>
          <w:spacing w:val="1"/>
        </w:rPr>
        <w:t xml:space="preserve"> </w:t>
      </w:r>
      <w:r>
        <w:t>мире. Изобразительная природа визуальных искусств, их роль в современном мире. Роль музея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культуре.</w:t>
      </w:r>
    </w:p>
    <w:p w:rsidR="00110E90" w:rsidRDefault="0007444D">
      <w:pPr>
        <w:pStyle w:val="a3"/>
        <w:spacing w:before="4" w:line="237" w:lineRule="auto"/>
        <w:ind w:right="487"/>
        <w:jc w:val="left"/>
      </w:pPr>
      <w:r>
        <w:t>Духовно-нравственные проблемы жизни и искусства. Выражение в образах искусс</w:t>
      </w:r>
      <w:r>
        <w:t>тва</w:t>
      </w:r>
      <w:r>
        <w:rPr>
          <w:spacing w:val="1"/>
        </w:rPr>
        <w:t xml:space="preserve"> </w:t>
      </w:r>
      <w:r>
        <w:t>нравственного поиска человечества, нравственного выбора отдельного человека. Традиционный и</w:t>
      </w:r>
      <w:r>
        <w:rPr>
          <w:spacing w:val="-57"/>
        </w:rPr>
        <w:t xml:space="preserve"> </w:t>
      </w:r>
      <w:r>
        <w:t>современный уклад семейной жизни, отраженный в искусстве. Образы мира, защиты Отечества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искусстве.</w:t>
      </w:r>
    </w:p>
    <w:p w:rsidR="00110E90" w:rsidRDefault="0007444D">
      <w:pPr>
        <w:pStyle w:val="a3"/>
        <w:spacing w:line="275" w:lineRule="exact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обряды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</w:t>
      </w:r>
      <w:r>
        <w:t>енной</w:t>
      </w:r>
      <w:r>
        <w:rPr>
          <w:spacing w:val="-2"/>
        </w:rPr>
        <w:t xml:space="preserve"> </w:t>
      </w:r>
      <w:r>
        <w:t>жизни.</w:t>
      </w:r>
    </w:p>
    <w:p w:rsidR="00110E90" w:rsidRDefault="0007444D">
      <w:pPr>
        <w:pStyle w:val="a3"/>
        <w:spacing w:before="17" w:line="259" w:lineRule="auto"/>
        <w:ind w:right="518"/>
        <w:jc w:val="left"/>
      </w:pP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Специфика художественного изображения. Художественный образ — основа и цель любого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Условность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фантазия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</w:p>
    <w:p w:rsidR="00110E90" w:rsidRDefault="0007444D">
      <w:pPr>
        <w:pStyle w:val="a3"/>
        <w:spacing w:before="16"/>
        <w:jc w:val="left"/>
      </w:pP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</w:p>
    <w:p w:rsidR="00110E90" w:rsidRDefault="00110E90">
      <w:pPr>
        <w:sectPr w:rsidR="00110E90">
          <w:pgSz w:w="11900" w:h="16850"/>
          <w:pgMar w:top="440" w:right="140" w:bottom="840" w:left="840" w:header="0" w:footer="591" w:gutter="0"/>
          <w:cols w:space="720"/>
        </w:sectPr>
      </w:pPr>
    </w:p>
    <w:p w:rsidR="00110E90" w:rsidRDefault="0007444D">
      <w:pPr>
        <w:spacing w:before="72" w:line="276" w:lineRule="auto"/>
        <w:ind w:left="293" w:right="305"/>
        <w:jc w:val="both"/>
        <w:rPr>
          <w:sz w:val="24"/>
        </w:rPr>
      </w:pPr>
      <w:r>
        <w:rPr>
          <w:i/>
          <w:sz w:val="24"/>
        </w:rPr>
        <w:lastRenderedPageBreak/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техники.</w:t>
      </w:r>
    </w:p>
    <w:p w:rsidR="00110E90" w:rsidRDefault="0007444D">
      <w:pPr>
        <w:pStyle w:val="a3"/>
        <w:spacing w:line="276" w:lineRule="auto"/>
        <w:ind w:right="309"/>
      </w:pPr>
      <w:r>
        <w:rPr>
          <w:i/>
        </w:rPr>
        <w:t xml:space="preserve">Композиция. </w:t>
      </w:r>
      <w:r>
        <w:t xml:space="preserve">Композиция — главное средство выразительности </w:t>
      </w:r>
      <w:r>
        <w:t>художественного произведения.</w:t>
      </w:r>
      <w:r>
        <w:rPr>
          <w:spacing w:val="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 сущности</w:t>
      </w:r>
      <w:r>
        <w:rPr>
          <w:spacing w:val="1"/>
        </w:rPr>
        <w:t xml:space="preserve"> </w:t>
      </w:r>
      <w:r>
        <w:t>произведения.</w:t>
      </w:r>
    </w:p>
    <w:p w:rsidR="00110E90" w:rsidRDefault="0007444D">
      <w:pPr>
        <w:pStyle w:val="a3"/>
        <w:spacing w:line="275" w:lineRule="exact"/>
      </w:pPr>
      <w:r>
        <w:rPr>
          <w:i/>
        </w:rPr>
        <w:t>Пропорции.</w:t>
      </w:r>
      <w:r>
        <w:rPr>
          <w:i/>
          <w:spacing w:val="-5"/>
        </w:rPr>
        <w:t xml:space="preserve"> </w:t>
      </w:r>
      <w:r>
        <w:t>Линейная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перспектива.</w:t>
      </w:r>
      <w:r>
        <w:rPr>
          <w:spacing w:val="-4"/>
        </w:rPr>
        <w:t xml:space="preserve"> </w:t>
      </w:r>
      <w:r>
        <w:t>Контраст</w:t>
      </w:r>
      <w:r>
        <w:rPr>
          <w:spacing w:val="-3"/>
        </w:rPr>
        <w:t xml:space="preserve"> </w:t>
      </w:r>
      <w:r>
        <w:t>в композиции.</w:t>
      </w:r>
    </w:p>
    <w:p w:rsidR="00110E90" w:rsidRDefault="0007444D">
      <w:pPr>
        <w:pStyle w:val="a3"/>
        <w:spacing w:before="40" w:line="276" w:lineRule="auto"/>
        <w:ind w:right="312"/>
      </w:pPr>
      <w:r>
        <w:rPr>
          <w:i/>
        </w:rPr>
        <w:t xml:space="preserve">Цвет. </w:t>
      </w:r>
      <w:r>
        <w:t>Цветовые отношения. Колорит картины. Напряженность и насыщенность цвета. Свет и цвет.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мазка.</w:t>
      </w:r>
    </w:p>
    <w:p w:rsidR="00110E90" w:rsidRDefault="0007444D">
      <w:pPr>
        <w:pStyle w:val="a3"/>
        <w:spacing w:line="276" w:lineRule="auto"/>
        <w:ind w:right="312"/>
      </w:pPr>
      <w:r>
        <w:rPr>
          <w:i/>
        </w:rPr>
        <w:t>Лини</w:t>
      </w:r>
      <w:r>
        <w:rPr>
          <w:i/>
        </w:rPr>
        <w:t>я,</w:t>
      </w:r>
      <w:r>
        <w:rPr>
          <w:i/>
          <w:spacing w:val="1"/>
        </w:rPr>
        <w:t xml:space="preserve"> </w:t>
      </w:r>
      <w:r>
        <w:rPr>
          <w:i/>
        </w:rPr>
        <w:t>штрих,</w:t>
      </w:r>
      <w:r>
        <w:rPr>
          <w:i/>
          <w:spacing w:val="1"/>
        </w:rPr>
        <w:t xml:space="preserve"> </w:t>
      </w:r>
      <w:r>
        <w:rPr>
          <w:i/>
        </w:rPr>
        <w:t>пятно.</w:t>
      </w:r>
      <w:r>
        <w:rPr>
          <w:i/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 пятно 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эмоционального состояния</w:t>
      </w:r>
      <w:r>
        <w:rPr>
          <w:spacing w:val="-1"/>
        </w:rPr>
        <w:t xml:space="preserve"> </w:t>
      </w:r>
      <w:r>
        <w:t>природы, человека, животного.</w:t>
      </w:r>
    </w:p>
    <w:p w:rsidR="00110E90" w:rsidRDefault="0007444D">
      <w:pPr>
        <w:pStyle w:val="a3"/>
        <w:spacing w:line="276" w:lineRule="auto"/>
        <w:ind w:right="313"/>
      </w:pPr>
      <w:r>
        <w:rPr>
          <w:i/>
        </w:rPr>
        <w:t xml:space="preserve">Объем и форма. </w:t>
      </w:r>
      <w:r>
        <w:t>Передача на плоскости и в пространстве многообразных форм предметного мира.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 xml:space="preserve">и </w:t>
      </w:r>
      <w:r>
        <w:t>стилизация</w:t>
      </w:r>
      <w:r>
        <w:rPr>
          <w:spacing w:val="-1"/>
        </w:rPr>
        <w:t xml:space="preserve"> </w:t>
      </w:r>
      <w:r>
        <w:t>форм. Взаимоотношение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характера.</w:t>
      </w:r>
    </w:p>
    <w:p w:rsidR="00110E90" w:rsidRDefault="0007444D">
      <w:pPr>
        <w:pStyle w:val="a3"/>
        <w:spacing w:line="278" w:lineRule="auto"/>
        <w:ind w:right="301"/>
      </w:pPr>
      <w:r>
        <w:rPr>
          <w:i/>
        </w:rPr>
        <w:t xml:space="preserve">Ритм. </w:t>
      </w:r>
      <w:r>
        <w:t>Роль ритма в построении композиции в живописи и рисунке, архитектуре,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-2"/>
        </w:rPr>
        <w:t xml:space="preserve"> </w:t>
      </w:r>
      <w:r>
        <w:t>искусстве.</w:t>
      </w:r>
    </w:p>
    <w:p w:rsidR="00110E90" w:rsidRDefault="0007444D">
      <w:pPr>
        <w:pStyle w:val="a3"/>
        <w:spacing w:line="276" w:lineRule="auto"/>
        <w:ind w:right="307"/>
      </w:pPr>
      <w:r>
        <w:t>Изобразительные виды искусства. Живопись, графика, скульптура. Особенности художественного</w:t>
      </w:r>
      <w:r>
        <w:rPr>
          <w:spacing w:val="1"/>
        </w:rPr>
        <w:t xml:space="preserve"> </w:t>
      </w:r>
      <w:r>
        <w:t>об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натюрморт;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</w:t>
      </w:r>
      <w:r>
        <w:t>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художественного творчества.</w:t>
      </w:r>
    </w:p>
    <w:p w:rsidR="00110E90" w:rsidRDefault="0007444D">
      <w:pPr>
        <w:pStyle w:val="a3"/>
        <w:spacing w:line="276" w:lineRule="auto"/>
        <w:ind w:right="301"/>
      </w:pPr>
      <w:r>
        <w:t>Конструктивные виды искусства. Архитектура и дизайн. Роль искусства в организации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 дизайне.</w:t>
      </w:r>
    </w:p>
    <w:p w:rsidR="00110E90" w:rsidRDefault="0007444D">
      <w:pPr>
        <w:pStyle w:val="a3"/>
        <w:spacing w:line="274" w:lineRule="exact"/>
      </w:pPr>
      <w:r>
        <w:t>Архитектурный</w:t>
      </w:r>
      <w:r>
        <w:rPr>
          <w:spacing w:val="-4"/>
        </w:rPr>
        <w:t xml:space="preserve"> </w:t>
      </w:r>
      <w:r>
        <w:t>образ.</w:t>
      </w:r>
      <w:r>
        <w:rPr>
          <w:spacing w:val="-3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летопись</w:t>
      </w:r>
      <w:r>
        <w:rPr>
          <w:spacing w:val="-4"/>
        </w:rPr>
        <w:t xml:space="preserve"> </w:t>
      </w:r>
      <w:r>
        <w:t>времен.</w:t>
      </w:r>
    </w:p>
    <w:p w:rsidR="00110E90" w:rsidRDefault="0007444D">
      <w:pPr>
        <w:pStyle w:val="a3"/>
        <w:spacing w:before="31" w:line="276" w:lineRule="auto"/>
        <w:ind w:right="303"/>
      </w:pPr>
      <w:r>
        <w:t>Виды дизайна. Промышленный дизайн. Индустрия моды. Архитектурный и ландшафтный дизайн.</w:t>
      </w:r>
      <w:r>
        <w:rPr>
          <w:spacing w:val="1"/>
        </w:rPr>
        <w:t xml:space="preserve"> </w:t>
      </w:r>
      <w:r>
        <w:t>Проектная культура. Проектирование пространственной и предметной среды. Графический дизайн,</w:t>
      </w:r>
      <w:r>
        <w:rPr>
          <w:spacing w:val="1"/>
        </w:rPr>
        <w:t xml:space="preserve"> </w:t>
      </w:r>
      <w:r>
        <w:t>Ар</w:t>
      </w:r>
      <w:r>
        <w:t>т-дизайн.</w:t>
      </w:r>
      <w:r>
        <w:rPr>
          <w:spacing w:val="-4"/>
        </w:rPr>
        <w:t xml:space="preserve"> </w:t>
      </w:r>
      <w:r>
        <w:t>Компьютерная графика</w:t>
      </w:r>
      <w:r>
        <w:rPr>
          <w:spacing w:val="-1"/>
        </w:rPr>
        <w:t xml:space="preserve"> </w:t>
      </w:r>
      <w:r>
        <w:t>и анимация.</w:t>
      </w:r>
    </w:p>
    <w:p w:rsidR="00110E90" w:rsidRDefault="0007444D">
      <w:pPr>
        <w:pStyle w:val="a3"/>
        <w:spacing w:line="242" w:lineRule="exact"/>
      </w:pPr>
      <w:r>
        <w:t>Декоративно-прикладные</w:t>
      </w:r>
      <w:r>
        <w:rPr>
          <w:spacing w:val="44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искусства.</w:t>
      </w:r>
      <w:r>
        <w:rPr>
          <w:spacing w:val="45"/>
        </w:rPr>
        <w:t xml:space="preserve"> </w:t>
      </w:r>
      <w:r>
        <w:t>Народное</w:t>
      </w:r>
      <w:r>
        <w:rPr>
          <w:spacing w:val="44"/>
        </w:rPr>
        <w:t xml:space="preserve"> </w:t>
      </w:r>
      <w:r>
        <w:t>искусство.</w:t>
      </w:r>
      <w:r>
        <w:rPr>
          <w:spacing w:val="46"/>
        </w:rPr>
        <w:t xml:space="preserve"> </w:t>
      </w:r>
      <w:r>
        <w:t>Истоки</w:t>
      </w:r>
      <w:r>
        <w:rPr>
          <w:spacing w:val="46"/>
        </w:rPr>
        <w:t xml:space="preserve"> </w:t>
      </w:r>
      <w:r>
        <w:t>декоративноприкладного</w:t>
      </w:r>
    </w:p>
    <w:p w:rsidR="00110E90" w:rsidRDefault="0007444D">
      <w:pPr>
        <w:pStyle w:val="a3"/>
        <w:spacing w:before="1" w:line="237" w:lineRule="auto"/>
        <w:ind w:right="303"/>
      </w:pPr>
      <w:r>
        <w:t>искусства.</w:t>
      </w:r>
      <w:r>
        <w:rPr>
          <w:spacing w:val="1"/>
        </w:rPr>
        <w:t xml:space="preserve"> </w:t>
      </w:r>
      <w:r>
        <w:t>Семантика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Украшение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функции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110E90" w:rsidRDefault="0007444D">
      <w:pPr>
        <w:pStyle w:val="a3"/>
        <w:spacing w:before="1" w:line="237" w:lineRule="auto"/>
        <w:ind w:right="309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Визуально-пространственные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4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синтетических</w:t>
      </w:r>
      <w:r>
        <w:rPr>
          <w:spacing w:val="-11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творчества.</w:t>
      </w:r>
      <w:r>
        <w:rPr>
          <w:spacing w:val="-13"/>
        </w:rPr>
        <w:t xml:space="preserve"> </w:t>
      </w:r>
      <w:r>
        <w:t>Художник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театре.</w:t>
      </w:r>
      <w:r>
        <w:rPr>
          <w:spacing w:val="-13"/>
        </w:rPr>
        <w:t xml:space="preserve"> </w:t>
      </w:r>
      <w:r>
        <w:t>Изобразительная</w:t>
      </w:r>
      <w:r>
        <w:rPr>
          <w:spacing w:val="-58"/>
        </w:rPr>
        <w:t xml:space="preserve"> </w:t>
      </w:r>
      <w:r>
        <w:t>природа</w:t>
      </w:r>
      <w:r>
        <w:rPr>
          <w:spacing w:val="-14"/>
        </w:rPr>
        <w:t xml:space="preserve"> </w:t>
      </w:r>
      <w:r>
        <w:t>экранных</w:t>
      </w:r>
      <w:r>
        <w:rPr>
          <w:spacing w:val="-11"/>
        </w:rPr>
        <w:t xml:space="preserve"> </w:t>
      </w:r>
      <w:r>
        <w:t>искусств.</w:t>
      </w:r>
      <w:r>
        <w:rPr>
          <w:spacing w:val="-13"/>
        </w:rPr>
        <w:t xml:space="preserve"> </w:t>
      </w:r>
      <w:r>
        <w:t>Телевизионное</w:t>
      </w:r>
      <w:r>
        <w:rPr>
          <w:spacing w:val="-14"/>
        </w:rPr>
        <w:t xml:space="preserve"> </w:t>
      </w:r>
      <w:r>
        <w:t>изображение,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возможности.</w:t>
      </w:r>
      <w:r>
        <w:rPr>
          <w:spacing w:val="-13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фотографии.</w:t>
      </w:r>
    </w:p>
    <w:p w:rsidR="00110E90" w:rsidRDefault="00110E90">
      <w:pPr>
        <w:pStyle w:val="a3"/>
        <w:spacing w:before="1"/>
        <w:ind w:left="0"/>
        <w:jc w:val="left"/>
        <w:rPr>
          <w:sz w:val="21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244"/>
        </w:tabs>
        <w:spacing w:line="275" w:lineRule="exact"/>
        <w:ind w:left="1243" w:hanging="951"/>
        <w:rPr>
          <w:b/>
          <w:i/>
          <w:sz w:val="24"/>
        </w:rPr>
      </w:pPr>
      <w:r>
        <w:rPr>
          <w:b/>
          <w:i/>
          <w:sz w:val="24"/>
          <w:u w:val="thick"/>
        </w:rPr>
        <w:t>Музыка</w:t>
      </w:r>
    </w:p>
    <w:p w:rsidR="00110E90" w:rsidRDefault="0007444D">
      <w:pPr>
        <w:pStyle w:val="a3"/>
        <w:tabs>
          <w:tab w:val="left" w:pos="2178"/>
          <w:tab w:val="left" w:pos="2607"/>
          <w:tab w:val="left" w:pos="4195"/>
          <w:tab w:val="left" w:pos="5430"/>
          <w:tab w:val="left" w:pos="7391"/>
          <w:tab w:val="left" w:pos="7820"/>
        </w:tabs>
        <w:spacing w:before="1" w:line="237" w:lineRule="auto"/>
        <w:ind w:right="304"/>
        <w:jc w:val="left"/>
      </w:pPr>
      <w:r>
        <w:t>Музыка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вид</w:t>
      </w:r>
      <w:r>
        <w:rPr>
          <w:spacing w:val="-13"/>
        </w:rPr>
        <w:t xml:space="preserve"> </w:t>
      </w:r>
      <w:r>
        <w:t>искусства.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музыки:</w:t>
      </w:r>
      <w:r>
        <w:rPr>
          <w:spacing w:val="-13"/>
        </w:rPr>
        <w:t xml:space="preserve"> </w:t>
      </w:r>
      <w:r>
        <w:t>интонационно-образная,</w:t>
      </w:r>
      <w:r>
        <w:rPr>
          <w:spacing w:val="-13"/>
        </w:rPr>
        <w:t xml:space="preserve"> </w:t>
      </w:r>
      <w:r>
        <w:t>жанровая,</w:t>
      </w:r>
      <w:r>
        <w:rPr>
          <w:spacing w:val="-13"/>
        </w:rPr>
        <w:t xml:space="preserve"> </w:t>
      </w:r>
      <w:r>
        <w:t>стилевая.</w:t>
      </w:r>
      <w:r>
        <w:rPr>
          <w:spacing w:val="-12"/>
        </w:rPr>
        <w:t xml:space="preserve"> </w:t>
      </w:r>
      <w:r>
        <w:t>Интонация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звуковое</w:t>
      </w:r>
      <w:r>
        <w:rPr>
          <w:spacing w:val="5"/>
        </w:rPr>
        <w:t xml:space="preserve"> </w:t>
      </w:r>
      <w:r>
        <w:t>воплощение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идей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средоточие</w:t>
      </w:r>
      <w:r>
        <w:rPr>
          <w:spacing w:val="3"/>
        </w:rPr>
        <w:t xml:space="preserve"> </w:t>
      </w:r>
      <w:r>
        <w:t>смысла.</w:t>
      </w:r>
      <w:r>
        <w:rPr>
          <w:spacing w:val="3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вокальная,</w:t>
      </w:r>
      <w:r>
        <w:rPr>
          <w:spacing w:val="-57"/>
        </w:rPr>
        <w:t xml:space="preserve"> </w:t>
      </w:r>
      <w:r>
        <w:t>симфоническая</w:t>
      </w:r>
      <w:r>
        <w:tab/>
        <w:t>и</w:t>
      </w:r>
      <w:r>
        <w:tab/>
        <w:t>театральная;</w:t>
      </w:r>
      <w:r>
        <w:tab/>
      </w:r>
      <w:r>
        <w:t>вокально-инструментальная</w:t>
      </w:r>
      <w:r>
        <w:tab/>
        <w:t>и</w:t>
      </w:r>
      <w:r>
        <w:tab/>
        <w:t>камерноинструментальная.</w:t>
      </w:r>
      <w:r>
        <w:rPr>
          <w:spacing w:val="-57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искусство:</w:t>
      </w:r>
      <w:r>
        <w:tab/>
      </w:r>
      <w:r>
        <w:tab/>
        <w:t>исторические эпохи, стилевые направления,</w:t>
      </w:r>
      <w:r>
        <w:rPr>
          <w:spacing w:val="1"/>
        </w:rPr>
        <w:t xml:space="preserve"> </w:t>
      </w:r>
      <w:r>
        <w:t>национальные</w:t>
      </w:r>
      <w:r>
        <w:rPr>
          <w:spacing w:val="29"/>
        </w:rPr>
        <w:t xml:space="preserve"> </w:t>
      </w:r>
      <w:r>
        <w:t>школы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традиции,</w:t>
      </w:r>
      <w:r>
        <w:rPr>
          <w:spacing w:val="28"/>
        </w:rPr>
        <w:t xml:space="preserve"> </w:t>
      </w:r>
      <w:r>
        <w:t>творчество</w:t>
      </w:r>
      <w:r>
        <w:rPr>
          <w:spacing w:val="31"/>
        </w:rPr>
        <w:t xml:space="preserve"> </w:t>
      </w:r>
      <w:r>
        <w:t>выдающихся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композиторов.</w:t>
      </w:r>
      <w:r>
        <w:rPr>
          <w:spacing w:val="19"/>
        </w:rPr>
        <w:t xml:space="preserve"> </w:t>
      </w:r>
      <w:r>
        <w:t>Искусство</w:t>
      </w:r>
      <w:r>
        <w:rPr>
          <w:spacing w:val="19"/>
        </w:rPr>
        <w:t xml:space="preserve"> </w:t>
      </w:r>
      <w:r>
        <w:t>исполнительской</w:t>
      </w:r>
      <w:r>
        <w:rPr>
          <w:spacing w:val="17"/>
        </w:rPr>
        <w:t xml:space="preserve"> </w:t>
      </w:r>
      <w:r>
        <w:t>интерпретации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музыке</w:t>
      </w:r>
      <w:r>
        <w:rPr>
          <w:spacing w:val="18"/>
        </w:rPr>
        <w:t xml:space="preserve"> </w:t>
      </w:r>
      <w:r>
        <w:t>(вокальной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инструмен-</w:t>
      </w:r>
      <w:r>
        <w:rPr>
          <w:spacing w:val="-57"/>
        </w:rPr>
        <w:t xml:space="preserve"> </w:t>
      </w:r>
      <w:r>
        <w:t>тальной).</w:t>
      </w:r>
    </w:p>
    <w:p w:rsidR="00110E90" w:rsidRDefault="0007444D">
      <w:pPr>
        <w:pStyle w:val="a3"/>
        <w:spacing w:before="3"/>
        <w:ind w:right="310"/>
      </w:pPr>
      <w:r>
        <w:t>Взаимодействие и взаимосвязь музыки с другими видами искусства (литература, изобразительное</w:t>
      </w:r>
      <w:r>
        <w:rPr>
          <w:spacing w:val="1"/>
        </w:rPr>
        <w:t xml:space="preserve"> </w:t>
      </w:r>
      <w:r>
        <w:t>искусство). Композитор — поэт — художник; родство зрительных, музыкальных и литературных</w:t>
      </w:r>
      <w:r>
        <w:rPr>
          <w:spacing w:val="1"/>
        </w:rPr>
        <w:t xml:space="preserve"> </w:t>
      </w:r>
      <w:r>
        <w:t>образов;</w:t>
      </w:r>
      <w:r>
        <w:rPr>
          <w:spacing w:val="-1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выр</w:t>
      </w:r>
      <w:r>
        <w:t>азительных</w:t>
      </w:r>
      <w:r>
        <w:rPr>
          <w:spacing w:val="-2"/>
        </w:rPr>
        <w:t xml:space="preserve"> </w:t>
      </w:r>
      <w:r>
        <w:t>средств разных видов искусства.</w:t>
      </w:r>
    </w:p>
    <w:p w:rsidR="00110E90" w:rsidRDefault="0007444D">
      <w:pPr>
        <w:pStyle w:val="a3"/>
        <w:spacing w:line="237" w:lineRule="auto"/>
        <w:ind w:right="312"/>
      </w:pPr>
      <w:r>
        <w:t>Воздействие музыки на человека, ее роль в человеческом обществе. Музыкальное искусство 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</w:p>
    <w:p w:rsidR="00110E90" w:rsidRDefault="0007444D">
      <w:pPr>
        <w:pStyle w:val="a3"/>
        <w:ind w:right="309"/>
      </w:pPr>
      <w:r>
        <w:t xml:space="preserve">Музыкальный образ и </w:t>
      </w:r>
      <w:r>
        <w:t>музыкальная драматургия. Всеобщность музыкального языка. Жизненное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и драматические,</w:t>
      </w:r>
      <w:r>
        <w:rPr>
          <w:spacing w:val="-1"/>
        </w:rPr>
        <w:t xml:space="preserve"> </w:t>
      </w:r>
      <w:r>
        <w:t>романтические</w:t>
      </w:r>
      <w:r>
        <w:rPr>
          <w:spacing w:val="-1"/>
        </w:rPr>
        <w:t xml:space="preserve"> </w:t>
      </w:r>
      <w:r>
        <w:t>и героические</w:t>
      </w:r>
      <w:r>
        <w:rPr>
          <w:spacing w:val="-2"/>
        </w:rPr>
        <w:t xml:space="preserve"> </w:t>
      </w:r>
      <w:r>
        <w:t>образы и</w:t>
      </w:r>
      <w:r>
        <w:rPr>
          <w:spacing w:val="-1"/>
        </w:rPr>
        <w:t xml:space="preserve"> </w:t>
      </w:r>
      <w:r>
        <w:t>др.</w:t>
      </w:r>
    </w:p>
    <w:p w:rsidR="00110E90" w:rsidRDefault="00110E90">
      <w:pPr>
        <w:sectPr w:rsidR="00110E90">
          <w:pgSz w:w="11900" w:h="16850"/>
          <w:pgMar w:top="48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308"/>
      </w:pPr>
      <w:r>
        <w:lastRenderedPageBreak/>
        <w:t>Общие</w:t>
      </w:r>
      <w:r>
        <w:rPr>
          <w:spacing w:val="1"/>
        </w:rPr>
        <w:t xml:space="preserve"> </w:t>
      </w:r>
      <w:r>
        <w:t>закономе</w:t>
      </w:r>
      <w:r>
        <w:t>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двухчастные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 xml:space="preserve">и </w:t>
      </w:r>
      <w:r>
        <w:t>художественной формы.</w:t>
      </w:r>
    </w:p>
    <w:p w:rsidR="00110E90" w:rsidRDefault="0007444D">
      <w:pPr>
        <w:pStyle w:val="a3"/>
        <w:spacing w:before="2" w:line="237" w:lineRule="auto"/>
        <w:ind w:right="307"/>
      </w:pPr>
      <w:r>
        <w:t>Взаимодействие музыкальных образов, драматургическое и интонационное развитие на примере</w:t>
      </w:r>
      <w:r>
        <w:rPr>
          <w:spacing w:val="1"/>
        </w:rPr>
        <w:t xml:space="preserve"> </w:t>
      </w:r>
      <w:r>
        <w:t>произведений русской и зарубежной музыки от эпохи Средневековья до рубежа XIX— XX вв.:</w:t>
      </w:r>
      <w:r>
        <w:rPr>
          <w:spacing w:val="1"/>
        </w:rPr>
        <w:t xml:space="preserve"> </w:t>
      </w:r>
      <w:r>
        <w:t xml:space="preserve">духовная музыка (знаменный распев и григорианский хорал), </w:t>
      </w:r>
      <w:r>
        <w:t>западноевропейская и русская музыка</w:t>
      </w:r>
      <w:r>
        <w:rPr>
          <w:spacing w:val="-57"/>
        </w:rPr>
        <w:t xml:space="preserve"> </w:t>
      </w:r>
      <w:r>
        <w:t>XVII—XVIII вв., зарубежная и русская музыкальная культура XIX в. (основные стили, жанры и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черты, специфика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школ).</w:t>
      </w:r>
    </w:p>
    <w:p w:rsidR="00110E90" w:rsidRDefault="0007444D">
      <w:pPr>
        <w:pStyle w:val="a3"/>
        <w:tabs>
          <w:tab w:val="left" w:pos="9165"/>
        </w:tabs>
        <w:spacing w:before="4" w:line="237" w:lineRule="auto"/>
        <w:ind w:right="301"/>
        <w:jc w:val="left"/>
      </w:pPr>
      <w:r>
        <w:t>Музыка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мире:</w:t>
      </w:r>
      <w:r>
        <w:rPr>
          <w:spacing w:val="15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инновации.</w:t>
      </w:r>
      <w:r>
        <w:rPr>
          <w:spacing w:val="14"/>
        </w:rPr>
        <w:t xml:space="preserve"> </w:t>
      </w:r>
      <w:r>
        <w:t>Народное</w:t>
      </w:r>
      <w:r>
        <w:rPr>
          <w:spacing w:val="13"/>
        </w:rPr>
        <w:t xml:space="preserve"> </w:t>
      </w:r>
      <w:r>
        <w:t>музыкальное</w:t>
      </w:r>
      <w:r>
        <w:rPr>
          <w:spacing w:val="13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общей культуры народа. Музыкальный фольклор разных стран: истоки и интонационное</w:t>
      </w:r>
      <w:r>
        <w:rPr>
          <w:spacing w:val="1"/>
        </w:rPr>
        <w:t xml:space="preserve"> </w:t>
      </w:r>
      <w:r>
        <w:t>своеобразие,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обрядов.</w:t>
      </w:r>
      <w:r>
        <w:rPr>
          <w:spacing w:val="-5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музыка:</w:t>
      </w:r>
      <w:r>
        <w:tab/>
        <w:t>песенное и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5"/>
        </w:rPr>
        <w:t xml:space="preserve"> </w:t>
      </w:r>
      <w:r>
        <w:t>творчество</w:t>
      </w:r>
      <w:r>
        <w:rPr>
          <w:spacing w:val="19"/>
        </w:rPr>
        <w:t xml:space="preserve"> </w:t>
      </w:r>
      <w:r>
        <w:t>(характерные</w:t>
      </w:r>
      <w:r>
        <w:rPr>
          <w:spacing w:val="17"/>
        </w:rPr>
        <w:t xml:space="preserve"> </w:t>
      </w:r>
      <w:r>
        <w:t>черты,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жанры,</w:t>
      </w:r>
      <w:r>
        <w:rPr>
          <w:spacing w:val="16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образы).</w:t>
      </w:r>
      <w:r>
        <w:rPr>
          <w:spacing w:val="16"/>
        </w:rPr>
        <w:t xml:space="preserve"> </w:t>
      </w:r>
      <w:r>
        <w:t>Народно</w:t>
      </w:r>
      <w:r>
        <w:t>-</w:t>
      </w:r>
      <w:r>
        <w:rPr>
          <w:spacing w:val="-57"/>
        </w:rPr>
        <w:t xml:space="preserve"> </w:t>
      </w:r>
      <w:r>
        <w:t>песенные</w:t>
      </w:r>
      <w:r>
        <w:rPr>
          <w:spacing w:val="30"/>
        </w:rPr>
        <w:t xml:space="preserve"> </w:t>
      </w:r>
      <w:r>
        <w:t>истоки</w:t>
      </w:r>
      <w:r>
        <w:rPr>
          <w:spacing w:val="30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творчества.</w:t>
      </w:r>
      <w:r>
        <w:rPr>
          <w:spacing w:val="31"/>
        </w:rPr>
        <w:t xml:space="preserve"> </w:t>
      </w:r>
      <w:r>
        <w:t>Этническая</w:t>
      </w:r>
      <w:r>
        <w:rPr>
          <w:spacing w:val="31"/>
        </w:rPr>
        <w:t xml:space="preserve"> </w:t>
      </w:r>
      <w:r>
        <w:t>музыка.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региона.</w:t>
      </w:r>
    </w:p>
    <w:p w:rsidR="00110E90" w:rsidRDefault="0007444D">
      <w:pPr>
        <w:pStyle w:val="a3"/>
        <w:spacing w:before="5" w:line="237" w:lineRule="auto"/>
        <w:ind w:right="301"/>
      </w:pPr>
      <w:r>
        <w:t>Отечественная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зарубежная</w:t>
      </w:r>
      <w:r>
        <w:rPr>
          <w:spacing w:val="-12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композиторов</w:t>
      </w:r>
      <w:r>
        <w:rPr>
          <w:spacing w:val="-13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в.,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стилевое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(импрессионизм</w:t>
      </w:r>
      <w:r>
        <w:rPr>
          <w:spacing w:val="-58"/>
        </w:rPr>
        <w:t xml:space="preserve"> </w:t>
      </w:r>
      <w:r>
        <w:t xml:space="preserve">и неоклассицизм). Музыкальное </w:t>
      </w:r>
      <w:r>
        <w:t>творчество композиторов академического направления. Джаз и</w:t>
      </w:r>
      <w:r>
        <w:rPr>
          <w:spacing w:val="1"/>
        </w:rPr>
        <w:t xml:space="preserve"> </w:t>
      </w:r>
      <w:r>
        <w:t>симфоджаз. Современная популярная музыка: авторская песня, электронная музыка, рок-музыка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рок-н-ролл,</w:t>
      </w:r>
      <w:r>
        <w:rPr>
          <w:spacing w:val="1"/>
        </w:rPr>
        <w:t xml:space="preserve"> </w:t>
      </w:r>
      <w:r>
        <w:t>фолк-рок,</w:t>
      </w:r>
      <w:r>
        <w:rPr>
          <w:spacing w:val="1"/>
        </w:rPr>
        <w:t xml:space="preserve"> </w:t>
      </w:r>
      <w:r>
        <w:t>арт-рок),</w:t>
      </w:r>
      <w:r>
        <w:rPr>
          <w:spacing w:val="1"/>
        </w:rPr>
        <w:t xml:space="preserve"> </w:t>
      </w:r>
      <w:r>
        <w:t>мюзикл,</w:t>
      </w:r>
      <w:r>
        <w:rPr>
          <w:spacing w:val="1"/>
        </w:rPr>
        <w:t xml:space="preserve"> </w:t>
      </w:r>
      <w:r>
        <w:t>диско-музыка.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технологи</w:t>
      </w:r>
      <w:r>
        <w:t>и в</w:t>
      </w:r>
      <w:r>
        <w:rPr>
          <w:spacing w:val="-1"/>
        </w:rPr>
        <w:t xml:space="preserve"> </w:t>
      </w:r>
      <w:r>
        <w:t>музыке.</w:t>
      </w:r>
    </w:p>
    <w:p w:rsidR="00110E90" w:rsidRDefault="0007444D">
      <w:pPr>
        <w:pStyle w:val="a3"/>
        <w:spacing w:before="5" w:line="237" w:lineRule="auto"/>
        <w:ind w:right="304"/>
      </w:pPr>
      <w:r>
        <w:rPr>
          <w:spacing w:val="-1"/>
        </w:rPr>
        <w:t>Современная</w:t>
      </w:r>
      <w:r>
        <w:rPr>
          <w:spacing w:val="-15"/>
        </w:rPr>
        <w:t xml:space="preserve"> </w:t>
      </w:r>
      <w:r>
        <w:rPr>
          <w:spacing w:val="-1"/>
        </w:rPr>
        <w:t>музыкальная</w:t>
      </w:r>
      <w:r>
        <w:rPr>
          <w:spacing w:val="-14"/>
        </w:rPr>
        <w:t xml:space="preserve"> </w:t>
      </w:r>
      <w:r>
        <w:rPr>
          <w:spacing w:val="-1"/>
        </w:rPr>
        <w:t>жизнь.</w:t>
      </w:r>
      <w:r>
        <w:rPr>
          <w:spacing w:val="-15"/>
        </w:rPr>
        <w:t xml:space="preserve"> </w:t>
      </w:r>
      <w:r>
        <w:rPr>
          <w:spacing w:val="-1"/>
        </w:rPr>
        <w:t>Выдающиеся</w:t>
      </w:r>
      <w:r>
        <w:rPr>
          <w:spacing w:val="-14"/>
        </w:rPr>
        <w:t xml:space="preserve"> </w:t>
      </w:r>
      <w:r>
        <w:t>отечественные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зарубежные</w:t>
      </w:r>
      <w:r>
        <w:rPr>
          <w:spacing w:val="-16"/>
        </w:rPr>
        <w:t xml:space="preserve"> </w:t>
      </w:r>
      <w:r>
        <w:t>исполнители,</w:t>
      </w:r>
      <w:r>
        <w:rPr>
          <w:spacing w:val="-14"/>
        </w:rPr>
        <w:t xml:space="preserve"> </w:t>
      </w:r>
      <w:r>
        <w:t>ансамбли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музыкальные</w:t>
      </w:r>
      <w:r>
        <w:rPr>
          <w:spacing w:val="-14"/>
        </w:rPr>
        <w:t xml:space="preserve"> </w:t>
      </w:r>
      <w:r>
        <w:rPr>
          <w:spacing w:val="-1"/>
        </w:rPr>
        <w:t>коллективы.</w:t>
      </w:r>
      <w:r>
        <w:rPr>
          <w:spacing w:val="-12"/>
        </w:rPr>
        <w:t xml:space="preserve"> </w:t>
      </w:r>
      <w:r>
        <w:rPr>
          <w:spacing w:val="-1"/>
        </w:rPr>
        <w:t>Пение:</w:t>
      </w:r>
      <w:r>
        <w:rPr>
          <w:spacing w:val="-12"/>
        </w:rPr>
        <w:t xml:space="preserve"> </w:t>
      </w:r>
      <w:r>
        <w:rPr>
          <w:spacing w:val="-1"/>
        </w:rPr>
        <w:t>соло,</w:t>
      </w:r>
      <w:r>
        <w:rPr>
          <w:spacing w:val="-12"/>
        </w:rPr>
        <w:t xml:space="preserve"> </w:t>
      </w:r>
      <w:r>
        <w:rPr>
          <w:spacing w:val="-1"/>
        </w:rPr>
        <w:t>дуэт,</w:t>
      </w:r>
      <w:r>
        <w:rPr>
          <w:spacing w:val="-12"/>
        </w:rPr>
        <w:t xml:space="preserve"> </w:t>
      </w:r>
      <w:r>
        <w:t>трио,</w:t>
      </w:r>
      <w:r>
        <w:rPr>
          <w:spacing w:val="-15"/>
        </w:rPr>
        <w:t xml:space="preserve"> </w:t>
      </w:r>
      <w:r>
        <w:t>квартет,</w:t>
      </w:r>
      <w:r>
        <w:rPr>
          <w:spacing w:val="-12"/>
        </w:rPr>
        <w:t xml:space="preserve"> </w:t>
      </w:r>
      <w:r>
        <w:t>ансамбль,</w:t>
      </w:r>
      <w:r>
        <w:rPr>
          <w:spacing w:val="-12"/>
        </w:rPr>
        <w:t xml:space="preserve"> </w:t>
      </w:r>
      <w:r>
        <w:t>хор;</w:t>
      </w:r>
      <w:r>
        <w:rPr>
          <w:spacing w:val="-12"/>
        </w:rPr>
        <w:t xml:space="preserve"> </w:t>
      </w:r>
      <w:r>
        <w:t>аккомпанемент,</w:t>
      </w:r>
      <w:r>
        <w:rPr>
          <w:spacing w:val="-11"/>
        </w:rPr>
        <w:t xml:space="preserve"> </w:t>
      </w:r>
      <w:r>
        <w:t>acapella.</w:t>
      </w:r>
      <w:r>
        <w:rPr>
          <w:spacing w:val="-57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сопрано,</w:t>
      </w:r>
      <w:r>
        <w:rPr>
          <w:spacing w:val="1"/>
        </w:rPr>
        <w:t xml:space="preserve"> </w:t>
      </w:r>
      <w:r>
        <w:t>меццо-сопрано,</w:t>
      </w:r>
      <w:r>
        <w:rPr>
          <w:spacing w:val="1"/>
        </w:rPr>
        <w:t xml:space="preserve"> </w:t>
      </w:r>
      <w:r>
        <w:t>альт,</w:t>
      </w:r>
      <w:r>
        <w:rPr>
          <w:spacing w:val="1"/>
        </w:rPr>
        <w:t xml:space="preserve"> </w:t>
      </w:r>
      <w:r>
        <w:t>тенор,</w:t>
      </w:r>
      <w:r>
        <w:rPr>
          <w:spacing w:val="1"/>
        </w:rPr>
        <w:t xml:space="preserve"> </w:t>
      </w:r>
      <w:r>
        <w:t>баритон,</w:t>
      </w:r>
      <w:r>
        <w:rPr>
          <w:spacing w:val="1"/>
        </w:rPr>
        <w:t xml:space="preserve"> </w:t>
      </w:r>
      <w:r>
        <w:t>бас.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академический.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духовые,</w:t>
      </w:r>
      <w:r>
        <w:rPr>
          <w:spacing w:val="1"/>
        </w:rPr>
        <w:t xml:space="preserve"> </w:t>
      </w:r>
      <w:r>
        <w:t>струнные,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электронные.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оркестра:</w:t>
      </w:r>
      <w:r>
        <w:rPr>
          <w:spacing w:val="-9"/>
        </w:rPr>
        <w:t xml:space="preserve"> </w:t>
      </w:r>
      <w:r>
        <w:t>симфонический,</w:t>
      </w:r>
      <w:r>
        <w:rPr>
          <w:spacing w:val="-11"/>
        </w:rPr>
        <w:t xml:space="preserve"> </w:t>
      </w:r>
      <w:r>
        <w:t>духовой,</w:t>
      </w:r>
      <w:r>
        <w:rPr>
          <w:spacing w:val="-9"/>
        </w:rPr>
        <w:t xml:space="preserve"> </w:t>
      </w:r>
      <w:r>
        <w:t>камерный,</w:t>
      </w:r>
      <w:r>
        <w:rPr>
          <w:spacing w:val="-9"/>
        </w:rPr>
        <w:t xml:space="preserve"> </w:t>
      </w:r>
      <w:r>
        <w:t>оркестр</w:t>
      </w:r>
      <w:r>
        <w:rPr>
          <w:spacing w:val="-3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инструментов,</w:t>
      </w:r>
      <w:r>
        <w:rPr>
          <w:spacing w:val="-58"/>
        </w:rPr>
        <w:t xml:space="preserve"> </w:t>
      </w:r>
      <w:r>
        <w:t>эстрадно-джазовый</w:t>
      </w:r>
      <w:r>
        <w:rPr>
          <w:spacing w:val="-1"/>
        </w:rPr>
        <w:t xml:space="preserve"> </w:t>
      </w:r>
      <w:r>
        <w:t>оркестр.</w:t>
      </w:r>
    </w:p>
    <w:p w:rsidR="00110E90" w:rsidRDefault="00110E90">
      <w:pPr>
        <w:pStyle w:val="a3"/>
        <w:spacing w:before="7"/>
        <w:ind w:left="0"/>
        <w:jc w:val="left"/>
        <w:rPr>
          <w:sz w:val="20"/>
        </w:rPr>
      </w:pPr>
    </w:p>
    <w:p w:rsidR="00110E90" w:rsidRDefault="0007444D">
      <w:pPr>
        <w:pStyle w:val="a5"/>
        <w:numPr>
          <w:ilvl w:val="3"/>
          <w:numId w:val="37"/>
        </w:numPr>
        <w:tabs>
          <w:tab w:val="left" w:pos="1303"/>
          <w:tab w:val="left" w:pos="1304"/>
        </w:tabs>
        <w:spacing w:before="1"/>
        <w:ind w:left="1303" w:hanging="1011"/>
        <w:rPr>
          <w:b/>
          <w:i/>
          <w:sz w:val="24"/>
        </w:rPr>
      </w:pPr>
      <w:r>
        <w:rPr>
          <w:b/>
          <w:i/>
          <w:sz w:val="24"/>
          <w:u w:val="thick"/>
        </w:rPr>
        <w:t>Технология</w:t>
      </w:r>
    </w:p>
    <w:p w:rsidR="00110E90" w:rsidRDefault="00110E90">
      <w:pPr>
        <w:pStyle w:val="a3"/>
        <w:spacing w:before="8"/>
        <w:ind w:left="0"/>
        <w:jc w:val="left"/>
        <w:rPr>
          <w:b/>
          <w:i/>
          <w:sz w:val="19"/>
        </w:rPr>
      </w:pPr>
    </w:p>
    <w:p w:rsidR="00110E90" w:rsidRDefault="0007444D">
      <w:pPr>
        <w:pStyle w:val="a3"/>
        <w:spacing w:before="93" w:line="237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направлений и</w:t>
      </w:r>
      <w:r>
        <w:rPr>
          <w:spacing w:val="-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курса.</w:t>
      </w:r>
    </w:p>
    <w:p w:rsidR="00110E90" w:rsidRDefault="00110E90">
      <w:pPr>
        <w:pStyle w:val="a3"/>
        <w:spacing w:before="8"/>
        <w:ind w:left="0"/>
        <w:jc w:val="left"/>
        <w:rPr>
          <w:sz w:val="20"/>
        </w:rPr>
      </w:pPr>
    </w:p>
    <w:p w:rsidR="00110E90" w:rsidRDefault="0007444D">
      <w:pPr>
        <w:pStyle w:val="a3"/>
        <w:spacing w:before="1" w:line="275" w:lineRule="exact"/>
        <w:jc w:val="left"/>
      </w:pPr>
      <w:r>
        <w:t>Направление</w:t>
      </w:r>
      <w:r>
        <w:rPr>
          <w:spacing w:val="-3"/>
        </w:rPr>
        <w:t xml:space="preserve"> </w:t>
      </w:r>
      <w:r>
        <w:t>«Индустриальные</w:t>
      </w:r>
      <w:r>
        <w:rPr>
          <w:spacing w:val="-6"/>
        </w:rPr>
        <w:t xml:space="preserve"> </w:t>
      </w:r>
      <w:r>
        <w:t>технологии»</w:t>
      </w:r>
    </w:p>
    <w:p w:rsidR="00110E90" w:rsidRDefault="0007444D">
      <w:pPr>
        <w:spacing w:line="275" w:lineRule="exact"/>
        <w:ind w:left="29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</w:t>
      </w:r>
    </w:p>
    <w:p w:rsidR="00110E90" w:rsidRDefault="0007444D">
      <w:pPr>
        <w:pStyle w:val="a3"/>
        <w:spacing w:before="2" w:line="237" w:lineRule="auto"/>
        <w:ind w:right="2884"/>
        <w:jc w:val="left"/>
      </w:pPr>
      <w:r>
        <w:t>Технологии ручной обработки древесины и древесных материалов.</w:t>
      </w:r>
      <w:r>
        <w:rPr>
          <w:spacing w:val="1"/>
        </w:rPr>
        <w:t xml:space="preserve"> </w:t>
      </w:r>
      <w:r>
        <w:t>Технологии машинной обработки древесины и древесных материалов.</w:t>
      </w:r>
      <w:r>
        <w:rPr>
          <w:spacing w:val="1"/>
        </w:rPr>
        <w:t xml:space="preserve"> </w:t>
      </w:r>
      <w:r>
        <w:t>Технологии ручной обработки металлов и искусственных матер</w:t>
      </w:r>
      <w:r>
        <w:t>иалов.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машинной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художественно-прикладной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материалов.</w:t>
      </w:r>
    </w:p>
    <w:p w:rsidR="00110E90" w:rsidRDefault="0007444D">
      <w:pPr>
        <w:spacing w:line="276" w:lineRule="exact"/>
        <w:ind w:left="29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домашнего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хозяйства</w:t>
      </w:r>
    </w:p>
    <w:p w:rsidR="00110E90" w:rsidRDefault="0007444D">
      <w:pPr>
        <w:pStyle w:val="a3"/>
        <w:spacing w:before="3" w:line="237" w:lineRule="auto"/>
        <w:ind w:right="3020"/>
        <w:jc w:val="left"/>
      </w:pPr>
      <w:r>
        <w:t>Технологии ремонта деталей интерьера, одежды и обуви и ухода за ними.</w:t>
      </w:r>
      <w:r>
        <w:rPr>
          <w:spacing w:val="-58"/>
        </w:rPr>
        <w:t xml:space="preserve"> </w:t>
      </w:r>
      <w:r>
        <w:t>Эстетика</w:t>
      </w:r>
      <w:r>
        <w:rPr>
          <w:spacing w:val="-2"/>
        </w:rPr>
        <w:t xml:space="preserve"> </w:t>
      </w:r>
      <w:r>
        <w:t xml:space="preserve">и </w:t>
      </w:r>
      <w:r>
        <w:t>экология жилища.</w:t>
      </w:r>
    </w:p>
    <w:p w:rsidR="00110E90" w:rsidRDefault="0007444D">
      <w:pPr>
        <w:pStyle w:val="a3"/>
        <w:spacing w:line="273" w:lineRule="exact"/>
        <w:jc w:val="left"/>
      </w:pPr>
      <w:r>
        <w:t>Бюджет</w:t>
      </w:r>
      <w:r>
        <w:rPr>
          <w:spacing w:val="-3"/>
        </w:rPr>
        <w:t xml:space="preserve"> </w:t>
      </w:r>
      <w:r>
        <w:t>семьи.</w:t>
      </w:r>
    </w:p>
    <w:p w:rsidR="00110E90" w:rsidRDefault="0007444D">
      <w:pPr>
        <w:pStyle w:val="a3"/>
        <w:spacing w:line="274" w:lineRule="exact"/>
        <w:jc w:val="left"/>
      </w:pPr>
      <w:r>
        <w:t>Технологии</w:t>
      </w:r>
      <w:r>
        <w:rPr>
          <w:spacing w:val="-3"/>
        </w:rPr>
        <w:t xml:space="preserve"> </w:t>
      </w:r>
      <w:r>
        <w:t>ремонтно-отделочных</w:t>
      </w:r>
      <w:r>
        <w:rPr>
          <w:spacing w:val="-1"/>
        </w:rPr>
        <w:t xml:space="preserve"> </w:t>
      </w:r>
      <w:r>
        <w:t>работ.</w:t>
      </w:r>
    </w:p>
    <w:p w:rsidR="00110E90" w:rsidRDefault="0007444D">
      <w:pPr>
        <w:pStyle w:val="a3"/>
        <w:spacing w:line="275" w:lineRule="exact"/>
        <w:jc w:val="left"/>
      </w:pPr>
      <w:r>
        <w:t>Технологии</w:t>
      </w:r>
      <w:r>
        <w:rPr>
          <w:spacing w:val="-4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канализации.</w:t>
      </w:r>
    </w:p>
    <w:p w:rsidR="00110E90" w:rsidRDefault="0007444D">
      <w:pPr>
        <w:spacing w:before="26"/>
        <w:ind w:left="29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Электротехника</w:t>
      </w:r>
    </w:p>
    <w:p w:rsidR="00110E90" w:rsidRDefault="0007444D">
      <w:pPr>
        <w:pStyle w:val="a3"/>
        <w:spacing w:before="36" w:line="244" w:lineRule="auto"/>
        <w:ind w:right="4560"/>
        <w:jc w:val="left"/>
      </w:pPr>
      <w:r>
        <w:t>Электромонтажные и сборочные технологии.</w:t>
      </w:r>
      <w:r>
        <w:rPr>
          <w:spacing w:val="1"/>
        </w:rPr>
        <w:t xml:space="preserve"> </w:t>
      </w:r>
      <w:r>
        <w:t>Электротехнические устройства с элементами автоматики.</w:t>
      </w:r>
      <w:r>
        <w:rPr>
          <w:spacing w:val="-57"/>
        </w:rPr>
        <w:t xml:space="preserve"> </w:t>
      </w:r>
      <w:r>
        <w:t>Б</w:t>
      </w:r>
      <w:r>
        <w:t>ытовые</w:t>
      </w:r>
      <w:r>
        <w:rPr>
          <w:spacing w:val="-3"/>
        </w:rPr>
        <w:t xml:space="preserve"> </w:t>
      </w:r>
      <w:r>
        <w:t>электроприборы.</w:t>
      </w:r>
    </w:p>
    <w:p w:rsidR="00110E90" w:rsidRDefault="0007444D">
      <w:pPr>
        <w:spacing w:line="252" w:lineRule="exact"/>
        <w:ind w:left="29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образование</w:t>
      </w:r>
    </w:p>
    <w:p w:rsidR="00110E90" w:rsidRDefault="0007444D">
      <w:pPr>
        <w:pStyle w:val="a3"/>
        <w:spacing w:line="233" w:lineRule="exact"/>
        <w:jc w:val="left"/>
      </w:pPr>
      <w:r>
        <w:t>Сферы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110E90" w:rsidRDefault="0007444D">
      <w:pPr>
        <w:pStyle w:val="a3"/>
        <w:spacing w:line="254" w:lineRule="exact"/>
        <w:jc w:val="left"/>
      </w:pP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карьера.</w:t>
      </w:r>
    </w:p>
    <w:p w:rsidR="00110E90" w:rsidRDefault="0007444D">
      <w:pPr>
        <w:spacing w:before="22"/>
        <w:ind w:left="29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опытнической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110E90" w:rsidRDefault="0007444D">
      <w:pPr>
        <w:pStyle w:val="a3"/>
        <w:spacing w:before="41"/>
        <w:jc w:val="left"/>
      </w:pPr>
      <w:r>
        <w:t>Исследовательская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созидательная</w:t>
      </w:r>
      <w:r>
        <w:rPr>
          <w:spacing w:val="-2"/>
        </w:rPr>
        <w:t xml:space="preserve"> </w:t>
      </w:r>
      <w:r>
        <w:t>деятельность.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3"/>
        <w:jc w:val="left"/>
      </w:pPr>
      <w:r>
        <w:lastRenderedPageBreak/>
        <w:t>Направление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дома»</w:t>
      </w:r>
    </w:p>
    <w:p w:rsidR="00110E90" w:rsidRDefault="00110E90">
      <w:pPr>
        <w:pStyle w:val="a3"/>
        <w:spacing w:before="2"/>
        <w:ind w:left="0"/>
        <w:jc w:val="left"/>
        <w:rPr>
          <w:sz w:val="27"/>
        </w:rPr>
      </w:pPr>
    </w:p>
    <w:p w:rsidR="00110E90" w:rsidRDefault="0007444D">
      <w:pPr>
        <w:spacing w:line="271" w:lineRule="auto"/>
        <w:ind w:left="293" w:right="8409"/>
        <w:rPr>
          <w:sz w:val="24"/>
        </w:rPr>
      </w:pPr>
      <w:r>
        <w:rPr>
          <w:i/>
          <w:sz w:val="24"/>
        </w:rPr>
        <w:t>Раздел 1. Кулинария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Санитария и гигиена.</w:t>
      </w:r>
      <w:r>
        <w:rPr>
          <w:spacing w:val="-58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</w:p>
    <w:p w:rsidR="00110E90" w:rsidRDefault="0007444D">
      <w:pPr>
        <w:pStyle w:val="a3"/>
        <w:spacing w:before="32" w:line="206" w:lineRule="auto"/>
        <w:ind w:right="6005"/>
        <w:jc w:val="left"/>
      </w:pPr>
      <w:r>
        <w:t>Блюда из яиц, бутерброды, горячие напитки.</w:t>
      </w:r>
      <w:r>
        <w:rPr>
          <w:spacing w:val="-58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овощей.</w:t>
      </w:r>
    </w:p>
    <w:p w:rsidR="00110E90" w:rsidRDefault="0007444D">
      <w:pPr>
        <w:pStyle w:val="a3"/>
        <w:spacing w:line="222" w:lineRule="exact"/>
        <w:jc w:val="left"/>
      </w:pPr>
      <w:r>
        <w:t>Блюда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кисломолочных</w:t>
      </w:r>
      <w:r>
        <w:rPr>
          <w:spacing w:val="-1"/>
        </w:rPr>
        <w:t xml:space="preserve"> </w:t>
      </w:r>
      <w:r>
        <w:t>продуктов.</w:t>
      </w:r>
    </w:p>
    <w:p w:rsidR="00110E90" w:rsidRDefault="0007444D">
      <w:pPr>
        <w:pStyle w:val="a3"/>
        <w:spacing w:line="237" w:lineRule="auto"/>
        <w:ind w:right="7175"/>
        <w:jc w:val="left"/>
      </w:pPr>
      <w:r>
        <w:t>Блюда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морепродуктов.</w:t>
      </w:r>
      <w:r>
        <w:rPr>
          <w:spacing w:val="-57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птицы.</w:t>
      </w:r>
    </w:p>
    <w:p w:rsidR="00110E90" w:rsidRDefault="0007444D">
      <w:pPr>
        <w:pStyle w:val="a3"/>
        <w:spacing w:line="275" w:lineRule="exact"/>
        <w:jc w:val="left"/>
      </w:pP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мяса.</w:t>
      </w:r>
    </w:p>
    <w:p w:rsidR="00110E90" w:rsidRDefault="0007444D">
      <w:pPr>
        <w:pStyle w:val="a3"/>
        <w:spacing w:line="237" w:lineRule="auto"/>
        <w:ind w:right="5657"/>
        <w:jc w:val="left"/>
      </w:pPr>
      <w:r>
        <w:t>Блюда из круп, бобовых и макаронных изделий.</w:t>
      </w:r>
      <w:r>
        <w:rPr>
          <w:spacing w:val="-58"/>
        </w:rPr>
        <w:t xml:space="preserve"> </w:t>
      </w:r>
      <w:r>
        <w:t>Заправочные</w:t>
      </w:r>
      <w:r>
        <w:rPr>
          <w:spacing w:val="-3"/>
        </w:rPr>
        <w:t xml:space="preserve"> </w:t>
      </w:r>
      <w:r>
        <w:t>супы.</w:t>
      </w:r>
    </w:p>
    <w:p w:rsidR="00110E90" w:rsidRDefault="0007444D">
      <w:pPr>
        <w:pStyle w:val="a3"/>
        <w:spacing w:line="237" w:lineRule="auto"/>
        <w:ind w:right="7902"/>
        <w:jc w:val="left"/>
      </w:pPr>
      <w:r>
        <w:t>Изделия из теста.</w:t>
      </w:r>
      <w:r>
        <w:rPr>
          <w:spacing w:val="1"/>
        </w:rPr>
        <w:t xml:space="preserve"> </w:t>
      </w:r>
      <w:r>
        <w:t>Сервировка</w:t>
      </w:r>
      <w:r>
        <w:rPr>
          <w:spacing w:val="-9"/>
        </w:rPr>
        <w:t xml:space="preserve"> </w:t>
      </w:r>
      <w:r>
        <w:t>стола.</w:t>
      </w:r>
      <w:r>
        <w:rPr>
          <w:spacing w:val="-9"/>
        </w:rPr>
        <w:t xml:space="preserve"> </w:t>
      </w:r>
      <w:r>
        <w:t>Этикет.</w:t>
      </w:r>
    </w:p>
    <w:p w:rsidR="00110E90" w:rsidRDefault="0007444D">
      <w:pPr>
        <w:pStyle w:val="a3"/>
        <w:spacing w:line="275" w:lineRule="exact"/>
        <w:jc w:val="left"/>
      </w:pPr>
      <w:r>
        <w:t>Приготовление</w:t>
      </w:r>
      <w:r>
        <w:rPr>
          <w:spacing w:val="-5"/>
        </w:rPr>
        <w:t xml:space="preserve"> </w:t>
      </w:r>
      <w:r>
        <w:t>обеда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условиях.</w:t>
      </w:r>
    </w:p>
    <w:p w:rsidR="00110E90" w:rsidRDefault="0007444D">
      <w:pPr>
        <w:spacing w:before="24" w:line="266" w:lineRule="auto"/>
        <w:ind w:left="293" w:right="2398"/>
        <w:rPr>
          <w:sz w:val="24"/>
        </w:rPr>
      </w:pPr>
      <w:r>
        <w:rPr>
          <w:i/>
          <w:sz w:val="24"/>
        </w:rPr>
        <w:t>Раздел 2. Создание из</w:t>
      </w:r>
      <w:r>
        <w:rPr>
          <w:i/>
          <w:sz w:val="24"/>
        </w:rPr>
        <w:t xml:space="preserve">делии из текстильных материалов </w:t>
      </w:r>
      <w:r>
        <w:rPr>
          <w:sz w:val="24"/>
        </w:rPr>
        <w:t>Свойства текстильных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материалов.</w:t>
      </w:r>
    </w:p>
    <w:p w:rsidR="00110E90" w:rsidRDefault="0007444D">
      <w:pPr>
        <w:pStyle w:val="a3"/>
        <w:spacing w:line="250" w:lineRule="exact"/>
        <w:jc w:val="left"/>
      </w:pPr>
      <w:r>
        <w:t>Элементы</w:t>
      </w:r>
      <w:r>
        <w:rPr>
          <w:spacing w:val="-4"/>
        </w:rPr>
        <w:t xml:space="preserve"> </w:t>
      </w:r>
      <w:r>
        <w:t>машиноведения.</w:t>
      </w:r>
    </w:p>
    <w:p w:rsidR="00110E90" w:rsidRDefault="0007444D">
      <w:pPr>
        <w:pStyle w:val="a3"/>
        <w:ind w:right="6005"/>
        <w:jc w:val="left"/>
      </w:pPr>
      <w:r>
        <w:t>Конструирование швейных изделий.</w:t>
      </w:r>
      <w:r>
        <w:rPr>
          <w:spacing w:val="1"/>
        </w:rPr>
        <w:t xml:space="preserve"> </w:t>
      </w:r>
      <w:r>
        <w:t>Моделирование швейных изделий.</w:t>
      </w:r>
      <w:r>
        <w:rPr>
          <w:spacing w:val="1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изделий.</w:t>
      </w:r>
    </w:p>
    <w:p w:rsidR="00110E90" w:rsidRDefault="0007444D">
      <w:pPr>
        <w:pStyle w:val="a3"/>
        <w:spacing w:line="271" w:lineRule="exact"/>
        <w:jc w:val="left"/>
      </w:pPr>
      <w:r>
        <w:t>Выполнение</w:t>
      </w:r>
      <w:r>
        <w:rPr>
          <w:spacing w:val="-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стежков,</w:t>
      </w:r>
      <w:r>
        <w:rPr>
          <w:spacing w:val="-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швов.</w:t>
      </w:r>
    </w:p>
    <w:p w:rsidR="00110E90" w:rsidRDefault="0007444D">
      <w:pPr>
        <w:spacing w:before="30"/>
        <w:ind w:left="293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ремесла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искусство.</w:t>
      </w:r>
    </w:p>
    <w:p w:rsidR="00110E90" w:rsidRDefault="0007444D">
      <w:pPr>
        <w:pStyle w:val="a3"/>
        <w:spacing w:before="9" w:line="237" w:lineRule="auto"/>
        <w:ind w:right="450"/>
        <w:jc w:val="left"/>
      </w:pPr>
      <w:r>
        <w:t>Основы композиции и законы восприятия цвета при создании предметов декоративноприкладного</w:t>
      </w:r>
      <w:r>
        <w:rPr>
          <w:spacing w:val="-57"/>
        </w:rPr>
        <w:t xml:space="preserve"> </w:t>
      </w:r>
      <w:r>
        <w:t>искусства.</w:t>
      </w:r>
    </w:p>
    <w:p w:rsidR="00110E90" w:rsidRDefault="0007444D">
      <w:pPr>
        <w:pStyle w:val="a3"/>
        <w:ind w:right="8767"/>
        <w:jc w:val="left"/>
      </w:pPr>
      <w:r>
        <w:t>Лоскутное шитье.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ткани.</w:t>
      </w:r>
    </w:p>
    <w:p w:rsidR="00110E90" w:rsidRDefault="0007444D">
      <w:pPr>
        <w:pStyle w:val="a3"/>
        <w:spacing w:line="237" w:lineRule="auto"/>
        <w:ind w:right="8646"/>
        <w:jc w:val="left"/>
      </w:pPr>
      <w:r>
        <w:t>Вязание крючком.</w:t>
      </w:r>
      <w:r>
        <w:rPr>
          <w:spacing w:val="1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спицах.</w:t>
      </w:r>
    </w:p>
    <w:p w:rsidR="00110E90" w:rsidRDefault="0007444D">
      <w:pPr>
        <w:spacing w:before="56" w:line="206" w:lineRule="auto"/>
        <w:ind w:left="293" w:right="4350"/>
        <w:rPr>
          <w:sz w:val="24"/>
        </w:rPr>
      </w:pPr>
      <w:r>
        <w:rPr>
          <w:i/>
          <w:sz w:val="24"/>
        </w:rPr>
        <w:t xml:space="preserve">Раздел 4. Оформление интерьера </w:t>
      </w:r>
      <w:r>
        <w:rPr>
          <w:sz w:val="24"/>
        </w:rPr>
        <w:t>Интерьер кухни, столовой.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-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</w:p>
    <w:p w:rsidR="00110E90" w:rsidRDefault="0007444D">
      <w:pPr>
        <w:pStyle w:val="a3"/>
        <w:spacing w:line="226" w:lineRule="exact"/>
        <w:jc w:val="left"/>
      </w:pPr>
      <w:r>
        <w:t>Комнатные</w:t>
      </w:r>
      <w:r>
        <w:rPr>
          <w:spacing w:val="-4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интерьере.</w:t>
      </w:r>
    </w:p>
    <w:p w:rsidR="00110E90" w:rsidRDefault="0007444D">
      <w:pPr>
        <w:spacing w:before="21"/>
        <w:ind w:left="293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Электротехника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электроприборы.</w:t>
      </w:r>
    </w:p>
    <w:p w:rsidR="00110E90" w:rsidRDefault="0007444D">
      <w:pPr>
        <w:spacing w:before="41"/>
        <w:ind w:left="29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самоопределение</w:t>
      </w:r>
    </w:p>
    <w:p w:rsidR="00110E90" w:rsidRDefault="0007444D">
      <w:pPr>
        <w:spacing w:before="43" w:line="276" w:lineRule="auto"/>
        <w:ind w:left="293" w:right="2030"/>
        <w:rPr>
          <w:sz w:val="24"/>
        </w:rPr>
      </w:pP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Раздел 7. Технологии творческой и опытнической 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созидательная деятельность.</w:t>
      </w:r>
    </w:p>
    <w:p w:rsidR="00110E90" w:rsidRDefault="00110E90">
      <w:pPr>
        <w:pStyle w:val="a3"/>
        <w:spacing w:before="9"/>
        <w:ind w:left="0"/>
        <w:jc w:val="left"/>
        <w:rPr>
          <w:sz w:val="20"/>
        </w:rPr>
      </w:pPr>
    </w:p>
    <w:p w:rsidR="00110E90" w:rsidRDefault="0007444D">
      <w:pPr>
        <w:ind w:left="293"/>
        <w:rPr>
          <w:b/>
          <w:sz w:val="24"/>
        </w:rPr>
      </w:pPr>
      <w:r>
        <w:rPr>
          <w:b/>
          <w:sz w:val="24"/>
          <w:u w:val="thick"/>
        </w:rPr>
        <w:t>2.2.2.15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Физическая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Знания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физической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культуре</w:t>
      </w:r>
    </w:p>
    <w:p w:rsidR="00110E90" w:rsidRDefault="0007444D">
      <w:pPr>
        <w:pStyle w:val="a3"/>
        <w:spacing w:before="65" w:line="237" w:lineRule="auto"/>
        <w:ind w:right="4170"/>
        <w:jc w:val="left"/>
      </w:pPr>
      <w:r>
        <w:t>История физической культуры. Оли</w:t>
      </w:r>
      <w:r>
        <w:t>мпийские игры древности.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Олимпийских игр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движения.</w:t>
      </w:r>
    </w:p>
    <w:p w:rsidR="00110E90" w:rsidRDefault="0007444D">
      <w:pPr>
        <w:pStyle w:val="a3"/>
        <w:spacing w:before="3" w:line="237" w:lineRule="auto"/>
        <w:ind w:right="495"/>
        <w:jc w:val="left"/>
      </w:pPr>
      <w:r>
        <w:t>История зарождения олимпийского движения в России. Олимпийское движение в России (СССР).</w:t>
      </w:r>
      <w:r>
        <w:rPr>
          <w:spacing w:val="-58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играх.</w:t>
      </w:r>
    </w:p>
    <w:p w:rsidR="00110E90" w:rsidRDefault="0007444D">
      <w:pPr>
        <w:pStyle w:val="a3"/>
        <w:spacing w:before="1" w:line="237" w:lineRule="auto"/>
        <w:ind w:right="2279"/>
        <w:jc w:val="left"/>
      </w:pPr>
      <w:r>
        <w:t xml:space="preserve">Краткая </w:t>
      </w:r>
      <w:r>
        <w:t>характеристика видов спорта, входящих в программу Олимпийских игр.</w:t>
      </w:r>
      <w:r>
        <w:rPr>
          <w:spacing w:val="-58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пеших</w:t>
      </w:r>
      <w:r>
        <w:rPr>
          <w:spacing w:val="-1"/>
        </w:rPr>
        <w:t xml:space="preserve"> </w:t>
      </w:r>
      <w:r>
        <w:t>туристских</w:t>
      </w:r>
      <w:r>
        <w:rPr>
          <w:spacing w:val="-4"/>
        </w:rPr>
        <w:t xml:space="preserve"> </w:t>
      </w:r>
      <w:r>
        <w:t>походов.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(экологические</w:t>
      </w:r>
      <w:r>
        <w:rPr>
          <w:spacing w:val="-1"/>
        </w:rPr>
        <w:t xml:space="preserve"> </w:t>
      </w:r>
      <w:r>
        <w:t>требования).</w:t>
      </w:r>
    </w:p>
    <w:p w:rsidR="00110E90" w:rsidRDefault="0007444D">
      <w:pPr>
        <w:pStyle w:val="a3"/>
        <w:spacing w:line="275" w:lineRule="exact"/>
        <w:jc w:val="left"/>
      </w:pPr>
      <w:r>
        <w:t>Ф</w:t>
      </w:r>
      <w:r>
        <w:t>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понятия).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человека.</w:t>
      </w:r>
    </w:p>
    <w:p w:rsidR="00110E90" w:rsidRDefault="0007444D">
      <w:pPr>
        <w:pStyle w:val="a3"/>
        <w:spacing w:before="3" w:line="237" w:lineRule="auto"/>
        <w:ind w:right="518"/>
        <w:jc w:val="left"/>
      </w:pP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развитием</w:t>
      </w:r>
      <w:r>
        <w:rPr>
          <w:spacing w:val="-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Организация и планирование самостоятельных занятий по развитию физических качеств.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подготовка. Техника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показатели.</w:t>
      </w:r>
    </w:p>
    <w:p w:rsidR="00110E90" w:rsidRDefault="0007444D">
      <w:pPr>
        <w:pStyle w:val="a3"/>
        <w:spacing w:before="1" w:line="237" w:lineRule="auto"/>
        <w:ind w:right="5363"/>
        <w:jc w:val="left"/>
      </w:pPr>
      <w:r>
        <w:t>Всестороннее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 культура.</w:t>
      </w:r>
    </w:p>
    <w:p w:rsidR="00110E90" w:rsidRDefault="0007444D">
      <w:pPr>
        <w:pStyle w:val="a3"/>
        <w:spacing w:line="275" w:lineRule="exact"/>
        <w:jc w:val="left"/>
      </w:pPr>
      <w:r>
        <w:t>Спортивная</w:t>
      </w:r>
      <w:r>
        <w:rPr>
          <w:spacing w:val="-3"/>
        </w:rPr>
        <w:t xml:space="preserve"> </w:t>
      </w:r>
      <w:r>
        <w:t>подготовка.</w:t>
      </w:r>
    </w:p>
    <w:p w:rsidR="00110E90" w:rsidRDefault="00110E90">
      <w:pPr>
        <w:spacing w:line="275" w:lineRule="exact"/>
        <w:sectPr w:rsidR="00110E90">
          <w:pgSz w:w="11900" w:h="16850"/>
          <w:pgMar w:top="400" w:right="140" w:bottom="84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  <w:jc w:val="left"/>
      </w:pPr>
      <w:r>
        <w:lastRenderedPageBreak/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110E90" w:rsidRDefault="0007444D">
      <w:pPr>
        <w:pStyle w:val="a3"/>
        <w:spacing w:line="274" w:lineRule="exact"/>
        <w:jc w:val="left"/>
      </w:pPr>
      <w:r>
        <w:t>Профессионально-прикладная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</w:t>
      </w:r>
      <w:r>
        <w:t>а.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планирования.</w:t>
      </w:r>
      <w:r>
        <w:rPr>
          <w:spacing w:val="-57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требования.</w:t>
      </w:r>
    </w:p>
    <w:p w:rsidR="00110E90" w:rsidRDefault="0007444D">
      <w:pPr>
        <w:pStyle w:val="a3"/>
        <w:spacing w:before="1" w:line="237" w:lineRule="auto"/>
        <w:ind w:right="518"/>
        <w:jc w:val="left"/>
      </w:pPr>
      <w:r>
        <w:t>Влияние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коррекции</w:t>
      </w:r>
      <w:r>
        <w:rPr>
          <w:spacing w:val="-1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 телосложения.</w:t>
      </w:r>
    </w:p>
    <w:p w:rsidR="00110E90" w:rsidRDefault="0007444D">
      <w:pPr>
        <w:pStyle w:val="a3"/>
        <w:ind w:right="7482"/>
        <w:jc w:val="left"/>
      </w:pPr>
      <w:r>
        <w:t>Восстановительный массаж.</w:t>
      </w:r>
      <w:r>
        <w:rPr>
          <w:spacing w:val="1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банных</w:t>
      </w:r>
      <w:r>
        <w:rPr>
          <w:spacing w:val="-5"/>
        </w:rPr>
        <w:t xml:space="preserve"> </w:t>
      </w:r>
      <w:r>
        <w:t>процедур.</w:t>
      </w:r>
    </w:p>
    <w:p w:rsidR="00110E90" w:rsidRDefault="0007444D">
      <w:pPr>
        <w:pStyle w:val="a3"/>
        <w:spacing w:line="237" w:lineRule="auto"/>
        <w:ind w:right="3058"/>
        <w:jc w:val="left"/>
      </w:pPr>
      <w:r>
        <w:t>Доврачебная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(физкультурной)</w:t>
      </w:r>
      <w:r>
        <w:rPr>
          <w:spacing w:val="-1"/>
        </w:rPr>
        <w:t xml:space="preserve"> </w:t>
      </w:r>
      <w:r>
        <w:t>деятельности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  <w:r>
        <w:rPr>
          <w:spacing w:val="-3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 культурой.</w:t>
      </w:r>
    </w:p>
    <w:p w:rsidR="00110E90" w:rsidRDefault="0007444D">
      <w:pPr>
        <w:pStyle w:val="a3"/>
        <w:ind w:right="518"/>
        <w:jc w:val="left"/>
      </w:pPr>
      <w:r>
        <w:t>Выбор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зарядки,</w:t>
      </w:r>
      <w:r>
        <w:rPr>
          <w:spacing w:val="-57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физкульт-пауз (подвижных</w:t>
      </w:r>
      <w:r>
        <w:rPr>
          <w:spacing w:val="-1"/>
        </w:rPr>
        <w:t xml:space="preserve"> </w:t>
      </w:r>
      <w:r>
        <w:t>перемен).</w:t>
      </w:r>
    </w:p>
    <w:p w:rsidR="00110E90" w:rsidRDefault="0007444D">
      <w:pPr>
        <w:pStyle w:val="a3"/>
        <w:spacing w:line="272" w:lineRule="exact"/>
        <w:jc w:val="left"/>
      </w:pPr>
      <w:r>
        <w:t>Планирование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110E90" w:rsidRDefault="0007444D">
      <w:pPr>
        <w:pStyle w:val="a3"/>
        <w:ind w:right="1891"/>
        <w:jc w:val="left"/>
      </w:pPr>
      <w:r>
        <w:t>Проведение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прикладной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подготовкой.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 средствами физической</w:t>
      </w:r>
      <w:r>
        <w:rPr>
          <w:spacing w:val="-1"/>
        </w:rPr>
        <w:t xml:space="preserve"> </w:t>
      </w:r>
      <w:r>
        <w:t>культуры.</w:t>
      </w:r>
    </w:p>
    <w:p w:rsidR="00110E90" w:rsidRDefault="0007444D">
      <w:pPr>
        <w:pStyle w:val="a3"/>
        <w:spacing w:line="237" w:lineRule="auto"/>
        <w:ind w:right="336"/>
        <w:jc w:val="left"/>
      </w:pPr>
      <w:r>
        <w:t>Оценка эффективности занятий физической культурой. Самонаблюдение и самоконтроль. Оценка</w:t>
      </w:r>
      <w:r>
        <w:rPr>
          <w:spacing w:val="1"/>
        </w:rPr>
        <w:t xml:space="preserve"> </w:t>
      </w:r>
      <w:r>
        <w:t>эффективности занятий фи</w:t>
      </w:r>
      <w:r>
        <w:t>зкультурно-оздоровительной деятельностью. Оценка техники движений,</w:t>
      </w:r>
      <w:r>
        <w:rPr>
          <w:spacing w:val="-58"/>
        </w:rPr>
        <w:t xml:space="preserve"> </w:t>
      </w:r>
      <w:r>
        <w:t>способы выявления и устранения ошибок в технике выполнения (технических ошибок). Измерение</w:t>
      </w:r>
      <w:r>
        <w:rPr>
          <w:spacing w:val="-57"/>
        </w:rPr>
        <w:t xml:space="preserve"> </w:t>
      </w:r>
      <w:r>
        <w:t>резервов организма и состояния здоровья с помощью функциональных проб. Физическое</w:t>
      </w:r>
      <w:r>
        <w:rPr>
          <w:spacing w:val="1"/>
        </w:rPr>
        <w:t xml:space="preserve"> </w:t>
      </w:r>
      <w:r>
        <w:t>совершенствовани</w:t>
      </w:r>
      <w:r>
        <w:t>е</w:t>
      </w:r>
    </w:p>
    <w:p w:rsidR="00110E90" w:rsidRDefault="0007444D">
      <w:pPr>
        <w:pStyle w:val="a3"/>
        <w:spacing w:line="237" w:lineRule="auto"/>
        <w:ind w:right="333"/>
        <w:jc w:val="left"/>
      </w:pPr>
      <w:r>
        <w:t>Физкультурно-оздоровительная деятельность. Оздоровительные формы занятий в режиме учебного</w:t>
      </w:r>
      <w:r>
        <w:rPr>
          <w:spacing w:val="-58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недели.</w:t>
      </w:r>
    </w:p>
    <w:p w:rsidR="00110E90" w:rsidRDefault="0007444D">
      <w:pPr>
        <w:pStyle w:val="a3"/>
        <w:ind w:right="769"/>
        <w:jc w:val="left"/>
      </w:pPr>
      <w:r>
        <w:t>Индивидуальные комплексы адаптивной (лечебной) и корригирующей физической культуры.</w:t>
      </w:r>
      <w:r>
        <w:rPr>
          <w:spacing w:val="1"/>
        </w:rPr>
        <w:t xml:space="preserve"> </w:t>
      </w:r>
      <w:r>
        <w:t xml:space="preserve">Спортивно-оздоровительная деятельность с общеразвивающей </w:t>
      </w:r>
      <w:r>
        <w:t xml:space="preserve">направленностью </w:t>
      </w:r>
      <w:r>
        <w:rPr>
          <w:i/>
        </w:rPr>
        <w:t>Гимнастика с</w:t>
      </w:r>
      <w:r>
        <w:rPr>
          <w:i/>
          <w:spacing w:val="-57"/>
        </w:rPr>
        <w:t xml:space="preserve"> </w:t>
      </w:r>
      <w:r>
        <w:rPr>
          <w:i/>
        </w:rPr>
        <w:t>основами</w:t>
      </w:r>
      <w:r>
        <w:rPr>
          <w:i/>
          <w:spacing w:val="-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Организующие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приемы.</w:t>
      </w:r>
    </w:p>
    <w:p w:rsidR="00110E90" w:rsidRDefault="0007444D">
      <w:pPr>
        <w:pStyle w:val="a3"/>
        <w:spacing w:line="237" w:lineRule="auto"/>
        <w:ind w:right="6059"/>
        <w:jc w:val="left"/>
      </w:pPr>
      <w:r>
        <w:t>Акробатические упражнения и комбинации.</w:t>
      </w:r>
      <w:r>
        <w:rPr>
          <w:spacing w:val="-58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(девочки).</w:t>
      </w:r>
    </w:p>
    <w:p w:rsidR="00110E90" w:rsidRDefault="0007444D">
      <w:pPr>
        <w:pStyle w:val="a3"/>
        <w:spacing w:line="274" w:lineRule="exact"/>
        <w:jc w:val="left"/>
      </w:pPr>
      <w:r>
        <w:t>Опорные</w:t>
      </w:r>
      <w:r>
        <w:rPr>
          <w:spacing w:val="-2"/>
        </w:rPr>
        <w:t xml:space="preserve"> </w:t>
      </w:r>
      <w:r>
        <w:t>прыжки.</w:t>
      </w:r>
    </w:p>
    <w:p w:rsidR="00110E90" w:rsidRDefault="0007444D">
      <w:pPr>
        <w:pStyle w:val="a3"/>
        <w:ind w:right="3058"/>
        <w:jc w:val="left"/>
      </w:pPr>
      <w:r>
        <w:t>Упражнения и комбинации на гимнастическом бревне 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перекладине</w:t>
      </w:r>
      <w:r>
        <w:rPr>
          <w:spacing w:val="-3"/>
        </w:rPr>
        <w:t xml:space="preserve"> </w:t>
      </w:r>
      <w:r>
        <w:t>(мальчики).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t>Упражнения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брусьях: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брусьях</w:t>
      </w:r>
      <w:r>
        <w:rPr>
          <w:spacing w:val="-57"/>
        </w:rPr>
        <w:t xml:space="preserve"> </w:t>
      </w:r>
      <w:r>
        <w:t>(мальчики); упражнения на</w:t>
      </w:r>
      <w:r>
        <w:rPr>
          <w:spacing w:val="-2"/>
        </w:rPr>
        <w:t xml:space="preserve"> </w:t>
      </w:r>
      <w:r>
        <w:t>разновысоких</w:t>
      </w:r>
      <w:r>
        <w:rPr>
          <w:spacing w:val="2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</w:p>
    <w:p w:rsidR="00110E90" w:rsidRDefault="0007444D">
      <w:pPr>
        <w:spacing w:line="237" w:lineRule="auto"/>
        <w:ind w:left="293" w:right="6497"/>
        <w:rPr>
          <w:sz w:val="24"/>
        </w:rPr>
      </w:pPr>
      <w:r>
        <w:rPr>
          <w:i/>
          <w:sz w:val="24"/>
        </w:rPr>
        <w:t>Легкая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атлетика.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упражнения.</w:t>
      </w:r>
    </w:p>
    <w:p w:rsidR="00110E90" w:rsidRDefault="0007444D">
      <w:pPr>
        <w:pStyle w:val="a3"/>
        <w:spacing w:line="275" w:lineRule="exact"/>
        <w:jc w:val="left"/>
      </w:pP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мяча.</w:t>
      </w:r>
    </w:p>
    <w:p w:rsidR="00110E90" w:rsidRDefault="0007444D">
      <w:pPr>
        <w:spacing w:line="237" w:lineRule="auto"/>
        <w:ind w:left="293" w:right="5575"/>
        <w:rPr>
          <w:i/>
          <w:sz w:val="24"/>
        </w:rPr>
      </w:pPr>
      <w:r>
        <w:rPr>
          <w:i/>
          <w:sz w:val="24"/>
        </w:rPr>
        <w:t xml:space="preserve">Лыжные гонки. </w:t>
      </w:r>
      <w:r>
        <w:rPr>
          <w:sz w:val="24"/>
        </w:rPr>
        <w:t>Передвижения на лыжах.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Подъемы, спуски, повороты, торможения.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Спортивные игры. </w:t>
      </w:r>
      <w:r>
        <w:rPr>
          <w:sz w:val="24"/>
        </w:rPr>
        <w:t xml:space="preserve">Баскетбол. </w:t>
      </w:r>
      <w:r>
        <w:rPr>
          <w:i/>
          <w:sz w:val="24"/>
        </w:rPr>
        <w:t>Игра по правилам.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правилам.</w:t>
      </w:r>
    </w:p>
    <w:p w:rsidR="00110E90" w:rsidRDefault="0007444D">
      <w:pPr>
        <w:spacing w:line="275" w:lineRule="exact"/>
        <w:ind w:left="293"/>
        <w:rPr>
          <w:i/>
          <w:sz w:val="24"/>
        </w:rPr>
      </w:pPr>
      <w:r>
        <w:rPr>
          <w:sz w:val="24"/>
        </w:rPr>
        <w:t>Футбол.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правилам.</w:t>
      </w:r>
    </w:p>
    <w:p w:rsidR="00110E90" w:rsidRDefault="0007444D">
      <w:pPr>
        <w:pStyle w:val="a3"/>
        <w:ind w:right="538"/>
        <w:jc w:val="left"/>
      </w:pPr>
      <w:r>
        <w:t xml:space="preserve">Прикладно-ориентированная подготовка. Прикладно-ориентированные </w:t>
      </w:r>
      <w:r>
        <w:t>упражнения. Упражнения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 Общефизическая</w:t>
      </w:r>
      <w:r>
        <w:rPr>
          <w:spacing w:val="-1"/>
        </w:rPr>
        <w:t xml:space="preserve"> </w:t>
      </w:r>
      <w:r>
        <w:t>подготовка.</w:t>
      </w:r>
    </w:p>
    <w:p w:rsidR="00110E90" w:rsidRDefault="0007444D">
      <w:pPr>
        <w:spacing w:line="237" w:lineRule="auto"/>
        <w:ind w:left="293" w:right="1589"/>
        <w:rPr>
          <w:sz w:val="24"/>
        </w:rPr>
      </w:pPr>
      <w:r>
        <w:rPr>
          <w:i/>
          <w:sz w:val="24"/>
        </w:rPr>
        <w:t xml:space="preserve">Гимнастика с основами акробатики. </w:t>
      </w:r>
      <w:r>
        <w:rPr>
          <w:sz w:val="24"/>
        </w:rPr>
        <w:t>Развитие гибкости, координация движений, силы,</w:t>
      </w:r>
      <w:r>
        <w:rPr>
          <w:spacing w:val="-58"/>
          <w:sz w:val="24"/>
        </w:rPr>
        <w:t xml:space="preserve"> </w:t>
      </w:r>
      <w:r>
        <w:rPr>
          <w:sz w:val="24"/>
        </w:rPr>
        <w:t>выносливости.</w:t>
      </w:r>
    </w:p>
    <w:p w:rsidR="00110E90" w:rsidRDefault="0007444D">
      <w:pPr>
        <w:spacing w:line="273" w:lineRule="exact"/>
        <w:ind w:left="293"/>
        <w:rPr>
          <w:sz w:val="24"/>
        </w:rPr>
      </w:pPr>
      <w:r>
        <w:rPr>
          <w:i/>
          <w:sz w:val="24"/>
        </w:rPr>
        <w:t>Легкая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атлетика.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движений.</w:t>
      </w:r>
    </w:p>
    <w:p w:rsidR="00110E90" w:rsidRDefault="0007444D">
      <w:pPr>
        <w:pStyle w:val="a3"/>
        <w:spacing w:line="274" w:lineRule="exact"/>
        <w:jc w:val="left"/>
      </w:pPr>
      <w:r>
        <w:rPr>
          <w:i/>
        </w:rPr>
        <w:t>Лыжные</w:t>
      </w:r>
      <w:r>
        <w:rPr>
          <w:i/>
          <w:spacing w:val="-4"/>
        </w:rPr>
        <w:t xml:space="preserve"> </w:t>
      </w:r>
      <w:r>
        <w:rPr>
          <w:i/>
        </w:rPr>
        <w:t>гонки.</w:t>
      </w:r>
      <w:r>
        <w:rPr>
          <w:i/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быстроты.</w:t>
      </w:r>
    </w:p>
    <w:p w:rsidR="00110E90" w:rsidRDefault="0007444D">
      <w:pPr>
        <w:pStyle w:val="a3"/>
        <w:spacing w:line="275" w:lineRule="exact"/>
        <w:jc w:val="left"/>
      </w:pPr>
      <w:r>
        <w:rPr>
          <w:i/>
        </w:rPr>
        <w:t>Баскетбол.</w:t>
      </w:r>
      <w:r>
        <w:rPr>
          <w:i/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движений.</w:t>
      </w:r>
    </w:p>
    <w:p w:rsidR="00110E90" w:rsidRDefault="0007444D">
      <w:pPr>
        <w:pStyle w:val="a3"/>
        <w:jc w:val="left"/>
      </w:pPr>
      <w:r>
        <w:rPr>
          <w:i/>
        </w:rPr>
        <w:t>Футбол.</w:t>
      </w:r>
      <w:r>
        <w:rPr>
          <w:i/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выносливости.</w:t>
      </w:r>
    </w:p>
    <w:p w:rsidR="00110E90" w:rsidRDefault="0007444D">
      <w:pPr>
        <w:tabs>
          <w:tab w:val="left" w:pos="1303"/>
        </w:tabs>
        <w:spacing w:before="231"/>
        <w:ind w:left="293"/>
        <w:rPr>
          <w:b/>
          <w:i/>
          <w:sz w:val="24"/>
        </w:rPr>
      </w:pPr>
      <w:r>
        <w:rPr>
          <w:b/>
          <w:i/>
          <w:sz w:val="23"/>
        </w:rPr>
        <w:t>2.2.2.16.</w:t>
      </w:r>
      <w:r>
        <w:rPr>
          <w:b/>
          <w:i/>
          <w:sz w:val="23"/>
        </w:rPr>
        <w:tab/>
      </w:r>
      <w:r>
        <w:rPr>
          <w:b/>
          <w:i/>
          <w:sz w:val="24"/>
          <w:u w:val="thick"/>
        </w:rPr>
        <w:t>Основы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безопасности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жизнедеятельности</w:t>
      </w:r>
    </w:p>
    <w:p w:rsidR="00110E90" w:rsidRDefault="00110E90">
      <w:pPr>
        <w:pStyle w:val="a3"/>
        <w:spacing w:before="10"/>
        <w:ind w:left="0"/>
        <w:jc w:val="left"/>
        <w:rPr>
          <w:b/>
          <w:i/>
          <w:sz w:val="21"/>
        </w:rPr>
      </w:pPr>
    </w:p>
    <w:p w:rsidR="00110E90" w:rsidRDefault="0007444D">
      <w:pPr>
        <w:spacing w:before="1"/>
        <w:ind w:left="293"/>
        <w:rPr>
          <w:sz w:val="24"/>
        </w:rPr>
      </w:pPr>
      <w:r>
        <w:rPr>
          <w:i/>
          <w:sz w:val="24"/>
        </w:rPr>
        <w:t>Основы безопа</w:t>
      </w:r>
      <w:r>
        <w:rPr>
          <w:i/>
          <w:sz w:val="24"/>
        </w:rPr>
        <w:t xml:space="preserve">сности личности, общества и государства </w:t>
      </w:r>
      <w:r>
        <w:rPr>
          <w:sz w:val="24"/>
        </w:rPr>
        <w:t>Основы комплексной безопасности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дорогах.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быту.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водоемах.</w:t>
      </w:r>
      <w:r>
        <w:rPr>
          <w:spacing w:val="12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12"/>
          <w:sz w:val="24"/>
        </w:rPr>
        <w:t xml:space="preserve"> </w:t>
      </w:r>
      <w:r>
        <w:rPr>
          <w:sz w:val="24"/>
        </w:rPr>
        <w:t>Опасные</w:t>
      </w:r>
    </w:p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9" w:line="275" w:lineRule="exact"/>
      </w:pPr>
      <w:r>
        <w:lastRenderedPageBreak/>
        <w:t>ситуации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характера.</w:t>
      </w:r>
    </w:p>
    <w:p w:rsidR="00110E90" w:rsidRDefault="0007444D">
      <w:pPr>
        <w:spacing w:before="1" w:line="237" w:lineRule="auto"/>
        <w:ind w:left="293" w:right="304"/>
        <w:jc w:val="both"/>
        <w:rPr>
          <w:sz w:val="24"/>
        </w:rPr>
      </w:pPr>
      <w:r>
        <w:rPr>
          <w:i/>
          <w:sz w:val="24"/>
        </w:rPr>
        <w:t xml:space="preserve">Обеспечение безопасности при активном отдыхе в природных условиях. </w:t>
      </w:r>
      <w:r>
        <w:rPr>
          <w:sz w:val="24"/>
        </w:rPr>
        <w:t>Подготовка к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 на природе. Активный отдых на природе и безопасность. Дальний (внутренний) и выездной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туризм, меры безопасно</w:t>
      </w:r>
      <w:r>
        <w:rPr>
          <w:sz w:val="24"/>
        </w:rPr>
        <w:t>сти. Обеспечение безопасности при автономном существовании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10E90" w:rsidRDefault="0007444D">
      <w:pPr>
        <w:ind w:left="293" w:right="301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заложники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похищения.</w:t>
      </w:r>
    </w:p>
    <w:p w:rsidR="00110E90" w:rsidRDefault="0007444D">
      <w:pPr>
        <w:spacing w:line="237" w:lineRule="auto"/>
        <w:ind w:left="293" w:right="310"/>
        <w:jc w:val="both"/>
        <w:rPr>
          <w:sz w:val="24"/>
        </w:rPr>
      </w:pPr>
      <w:r>
        <w:rPr>
          <w:i/>
          <w:sz w:val="24"/>
        </w:rPr>
        <w:t>Обеспечение безопасности в чрезвычайных ситуациях природного, техногенного и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характера. </w:t>
      </w:r>
      <w:r>
        <w:rPr>
          <w:sz w:val="24"/>
        </w:rPr>
        <w:t>Чрезвычайные ситуации природного характера. Чрезвычайные ситуации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 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социального характера.</w:t>
      </w:r>
    </w:p>
    <w:p w:rsidR="00110E90" w:rsidRDefault="0007444D">
      <w:pPr>
        <w:pStyle w:val="a3"/>
        <w:spacing w:line="274" w:lineRule="exact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</w:p>
    <w:p w:rsidR="00110E90" w:rsidRDefault="0007444D">
      <w:pPr>
        <w:pStyle w:val="a3"/>
        <w:spacing w:line="237" w:lineRule="auto"/>
        <w:ind w:right="518"/>
        <w:jc w:val="left"/>
      </w:pPr>
      <w:r>
        <w:rPr>
          <w:i/>
        </w:rPr>
        <w:t xml:space="preserve">Организация защиты населения от чрезвычайных ситуаций. </w:t>
      </w:r>
      <w:r>
        <w:t>Правовые основы 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  <w:r>
        <w:rPr>
          <w:spacing w:val="-4"/>
        </w:rPr>
        <w:t xml:space="preserve"> </w:t>
      </w:r>
      <w:r>
        <w:t>Организационные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страны от чрезвычайных ситуаций мирного и военного времени. Основные 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110E90" w:rsidRDefault="0007444D">
      <w:pPr>
        <w:ind w:left="293" w:right="529"/>
        <w:rPr>
          <w:sz w:val="24"/>
        </w:rPr>
      </w:pPr>
      <w:r>
        <w:rPr>
          <w:i/>
          <w:sz w:val="24"/>
        </w:rPr>
        <w:t>Организация борьбы с терроризмом и наркобизнесом в</w:t>
      </w:r>
      <w:r>
        <w:rPr>
          <w:i/>
          <w:sz w:val="24"/>
        </w:rPr>
        <w:t xml:space="preserve"> Российской Федерации. </w:t>
      </w:r>
      <w:r>
        <w:rPr>
          <w:sz w:val="24"/>
        </w:rPr>
        <w:t>Система борьбы 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наркотизму.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ind w:left="293"/>
        <w:rPr>
          <w:i/>
          <w:sz w:val="24"/>
        </w:rPr>
      </w:pPr>
      <w:r>
        <w:rPr>
          <w:i/>
          <w:sz w:val="24"/>
        </w:rPr>
        <w:t>Здоровый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</w:t>
      </w:r>
    </w:p>
    <w:p w:rsidR="00110E90" w:rsidRDefault="0007444D">
      <w:pPr>
        <w:pStyle w:val="a3"/>
        <w:jc w:val="left"/>
      </w:pP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110E90" w:rsidRDefault="0007444D">
      <w:pPr>
        <w:ind w:left="293"/>
        <w:rPr>
          <w:sz w:val="24"/>
        </w:rPr>
      </w:pPr>
      <w:r>
        <w:rPr>
          <w:i/>
          <w:sz w:val="24"/>
        </w:rPr>
        <w:t>Здоровый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составляющие.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 жизни.</w:t>
      </w:r>
    </w:p>
    <w:p w:rsidR="00110E90" w:rsidRDefault="0007444D">
      <w:pPr>
        <w:spacing w:line="237" w:lineRule="auto"/>
        <w:ind w:left="293"/>
        <w:rPr>
          <w:sz w:val="24"/>
        </w:rPr>
      </w:pPr>
      <w:r>
        <w:rPr>
          <w:i/>
          <w:sz w:val="24"/>
        </w:rPr>
        <w:t>Факторы,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разрушающие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здоровье.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21"/>
          <w:sz w:val="24"/>
        </w:rPr>
        <w:t xml:space="preserve"> </w:t>
      </w:r>
      <w:r>
        <w:rPr>
          <w:sz w:val="24"/>
        </w:rPr>
        <w:t>Ранние</w:t>
      </w:r>
      <w:r>
        <w:rPr>
          <w:spacing w:val="18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здоровья человека.</w:t>
      </w:r>
    </w:p>
    <w:p w:rsidR="00110E90" w:rsidRDefault="0007444D">
      <w:pPr>
        <w:spacing w:line="237" w:lineRule="auto"/>
        <w:ind w:left="293" w:right="1891"/>
        <w:rPr>
          <w:sz w:val="24"/>
        </w:rPr>
      </w:pPr>
      <w:r>
        <w:rPr>
          <w:i/>
          <w:sz w:val="24"/>
        </w:rPr>
        <w:t>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</w:p>
    <w:p w:rsidR="00110E90" w:rsidRDefault="0007444D">
      <w:pPr>
        <w:spacing w:line="275" w:lineRule="exact"/>
        <w:ind w:left="293"/>
        <w:rPr>
          <w:sz w:val="24"/>
        </w:rPr>
      </w:pPr>
      <w:r>
        <w:rPr>
          <w:i/>
          <w:sz w:val="24"/>
        </w:rPr>
        <w:t>Оказание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Первая медицинская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оказания.</w:t>
      </w:r>
    </w:p>
    <w:p w:rsidR="00110E90" w:rsidRDefault="0007444D">
      <w:pPr>
        <w:spacing w:before="3" w:line="237" w:lineRule="auto"/>
        <w:ind w:left="293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неотложных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состояниях.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состояниях.</w:t>
      </w:r>
    </w:p>
    <w:p w:rsidR="00110E90" w:rsidRDefault="0007444D">
      <w:pPr>
        <w:pStyle w:val="a3"/>
        <w:spacing w:before="1" w:line="237" w:lineRule="auto"/>
        <w:jc w:val="left"/>
      </w:pPr>
      <w:r>
        <w:t>Первая</w:t>
      </w:r>
      <w:r>
        <w:rPr>
          <w:spacing w:val="39"/>
        </w:rPr>
        <w:t xml:space="preserve"> </w:t>
      </w:r>
      <w:r>
        <w:t>медицинская</w:t>
      </w:r>
      <w:r>
        <w:rPr>
          <w:spacing w:val="39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массовых</w:t>
      </w:r>
      <w:r>
        <w:rPr>
          <w:spacing w:val="42"/>
        </w:rPr>
        <w:t xml:space="preserve"> </w:t>
      </w:r>
      <w:r>
        <w:t>поражениях.</w:t>
      </w:r>
      <w:r>
        <w:rPr>
          <w:spacing w:val="39"/>
        </w:rPr>
        <w:t xml:space="preserve"> </w:t>
      </w:r>
      <w:r>
        <w:t>Комплекс</w:t>
      </w:r>
      <w:r>
        <w:rPr>
          <w:spacing w:val="36"/>
        </w:rPr>
        <w:t xml:space="preserve"> </w:t>
      </w:r>
      <w:r>
        <w:t>простейших</w:t>
      </w:r>
      <w:r>
        <w:rPr>
          <w:spacing w:val="42"/>
        </w:rPr>
        <w:t xml:space="preserve"> </w:t>
      </w:r>
      <w:r>
        <w:t>мероприятий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 медицинской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поражениях.</w:t>
      </w:r>
    </w:p>
    <w:p w:rsidR="00110E90" w:rsidRDefault="00110E90">
      <w:pPr>
        <w:pStyle w:val="a3"/>
        <w:spacing w:before="6"/>
        <w:ind w:left="0"/>
        <w:jc w:val="left"/>
        <w:rPr>
          <w:sz w:val="20"/>
        </w:rPr>
      </w:pPr>
    </w:p>
    <w:p w:rsidR="00110E90" w:rsidRDefault="0007444D">
      <w:pPr>
        <w:pStyle w:val="1"/>
      </w:pPr>
      <w:r>
        <w:t>2.3</w:t>
      </w:r>
      <w:r>
        <w:rPr>
          <w:spacing w:val="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учащихся.</w:t>
      </w:r>
    </w:p>
    <w:p w:rsidR="00110E90" w:rsidRDefault="0007444D">
      <w:pPr>
        <w:pStyle w:val="a3"/>
        <w:ind w:firstLine="60"/>
        <w:jc w:val="left"/>
      </w:pPr>
      <w:r>
        <w:t>Программа</w:t>
      </w:r>
      <w:r>
        <w:rPr>
          <w:spacing w:val="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социализации</w:t>
      </w:r>
      <w:r>
        <w:rPr>
          <w:spacing w:val="7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ступени</w:t>
      </w:r>
      <w:r>
        <w:rPr>
          <w:spacing w:val="9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</w:p>
    <w:p w:rsidR="00110E90" w:rsidRDefault="0007444D">
      <w:pPr>
        <w:pStyle w:val="a3"/>
        <w:ind w:right="305"/>
      </w:pPr>
      <w:r>
        <w:t>Создание программы является закономерным итогом многолетней целенаправленной деятельности</w:t>
      </w:r>
      <w:r>
        <w:rPr>
          <w:spacing w:val="1"/>
        </w:rPr>
        <w:t xml:space="preserve"> </w:t>
      </w:r>
      <w:r>
        <w:t>педагогического коллектива с целью воспитания</w:t>
      </w:r>
      <w:r>
        <w:rPr>
          <w:spacing w:val="1"/>
        </w:rPr>
        <w:t xml:space="preserve"> </w:t>
      </w:r>
      <w:r>
        <w:t>у школ</w:t>
      </w:r>
      <w:r>
        <w:t>ьников высоких духовно-нравственных</w:t>
      </w:r>
      <w:r>
        <w:rPr>
          <w:spacing w:val="1"/>
        </w:rPr>
        <w:t xml:space="preserve"> </w:t>
      </w:r>
      <w:r>
        <w:t>качеств.</w:t>
      </w:r>
    </w:p>
    <w:p w:rsidR="00110E90" w:rsidRDefault="0007444D">
      <w:pPr>
        <w:pStyle w:val="a3"/>
        <w:ind w:right="310"/>
      </w:pPr>
      <w:r>
        <w:t>Сегодня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службе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порядочности,</w:t>
      </w:r>
      <w:r>
        <w:rPr>
          <w:spacing w:val="1"/>
        </w:rPr>
        <w:t xml:space="preserve"> </w:t>
      </w:r>
      <w:r>
        <w:t>правдивости,</w:t>
      </w:r>
      <w:r>
        <w:rPr>
          <w:spacing w:val="1"/>
        </w:rPr>
        <w:t xml:space="preserve"> </w:t>
      </w:r>
      <w:r>
        <w:t>честности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 w:rsidR="00110E90" w:rsidRDefault="0007444D">
      <w:pPr>
        <w:pStyle w:val="a3"/>
        <w:ind w:right="303" w:firstLine="708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 xml:space="preserve">различные педагогические </w:t>
      </w:r>
      <w:r>
        <w:t>технологии. Мы развиваем и укрепляем позитивные традиции, которые</w:t>
      </w:r>
      <w:r>
        <w:rPr>
          <w:spacing w:val="1"/>
        </w:rPr>
        <w:t xml:space="preserve"> </w:t>
      </w:r>
      <w:r>
        <w:t>сложились в процессе многолетней совместной деятельности педагогов, обучающихся и родителей.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традиций следует выделить:</w:t>
      </w:r>
    </w:p>
    <w:p w:rsidR="00110E90" w:rsidRDefault="0007444D">
      <w:pPr>
        <w:pStyle w:val="a3"/>
        <w:ind w:right="1891"/>
        <w:jc w:val="left"/>
      </w:pPr>
      <w:r>
        <w:t>демократический</w:t>
      </w:r>
      <w:r>
        <w:rPr>
          <w:spacing w:val="-4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гимназического самоуправления;</w:t>
      </w:r>
    </w:p>
    <w:p w:rsidR="00110E90" w:rsidRDefault="0007444D">
      <w:pPr>
        <w:pStyle w:val="a3"/>
        <w:ind w:right="4243"/>
        <w:jc w:val="left"/>
      </w:pPr>
      <w:r>
        <w:t>реализация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КТД;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и родного</w:t>
      </w:r>
      <w:r>
        <w:rPr>
          <w:spacing w:val="-4"/>
        </w:rPr>
        <w:t xml:space="preserve"> </w:t>
      </w:r>
      <w:r>
        <w:t>края;</w:t>
      </w:r>
    </w:p>
    <w:p w:rsidR="00110E90" w:rsidRDefault="0007444D">
      <w:pPr>
        <w:pStyle w:val="a3"/>
        <w:jc w:val="left"/>
      </w:pP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110E90" w:rsidRDefault="0007444D">
      <w:pPr>
        <w:pStyle w:val="a3"/>
        <w:jc w:val="left"/>
      </w:pPr>
      <w:r>
        <w:t>Основные идеи, нашедшие отражение в программе,</w:t>
      </w:r>
      <w:r>
        <w:t xml:space="preserve"> можно сформулировать следующим образом:</w:t>
      </w:r>
      <w:r>
        <w:rPr>
          <w:spacing w:val="1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направлена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гражданской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сопричастности к</w:t>
      </w:r>
      <w:r>
        <w:rPr>
          <w:spacing w:val="-2"/>
        </w:rPr>
        <w:t xml:space="preserve"> </w:t>
      </w:r>
      <w:r>
        <w:t>истории и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родины;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jc w:val="left"/>
      </w:pPr>
      <w:r>
        <w:lastRenderedPageBreak/>
        <w:t>программа</w:t>
      </w:r>
      <w:r>
        <w:rPr>
          <w:spacing w:val="53"/>
        </w:rPr>
        <w:t xml:space="preserve"> </w:t>
      </w:r>
      <w:r>
        <w:t>ориентирована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воспитание</w:t>
      </w:r>
      <w:r>
        <w:rPr>
          <w:spacing w:val="53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образованной,</w:t>
      </w:r>
      <w:r>
        <w:rPr>
          <w:spacing w:val="51"/>
        </w:rPr>
        <w:t xml:space="preserve"> </w:t>
      </w:r>
      <w:r>
        <w:t>творческой,</w:t>
      </w:r>
      <w:r>
        <w:rPr>
          <w:spacing w:val="55"/>
        </w:rPr>
        <w:t xml:space="preserve"> </w:t>
      </w:r>
      <w:r>
        <w:t>самостоятельной,</w:t>
      </w:r>
      <w:r>
        <w:rPr>
          <w:spacing w:val="-57"/>
        </w:rPr>
        <w:t xml:space="preserve"> </w:t>
      </w:r>
      <w:r>
        <w:t>гуманной,</w:t>
      </w:r>
      <w:r>
        <w:rPr>
          <w:spacing w:val="-1"/>
        </w:rPr>
        <w:t xml:space="preserve"> </w:t>
      </w:r>
      <w:r>
        <w:t>способной ценить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уважать</w:t>
      </w:r>
      <w:r>
        <w:rPr>
          <w:spacing w:val="5"/>
        </w:rPr>
        <w:t xml:space="preserve"> </w:t>
      </w:r>
      <w:r>
        <w:t>других;</w:t>
      </w:r>
    </w:p>
    <w:p w:rsidR="00110E90" w:rsidRDefault="0007444D">
      <w:pPr>
        <w:pStyle w:val="a3"/>
        <w:tabs>
          <w:tab w:val="left" w:pos="7491"/>
        </w:tabs>
        <w:ind w:right="332"/>
        <w:jc w:val="left"/>
      </w:pPr>
      <w:r>
        <w:t>содержание</w:t>
      </w:r>
      <w:r>
        <w:rPr>
          <w:spacing w:val="67"/>
        </w:rPr>
        <w:t xml:space="preserve"> </w:t>
      </w:r>
      <w:r>
        <w:t>программы</w:t>
      </w:r>
      <w:r>
        <w:rPr>
          <w:spacing w:val="68"/>
        </w:rPr>
        <w:t xml:space="preserve"> </w:t>
      </w:r>
      <w:r>
        <w:t>соответствует</w:t>
      </w:r>
      <w:r>
        <w:rPr>
          <w:spacing w:val="71"/>
        </w:rPr>
        <w:t xml:space="preserve"> </w:t>
      </w:r>
      <w:r>
        <w:t>интересам,</w:t>
      </w:r>
      <w:r>
        <w:rPr>
          <w:spacing w:val="70"/>
        </w:rPr>
        <w:t xml:space="preserve"> </w:t>
      </w:r>
      <w:r>
        <w:t>потребностям,</w:t>
      </w:r>
      <w:r>
        <w:tab/>
        <w:t>возможностям</w:t>
      </w:r>
      <w:r>
        <w:rPr>
          <w:spacing w:val="9"/>
        </w:rPr>
        <w:t xml:space="preserve"> </w:t>
      </w:r>
      <w:r>
        <w:t>возрастного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ребенка;</w:t>
      </w:r>
    </w:p>
    <w:p w:rsidR="00110E90" w:rsidRDefault="0007444D">
      <w:pPr>
        <w:pStyle w:val="a3"/>
        <w:spacing w:before="1"/>
        <w:ind w:right="518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ориентировано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обстановку;</w:t>
      </w:r>
      <w:r>
        <w:rPr>
          <w:spacing w:val="-57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равноправным</w:t>
      </w:r>
      <w:r>
        <w:rPr>
          <w:spacing w:val="2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 гимназии;</w:t>
      </w:r>
    </w:p>
    <w:p w:rsidR="00110E90" w:rsidRDefault="0007444D">
      <w:pPr>
        <w:pStyle w:val="a3"/>
        <w:ind w:right="518"/>
        <w:jc w:val="left"/>
      </w:pPr>
      <w:r>
        <w:t>воспитание</w:t>
      </w:r>
      <w:r>
        <w:rPr>
          <w:spacing w:val="29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социуме.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t>ведомств,</w:t>
      </w:r>
      <w:r>
        <w:rPr>
          <w:spacing w:val="30"/>
        </w:rPr>
        <w:t xml:space="preserve"> </w:t>
      </w:r>
      <w:r>
        <w:t>государственных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 организаций.</w:t>
      </w:r>
    </w:p>
    <w:p w:rsidR="00110E90" w:rsidRDefault="0007444D">
      <w:pPr>
        <w:pStyle w:val="a3"/>
        <w:jc w:val="left"/>
      </w:pPr>
      <w:r>
        <w:t>Программа</w:t>
      </w:r>
      <w:r>
        <w:rPr>
          <w:spacing w:val="22"/>
        </w:rPr>
        <w:t xml:space="preserve"> </w:t>
      </w:r>
      <w:r>
        <w:t>построена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деятельности:</w:t>
      </w:r>
      <w:r>
        <w:rPr>
          <w:spacing w:val="22"/>
        </w:rPr>
        <w:t xml:space="preserve"> </w:t>
      </w:r>
      <w:r>
        <w:t>познавательную,</w:t>
      </w:r>
      <w:r>
        <w:rPr>
          <w:spacing w:val="23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организаторскую, творческую,</w:t>
      </w:r>
      <w:r>
        <w:rPr>
          <w:spacing w:val="1"/>
        </w:rPr>
        <w:t xml:space="preserve"> </w:t>
      </w:r>
      <w:r>
        <w:t>спортивную,</w:t>
      </w:r>
      <w:r>
        <w:rPr>
          <w:spacing w:val="-1"/>
        </w:rPr>
        <w:t xml:space="preserve"> </w:t>
      </w:r>
      <w:r>
        <w:t>коммуникативную, досуговую.</w:t>
      </w:r>
    </w:p>
    <w:p w:rsidR="00110E90" w:rsidRDefault="00110E90">
      <w:pPr>
        <w:pStyle w:val="a3"/>
        <w:spacing w:before="11"/>
        <w:ind w:left="0"/>
        <w:jc w:val="left"/>
        <w:rPr>
          <w:sz w:val="23"/>
        </w:rPr>
      </w:pPr>
    </w:p>
    <w:p w:rsidR="00110E90" w:rsidRDefault="0007444D">
      <w:pPr>
        <w:pStyle w:val="a3"/>
        <w:ind w:right="313"/>
      </w:pPr>
      <w:r>
        <w:t>Программа воспитания и социализации</w:t>
      </w:r>
      <w:r>
        <w:rPr>
          <w:spacing w:val="1"/>
        </w:rPr>
        <w:t xml:space="preserve"> </w:t>
      </w:r>
      <w:r>
        <w:t>обучающихся МАОУ СОШ № 2 «Человек. Гражданин.</w:t>
      </w:r>
      <w:r>
        <w:rPr>
          <w:spacing w:val="1"/>
        </w:rPr>
        <w:t xml:space="preserve"> </w:t>
      </w:r>
      <w:r>
        <w:t>Патриот» определяет цели</w:t>
      </w:r>
      <w:r>
        <w:t xml:space="preserve"> воспитания с учетом приоритетов и стратегии государства, 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родителей.</w:t>
      </w:r>
    </w:p>
    <w:p w:rsidR="00110E90" w:rsidRDefault="0007444D">
      <w:pPr>
        <w:pStyle w:val="a3"/>
        <w:ind w:right="305"/>
      </w:pPr>
      <w:r>
        <w:t>Нормативно-правовой</w:t>
      </w:r>
      <w:r>
        <w:rPr>
          <w:spacing w:val="-13"/>
        </w:rPr>
        <w:t xml:space="preserve"> </w:t>
      </w:r>
      <w:r>
        <w:t>базой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нормативно-правовые</w:t>
      </w:r>
      <w:r>
        <w:rPr>
          <w:spacing w:val="-58"/>
        </w:rPr>
        <w:t xml:space="preserve"> </w:t>
      </w:r>
      <w:r>
        <w:t>документы: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spacing w:before="1"/>
        <w:ind w:left="432" w:hanging="140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образовании».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РФ «Об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ребенка».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доктрины</w:t>
      </w:r>
      <w:r>
        <w:rPr>
          <w:spacing w:val="-1"/>
          <w:sz w:val="24"/>
        </w:rPr>
        <w:t xml:space="preserve"> </w:t>
      </w:r>
      <w:r>
        <w:rPr>
          <w:sz w:val="24"/>
        </w:rPr>
        <w:t>«Наша</w:t>
      </w:r>
      <w:r>
        <w:rPr>
          <w:spacing w:val="-5"/>
          <w:sz w:val="24"/>
        </w:rPr>
        <w:t xml:space="preserve"> </w:t>
      </w:r>
      <w:r>
        <w:rPr>
          <w:sz w:val="24"/>
        </w:rPr>
        <w:t>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школа».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образования.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93"/>
        </w:tabs>
        <w:ind w:left="492" w:hanging="200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Стратегия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Ханты-Мансийского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 –</w:t>
      </w:r>
      <w:r>
        <w:rPr>
          <w:spacing w:val="-2"/>
          <w:sz w:val="24"/>
        </w:rPr>
        <w:t xml:space="preserve"> </w:t>
      </w:r>
      <w:r>
        <w:rPr>
          <w:sz w:val="24"/>
        </w:rPr>
        <w:t>Югры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ХМАО-Югры.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ХМАО-Югры.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МАОУ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Покачи.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33"/>
        </w:tabs>
        <w:ind w:left="432" w:hanging="140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110E90" w:rsidRDefault="0007444D">
      <w:pPr>
        <w:pStyle w:val="a3"/>
        <w:spacing w:before="1"/>
        <w:ind w:right="303"/>
      </w:pPr>
      <w:r>
        <w:t>В программе воспитания обучающихся МАОУ СОШ № 2 «Человек. Гражданин. Патриот» взято 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определение: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</w:t>
      </w:r>
      <w:r>
        <w:t>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включающее освоение культуры, ценностей и норм общества. Осуществляется через образование, а</w:t>
      </w:r>
      <w:r>
        <w:rPr>
          <w:spacing w:val="-57"/>
        </w:rPr>
        <w:t xml:space="preserve"> </w:t>
      </w:r>
      <w:r>
        <w:t>также организацию жизнедеятельности определенных общностей. В воспитании взаимодействуют</w:t>
      </w:r>
      <w:r>
        <w:rPr>
          <w:spacing w:val="1"/>
        </w:rPr>
        <w:t xml:space="preserve"> </w:t>
      </w:r>
      <w:r>
        <w:t xml:space="preserve">личность, семья, государственные и общественные </w:t>
      </w:r>
      <w:r>
        <w:t>институты; учебно-воспитательные заведения,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др.»</w:t>
      </w:r>
      <w:r>
        <w:rPr>
          <w:spacing w:val="1"/>
        </w:rPr>
        <w:t xml:space="preserve"> </w:t>
      </w:r>
      <w:r>
        <w:rPr>
          <w:spacing w:val="-1"/>
        </w:rPr>
        <w:t>Школа</w:t>
      </w:r>
      <w:r>
        <w:rPr>
          <w:spacing w:val="-16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центральным</w:t>
      </w:r>
      <w:r>
        <w:rPr>
          <w:spacing w:val="-16"/>
        </w:rPr>
        <w:t xml:space="preserve"> </w:t>
      </w:r>
      <w:r>
        <w:rPr>
          <w:spacing w:val="-1"/>
        </w:rPr>
        <w:t>звеном</w:t>
      </w:r>
      <w:r>
        <w:rPr>
          <w:spacing w:val="-15"/>
        </w:rPr>
        <w:t xml:space="preserve"> </w:t>
      </w:r>
      <w:r>
        <w:t>всей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фундаментальной</w:t>
      </w:r>
      <w:r>
        <w:rPr>
          <w:spacing w:val="-14"/>
        </w:rPr>
        <w:t xml:space="preserve"> </w:t>
      </w:r>
      <w:r>
        <w:t>социокультурной</w:t>
      </w:r>
      <w:r>
        <w:rPr>
          <w:spacing w:val="-5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t>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процесс, интегрируя</w:t>
      </w:r>
      <w:r>
        <w:rPr>
          <w:spacing w:val="1"/>
        </w:rPr>
        <w:t xml:space="preserve"> </w:t>
      </w:r>
      <w:r>
        <w:t>учебные занятия, внеурочную</w:t>
      </w:r>
      <w:r>
        <w:rPr>
          <w:spacing w:val="1"/>
        </w:rPr>
        <w:t xml:space="preserve"> </w:t>
      </w:r>
      <w:r>
        <w:t>жизнь детей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1"/>
        </w:rPr>
        <w:t xml:space="preserve"> </w:t>
      </w:r>
      <w:r>
        <w:t>общение,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предметно-эстетической среды.</w:t>
      </w:r>
    </w:p>
    <w:p w:rsidR="00110E90" w:rsidRDefault="0007444D">
      <w:pPr>
        <w:pStyle w:val="a3"/>
        <w:ind w:right="301"/>
      </w:pPr>
      <w:r>
        <w:t>Программа воспитания обучающихся МАОУ СОШ № 2 «Челов</w:t>
      </w:r>
      <w:r>
        <w:t>ек. Гражданин. Патриот» 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дальнейшее обновление содержания и структуры воспитания на основе традиций и накопленного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 ценностных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родители,</w:t>
      </w:r>
      <w:r>
        <w:rPr>
          <w:spacing w:val="-57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</w:t>
      </w:r>
      <w:r>
        <w:t>оты.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развития личности ребенка, его духовно-нравственного становления и подготовки 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(возможно)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 xml:space="preserve">корректироваться. Программа </w:t>
      </w:r>
      <w:r>
        <w:t>представляет комплекс подпрограмм (называются они программами)</w:t>
      </w:r>
      <w:r>
        <w:rPr>
          <w:spacing w:val="-57"/>
        </w:rPr>
        <w:t xml:space="preserve"> </w:t>
      </w:r>
      <w:r>
        <w:t>по различным направлениям воспитательной работы, нацеленных на решение поставленных задач и</w:t>
      </w:r>
      <w:r>
        <w:rPr>
          <w:spacing w:val="-58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</w:t>
      </w:r>
      <w:r>
        <w:t>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</w:t>
      </w:r>
      <w:r>
        <w:t>воспитания,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самореализации личности;воспитание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правил безопасного образа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2"/>
      </w:pPr>
      <w:r>
        <w:lastRenderedPageBreak/>
        <w:t xml:space="preserve">жизни; осознания здоровья как важнейшей жизненной ценности; поддержка творческой </w:t>
      </w:r>
      <w:r>
        <w:t>активности</w:t>
      </w:r>
      <w:r>
        <w:rPr>
          <w:spacing w:val="-57"/>
        </w:rPr>
        <w:t xml:space="preserve"> </w:t>
      </w:r>
      <w:r>
        <w:t>обучающихся во всех сферах деятельности; повышение социального статуса семейного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взаимодействия семьи и школы.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spacing w:before="1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110E90" w:rsidRDefault="0007444D">
      <w:pPr>
        <w:pStyle w:val="a3"/>
        <w:ind w:left="2873" w:right="4312" w:firstLine="540"/>
      </w:pPr>
      <w:r>
        <w:t>Основные разделы Программы</w:t>
      </w:r>
      <w:r>
        <w:rPr>
          <w:spacing w:val="-58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личностного роста</w:t>
      </w:r>
    </w:p>
    <w:p w:rsidR="00110E90" w:rsidRDefault="0007444D">
      <w:pPr>
        <w:pStyle w:val="a3"/>
        <w:ind w:right="306"/>
      </w:pPr>
      <w:r>
        <w:t>-Форми</w:t>
      </w:r>
      <w:r>
        <w:t>рование у школьников позитивной Я-концепции личности; основ нравственно-этической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-9"/>
        </w:rPr>
        <w:t xml:space="preserve"> </w:t>
      </w:r>
      <w:r>
        <w:t>формирующейся</w:t>
      </w:r>
      <w:r>
        <w:rPr>
          <w:spacing w:val="-9"/>
        </w:rPr>
        <w:t xml:space="preserve"> </w:t>
      </w:r>
      <w:r>
        <w:t>личности;</w:t>
      </w:r>
      <w:r>
        <w:rPr>
          <w:spacing w:val="-9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норм,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принятие,</w:t>
      </w:r>
      <w:r>
        <w:rPr>
          <w:spacing w:val="-9"/>
        </w:rPr>
        <w:t xml:space="preserve"> </w:t>
      </w:r>
      <w:r>
        <w:t>потребность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применять;</w:t>
      </w:r>
    </w:p>
    <w:p w:rsidR="00110E90" w:rsidRDefault="0007444D">
      <w:pPr>
        <w:pStyle w:val="a3"/>
        <w:ind w:right="312"/>
      </w:pPr>
      <w:r>
        <w:t>-формирование ценностного отношения к образованию; развитие у обучающихся 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стремления ученика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качественному</w:t>
      </w:r>
      <w:r>
        <w:rPr>
          <w:spacing w:val="-6"/>
        </w:rPr>
        <w:t xml:space="preserve"> </w:t>
      </w:r>
      <w:r>
        <w:t>образованию;</w:t>
      </w:r>
    </w:p>
    <w:p w:rsidR="00110E90" w:rsidRDefault="0007444D">
      <w:pPr>
        <w:pStyle w:val="a3"/>
      </w:pPr>
      <w:r>
        <w:t>-организация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способными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детьми,</w:t>
      </w:r>
    </w:p>
    <w:p w:rsidR="00110E90" w:rsidRDefault="0007444D">
      <w:pPr>
        <w:pStyle w:val="a3"/>
        <w:ind w:right="308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школьника.</w:t>
      </w:r>
    </w:p>
    <w:p w:rsidR="00110E90" w:rsidRDefault="0007444D">
      <w:pPr>
        <w:pStyle w:val="a3"/>
      </w:pPr>
      <w:r>
        <w:t>Патриоты</w:t>
      </w:r>
      <w:r>
        <w:rPr>
          <w:spacing w:val="-2"/>
        </w:rPr>
        <w:t xml:space="preserve"> </w:t>
      </w:r>
      <w:r>
        <w:t>России</w:t>
      </w:r>
    </w:p>
    <w:p w:rsidR="00110E90" w:rsidRDefault="0007444D">
      <w:pPr>
        <w:pStyle w:val="a3"/>
      </w:pPr>
      <w:r>
        <w:t>-Гражданско-патриотическое</w:t>
      </w:r>
      <w:r>
        <w:rPr>
          <w:spacing w:val="-9"/>
        </w:rPr>
        <w:t xml:space="preserve"> </w:t>
      </w:r>
      <w:r>
        <w:t>воспитание;</w:t>
      </w:r>
    </w:p>
    <w:p w:rsidR="00110E90" w:rsidRDefault="0007444D">
      <w:pPr>
        <w:pStyle w:val="a3"/>
      </w:pPr>
      <w:r>
        <w:t>-изучение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страны;</w:t>
      </w:r>
    </w:p>
    <w:p w:rsidR="00110E90" w:rsidRDefault="0007444D">
      <w:pPr>
        <w:pStyle w:val="a3"/>
        <w:jc w:val="left"/>
      </w:pPr>
      <w:r>
        <w:t>-военно-патриотическое;</w:t>
      </w:r>
    </w:p>
    <w:p w:rsidR="00110E90" w:rsidRDefault="0007444D">
      <w:pPr>
        <w:pStyle w:val="a3"/>
        <w:spacing w:before="1"/>
        <w:jc w:val="left"/>
      </w:pPr>
      <w:r>
        <w:t>-популяризация</w:t>
      </w:r>
      <w:r>
        <w:rPr>
          <w:spacing w:val="-6"/>
        </w:rPr>
        <w:t xml:space="preserve"> </w:t>
      </w:r>
      <w:r>
        <w:t>государст</w:t>
      </w:r>
      <w:r>
        <w:t>венных</w:t>
      </w:r>
      <w:r>
        <w:rPr>
          <w:spacing w:val="-4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110E90" w:rsidRDefault="0007444D">
      <w:pPr>
        <w:pStyle w:val="a3"/>
        <w:jc w:val="left"/>
      </w:pPr>
      <w:r>
        <w:t>-экологическое</w:t>
      </w:r>
      <w:r>
        <w:rPr>
          <w:spacing w:val="-5"/>
        </w:rPr>
        <w:t xml:space="preserve"> </w:t>
      </w:r>
      <w:r>
        <w:t>воспитание;</w:t>
      </w:r>
    </w:p>
    <w:p w:rsidR="00110E90" w:rsidRDefault="0007444D">
      <w:pPr>
        <w:pStyle w:val="a3"/>
        <w:jc w:val="left"/>
      </w:pPr>
      <w:r>
        <w:t>-краеведческая</w:t>
      </w:r>
      <w:r>
        <w:rPr>
          <w:spacing w:val="-4"/>
        </w:rPr>
        <w:t xml:space="preserve"> </w:t>
      </w:r>
      <w:r>
        <w:t>работа.</w:t>
      </w:r>
    </w:p>
    <w:p w:rsidR="00110E90" w:rsidRDefault="0007444D">
      <w:pPr>
        <w:pStyle w:val="a3"/>
        <w:jc w:val="left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</w:t>
      </w:r>
    </w:p>
    <w:p w:rsidR="00110E90" w:rsidRDefault="0007444D">
      <w:pPr>
        <w:pStyle w:val="a3"/>
        <w:jc w:val="left"/>
      </w:pPr>
      <w:r>
        <w:t>-Формирование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110E90" w:rsidRDefault="0007444D">
      <w:pPr>
        <w:pStyle w:val="a3"/>
        <w:jc w:val="left"/>
      </w:pPr>
      <w:r>
        <w:t>-формирование</w:t>
      </w:r>
      <w:r>
        <w:rPr>
          <w:spacing w:val="6"/>
        </w:rPr>
        <w:t xml:space="preserve"> </w:t>
      </w:r>
      <w:r>
        <w:t>у школьников</w:t>
      </w:r>
      <w:r>
        <w:rPr>
          <w:spacing w:val="4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толерантного</w:t>
      </w:r>
      <w:r>
        <w:rPr>
          <w:spacing w:val="5"/>
        </w:rPr>
        <w:t xml:space="preserve"> </w:t>
      </w:r>
      <w:r>
        <w:t>сознания;</w:t>
      </w:r>
      <w:r>
        <w:rPr>
          <w:spacing w:val="5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толерантного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другой национальности, вероисповедания;</w:t>
      </w:r>
    </w:p>
    <w:p w:rsidR="00110E90" w:rsidRDefault="0007444D">
      <w:pPr>
        <w:pStyle w:val="a3"/>
        <w:ind w:right="311"/>
      </w:pPr>
      <w:r>
        <w:t>-создание</w:t>
      </w:r>
      <w:r>
        <w:rPr>
          <w:spacing w:val="1"/>
        </w:rPr>
        <w:t xml:space="preserve"> </w:t>
      </w:r>
      <w:r>
        <w:t>толерантной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общероссийской гражданской идентичности и культурного самосознания, принципов 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 xml:space="preserve">и </w:t>
      </w:r>
      <w:r>
        <w:t>свобод</w:t>
      </w:r>
      <w:r>
        <w:rPr>
          <w:spacing w:val="-1"/>
        </w:rPr>
        <w:t xml:space="preserve"> </w:t>
      </w:r>
      <w:r>
        <w:t>человека;</w:t>
      </w:r>
    </w:p>
    <w:p w:rsidR="00110E90" w:rsidRDefault="0007444D">
      <w:pPr>
        <w:pStyle w:val="a3"/>
      </w:pPr>
      <w:r>
        <w:t>-правовое</w:t>
      </w:r>
      <w:r>
        <w:rPr>
          <w:spacing w:val="-4"/>
        </w:rPr>
        <w:t xml:space="preserve"> </w:t>
      </w:r>
      <w:r>
        <w:t>воспитание;</w:t>
      </w:r>
    </w:p>
    <w:p w:rsidR="00110E90" w:rsidRDefault="0007444D">
      <w:pPr>
        <w:pStyle w:val="a3"/>
      </w:pPr>
      <w:r>
        <w:t>-формирование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асоциальным</w:t>
      </w:r>
      <w:r>
        <w:rPr>
          <w:spacing w:val="-5"/>
        </w:rPr>
        <w:t xml:space="preserve"> </w:t>
      </w:r>
      <w:r>
        <w:t>явлениям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110E90" w:rsidRDefault="0007444D">
      <w:pPr>
        <w:pStyle w:val="a3"/>
        <w:ind w:right="3047"/>
        <w:jc w:val="left"/>
      </w:pPr>
      <w:r>
        <w:t>-профилактику экстремистских проявление в детско-подростковой среде.</w:t>
      </w:r>
      <w:r>
        <w:rPr>
          <w:spacing w:val="-57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успеха</w:t>
      </w:r>
    </w:p>
    <w:p w:rsidR="00110E90" w:rsidRDefault="0007444D">
      <w:pPr>
        <w:pStyle w:val="a3"/>
        <w:jc w:val="left"/>
      </w:pPr>
      <w:r>
        <w:t>-Развитие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организации «Наш</w:t>
      </w:r>
      <w:r>
        <w:rPr>
          <w:spacing w:val="-3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Школа»;</w:t>
      </w:r>
    </w:p>
    <w:p w:rsidR="00110E90" w:rsidRDefault="0007444D">
      <w:pPr>
        <w:pStyle w:val="a3"/>
        <w:ind w:right="518"/>
        <w:jc w:val="left"/>
      </w:pPr>
      <w:r>
        <w:t>-формирование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деятельной</w:t>
      </w:r>
      <w:r>
        <w:rPr>
          <w:spacing w:val="13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позиции,</w:t>
      </w:r>
      <w:r>
        <w:rPr>
          <w:spacing w:val="1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активности;</w:t>
      </w:r>
    </w:p>
    <w:p w:rsidR="00110E90" w:rsidRDefault="0007444D">
      <w:pPr>
        <w:pStyle w:val="a3"/>
        <w:jc w:val="left"/>
      </w:pPr>
      <w:r>
        <w:t>-формирование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культуры;</w:t>
      </w:r>
    </w:p>
    <w:p w:rsidR="00110E90" w:rsidRDefault="0007444D">
      <w:pPr>
        <w:pStyle w:val="a3"/>
        <w:jc w:val="left"/>
      </w:pPr>
      <w:r>
        <w:t>-трудовое</w:t>
      </w:r>
      <w:r>
        <w:rPr>
          <w:spacing w:val="-6"/>
        </w:rPr>
        <w:t xml:space="preserve"> </w:t>
      </w:r>
      <w:r>
        <w:t>воспитание;</w:t>
      </w:r>
      <w:r>
        <w:rPr>
          <w:spacing w:val="-6"/>
        </w:rPr>
        <w:t xml:space="preserve"> </w:t>
      </w:r>
      <w:r>
        <w:t>профессиональная</w:t>
      </w:r>
      <w:r>
        <w:rPr>
          <w:spacing w:val="-5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школьников;</w:t>
      </w:r>
    </w:p>
    <w:p w:rsidR="00110E90" w:rsidRDefault="0007444D">
      <w:pPr>
        <w:pStyle w:val="a3"/>
        <w:jc w:val="left"/>
      </w:pPr>
      <w:r>
        <w:t>-организация</w:t>
      </w:r>
      <w:r>
        <w:rPr>
          <w:spacing w:val="-6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м</w:t>
      </w:r>
      <w:r>
        <w:t>ероприятий;</w:t>
      </w:r>
    </w:p>
    <w:p w:rsidR="00110E90" w:rsidRDefault="0007444D">
      <w:pPr>
        <w:pStyle w:val="a3"/>
        <w:spacing w:before="1"/>
        <w:jc w:val="left"/>
      </w:pPr>
      <w:r>
        <w:t>-выявление,</w:t>
      </w:r>
      <w:r>
        <w:rPr>
          <w:spacing w:val="13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реализация</w:t>
      </w:r>
      <w:r>
        <w:rPr>
          <w:spacing w:val="13"/>
        </w:rPr>
        <w:t xml:space="preserve"> </w:t>
      </w:r>
      <w:r>
        <w:t>разносторонних</w:t>
      </w:r>
      <w:r>
        <w:rPr>
          <w:spacing w:val="16"/>
        </w:rPr>
        <w:t xml:space="preserve"> </w:t>
      </w:r>
      <w:r>
        <w:t>талантов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5"/>
        </w:rPr>
        <w:t xml:space="preserve"> </w:t>
      </w:r>
      <w:r>
        <w:t>обучающихся;</w:t>
      </w:r>
      <w:r>
        <w:rPr>
          <w:spacing w:val="14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творчества;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фестивалях,</w:t>
      </w:r>
      <w:r>
        <w:rPr>
          <w:spacing w:val="-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смотрах различной направленности.</w:t>
      </w:r>
    </w:p>
    <w:p w:rsidR="00110E90" w:rsidRDefault="0007444D">
      <w:pPr>
        <w:pStyle w:val="a3"/>
        <w:jc w:val="left"/>
      </w:pPr>
      <w:r>
        <w:t>Культура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</w:p>
    <w:p w:rsidR="00110E90" w:rsidRDefault="0007444D">
      <w:pPr>
        <w:pStyle w:val="a3"/>
        <w:jc w:val="left"/>
      </w:pPr>
      <w:r>
        <w:t>-Формирование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:rsidR="00110E90" w:rsidRDefault="0007444D">
      <w:pPr>
        <w:pStyle w:val="a3"/>
        <w:jc w:val="left"/>
      </w:pPr>
      <w:r>
        <w:t>-приобщение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спорту;</w:t>
      </w:r>
    </w:p>
    <w:p w:rsidR="00110E90" w:rsidRDefault="0007444D">
      <w:pPr>
        <w:pStyle w:val="a3"/>
        <w:jc w:val="left"/>
      </w:pPr>
      <w:r>
        <w:t>-профилактика</w:t>
      </w:r>
      <w:r>
        <w:rPr>
          <w:spacing w:val="-4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подростков;</w:t>
      </w:r>
    </w:p>
    <w:p w:rsidR="00110E90" w:rsidRDefault="0007444D">
      <w:pPr>
        <w:pStyle w:val="a3"/>
        <w:jc w:val="left"/>
      </w:pPr>
      <w:r>
        <w:t>-создание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законопослушных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110E90" w:rsidRDefault="0007444D">
      <w:pPr>
        <w:pStyle w:val="a3"/>
        <w:ind w:right="2019"/>
        <w:jc w:val="left"/>
      </w:pPr>
      <w:r>
        <w:t>-предупреждение несчастных с</w:t>
      </w:r>
      <w:r>
        <w:t>лучаев и случаев суицида среди детей и подростков.</w:t>
      </w:r>
      <w:r>
        <w:rPr>
          <w:spacing w:val="-57"/>
        </w:rPr>
        <w:t xml:space="preserve"> </w:t>
      </w:r>
      <w:r>
        <w:t>Концептуальные</w:t>
      </w:r>
      <w:r>
        <w:rPr>
          <w:spacing w:val="-3"/>
        </w:rPr>
        <w:t xml:space="preserve"> </w:t>
      </w:r>
      <w:r>
        <w:t>ориентиры Программы</w:t>
      </w:r>
    </w:p>
    <w:p w:rsidR="00110E90" w:rsidRDefault="0007444D">
      <w:pPr>
        <w:pStyle w:val="a3"/>
        <w:ind w:right="310"/>
      </w:pPr>
      <w:r>
        <w:rPr>
          <w:spacing w:val="-1"/>
        </w:rPr>
        <w:t>Методологической</w:t>
      </w:r>
      <w:r>
        <w:rPr>
          <w:spacing w:val="-12"/>
        </w:rPr>
        <w:t xml:space="preserve"> </w:t>
      </w:r>
      <w:r>
        <w:rPr>
          <w:spacing w:val="-1"/>
        </w:rPr>
        <w:t>основой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37"/>
        </w:rPr>
        <w:t xml:space="preserve"> </w:t>
      </w:r>
      <w:r>
        <w:t>комплекс</w:t>
      </w:r>
      <w:r>
        <w:rPr>
          <w:spacing w:val="-13"/>
        </w:rPr>
        <w:t xml:space="preserve"> </w:t>
      </w:r>
      <w:r>
        <w:t>подходов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принципов,</w:t>
      </w:r>
      <w:r>
        <w:rPr>
          <w:spacing w:val="-13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формирующемся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округа.</w:t>
      </w:r>
    </w:p>
    <w:p w:rsidR="00110E90" w:rsidRDefault="0007444D">
      <w:pPr>
        <w:pStyle w:val="a3"/>
        <w:spacing w:before="1"/>
        <w:ind w:right="306"/>
      </w:pPr>
      <w:r>
        <w:t>Современная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аксиологический,</w:t>
      </w:r>
      <w:r>
        <w:rPr>
          <w:spacing w:val="23"/>
        </w:rPr>
        <w:t xml:space="preserve"> </w:t>
      </w:r>
      <w:r>
        <w:t>деятельностный,</w:t>
      </w:r>
      <w:r>
        <w:rPr>
          <w:spacing w:val="23"/>
        </w:rPr>
        <w:t xml:space="preserve"> </w:t>
      </w:r>
      <w:r>
        <w:t>си</w:t>
      </w:r>
      <w:r>
        <w:t>стемный,</w:t>
      </w:r>
      <w:r>
        <w:rPr>
          <w:spacing w:val="47"/>
        </w:rPr>
        <w:t xml:space="preserve"> </w:t>
      </w:r>
      <w:r>
        <w:t>компетентностный,</w:t>
      </w:r>
      <w:r>
        <w:rPr>
          <w:spacing w:val="24"/>
        </w:rPr>
        <w:t xml:space="preserve"> </w:t>
      </w:r>
      <w:r>
        <w:t>культурологический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tabs>
          <w:tab w:val="left" w:pos="1538"/>
          <w:tab w:val="left" w:pos="2890"/>
          <w:tab w:val="left" w:pos="3240"/>
          <w:tab w:val="left" w:pos="4446"/>
          <w:tab w:val="left" w:pos="5852"/>
          <w:tab w:val="left" w:pos="6195"/>
          <w:tab w:val="left" w:pos="7236"/>
          <w:tab w:val="left" w:pos="8740"/>
          <w:tab w:val="left" w:pos="9649"/>
        </w:tabs>
        <w:spacing w:before="74"/>
        <w:ind w:right="310"/>
        <w:jc w:val="left"/>
      </w:pPr>
      <w:r>
        <w:lastRenderedPageBreak/>
        <w:t>Все подходы дополняют друг друга и отражают многомерный характер современного воспитания.</w:t>
      </w:r>
      <w:r>
        <w:rPr>
          <w:spacing w:val="1"/>
        </w:rPr>
        <w:t xml:space="preserve"> </w:t>
      </w:r>
      <w:r>
        <w:t>Базовыми</w:t>
      </w:r>
      <w:r>
        <w:tab/>
        <w:t>подходами</w:t>
      </w:r>
      <w:r>
        <w:tab/>
        <w:t>к</w:t>
      </w:r>
      <w:r>
        <w:tab/>
        <w:t>развитию</w:t>
      </w:r>
      <w:r>
        <w:tab/>
        <w:t>воспитания</w:t>
      </w:r>
      <w:r>
        <w:tab/>
        <w:t>в</w:t>
      </w:r>
      <w:r>
        <w:tab/>
        <w:t>системе</w:t>
      </w:r>
      <w:r>
        <w:tab/>
        <w:t>образования</w:t>
      </w:r>
      <w:r>
        <w:tab/>
        <w:t>округа</w:t>
      </w:r>
      <w:r>
        <w:tab/>
      </w:r>
      <w:r>
        <w:rPr>
          <w:spacing w:val="-1"/>
        </w:rPr>
        <w:t>являются</w:t>
      </w:r>
      <w:r>
        <w:rPr>
          <w:spacing w:val="-57"/>
        </w:rPr>
        <w:t xml:space="preserve"> </w:t>
      </w:r>
      <w:r>
        <w:t>аксиологический,</w:t>
      </w:r>
      <w:r>
        <w:rPr>
          <w:spacing w:val="-1"/>
        </w:rPr>
        <w:t xml:space="preserve"> </w:t>
      </w:r>
      <w:r>
        <w:t>деятельностный, системныйподходы.</w:t>
      </w:r>
    </w:p>
    <w:p w:rsidR="00110E90" w:rsidRDefault="0007444D">
      <w:pPr>
        <w:pStyle w:val="a3"/>
        <w:ind w:right="307"/>
      </w:pPr>
      <w:r>
        <w:t>Аксиологический подход рассматривает личность как уникальную ценностную систему, в которой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подчеркивает</w:t>
      </w:r>
      <w:r>
        <w:rPr>
          <w:spacing w:val="-57"/>
        </w:rPr>
        <w:t xml:space="preserve"> </w:t>
      </w:r>
      <w:r>
        <w:t>первостепенную важность це</w:t>
      </w:r>
      <w:r>
        <w:t>нностной составляющей воспитательного взаимодействия педагогов и</w:t>
      </w:r>
      <w:r>
        <w:rPr>
          <w:spacing w:val="1"/>
        </w:rPr>
        <w:t xml:space="preserve"> </w:t>
      </w:r>
      <w:r>
        <w:t>воспитанников и акцентирует внимание на том, что именно ценности определяют цели, содержание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воспитания.</w:t>
      </w:r>
    </w:p>
    <w:p w:rsidR="00110E90" w:rsidRDefault="0007444D">
      <w:pPr>
        <w:pStyle w:val="a3"/>
        <w:spacing w:before="1"/>
        <w:ind w:right="310"/>
      </w:pPr>
      <w:r>
        <w:t>Деятельностный</w:t>
      </w:r>
      <w:r>
        <w:rPr>
          <w:spacing w:val="-14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личностного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той</w:t>
      </w:r>
      <w:r>
        <w:rPr>
          <w:spacing w:val="-58"/>
        </w:rPr>
        <w:t xml:space="preserve"> </w:t>
      </w:r>
      <w:r>
        <w:t>или иной деятельности, субъектом которой он становится, и связывает происходящие в ребенке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изменениями именно 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деятельности.</w:t>
      </w:r>
    </w:p>
    <w:p w:rsidR="00110E90" w:rsidRDefault="0007444D">
      <w:pPr>
        <w:pStyle w:val="a3"/>
        <w:ind w:right="306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форм, методов и т.п.) во</w:t>
      </w:r>
      <w:r>
        <w:rPr>
          <w:spacing w:val="1"/>
        </w:rPr>
        <w:t xml:space="preserve"> </w:t>
      </w:r>
      <w:r>
        <w:t>взаимосвязи, целостности. Подход позволяет преодолеть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различных субъектов</w:t>
      </w:r>
      <w:r>
        <w:rPr>
          <w:spacing w:val="-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уровень</w:t>
      </w:r>
      <w:r>
        <w:t>.</w:t>
      </w:r>
    </w:p>
    <w:p w:rsidR="00110E90" w:rsidRDefault="0007444D">
      <w:pPr>
        <w:pStyle w:val="a3"/>
        <w:tabs>
          <w:tab w:val="left" w:pos="1619"/>
          <w:tab w:val="left" w:pos="3346"/>
          <w:tab w:val="left" w:pos="5514"/>
          <w:tab w:val="left" w:pos="7238"/>
          <w:tab w:val="left" w:pos="9371"/>
        </w:tabs>
        <w:ind w:right="310"/>
        <w:jc w:val="left"/>
      </w:pPr>
      <w:r>
        <w:t>Полноценная реализация названных выше подходов возможна при соблюдении ряда принципов.</w:t>
      </w:r>
      <w:r>
        <w:rPr>
          <w:spacing w:val="1"/>
        </w:rPr>
        <w:t xml:space="preserve"> </w:t>
      </w:r>
      <w:r>
        <w:t>Принцип</w:t>
      </w:r>
      <w:r>
        <w:tab/>
        <w:t>целостности,</w:t>
      </w:r>
      <w:r>
        <w:tab/>
        <w:t>обеспечивающий</w:t>
      </w:r>
      <w:r>
        <w:tab/>
        <w:t>системность,</w:t>
      </w:r>
      <w:r>
        <w:tab/>
        <w:t>преемственность</w:t>
      </w:r>
      <w:r>
        <w:tab/>
      </w:r>
      <w:r>
        <w:rPr>
          <w:spacing w:val="-1"/>
        </w:rPr>
        <w:t>воспитания,</w:t>
      </w:r>
      <w:r>
        <w:rPr>
          <w:spacing w:val="-57"/>
        </w:rPr>
        <w:t xml:space="preserve"> </w:t>
      </w:r>
      <w:r>
        <w:t>взаимосвязанность</w:t>
      </w:r>
      <w:r>
        <w:rPr>
          <w:spacing w:val="20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компонентов:</w:t>
      </w:r>
      <w:r>
        <w:rPr>
          <w:spacing w:val="20"/>
        </w:rPr>
        <w:t xml:space="preserve"> </w:t>
      </w:r>
      <w:r>
        <w:t>целей,</w:t>
      </w:r>
      <w:r>
        <w:rPr>
          <w:spacing w:val="18"/>
        </w:rPr>
        <w:t xml:space="preserve"> </w:t>
      </w:r>
      <w:r>
        <w:t>содержания,</w:t>
      </w:r>
      <w:r>
        <w:rPr>
          <w:spacing w:val="19"/>
        </w:rPr>
        <w:t xml:space="preserve"> </w:t>
      </w:r>
      <w:r>
        <w:t>воспитывающей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организационной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результатов воспитания.</w:t>
      </w:r>
    </w:p>
    <w:p w:rsidR="00110E90" w:rsidRDefault="0007444D">
      <w:pPr>
        <w:pStyle w:val="a3"/>
        <w:ind w:right="306"/>
      </w:pPr>
      <w:r>
        <w:t>Принцип</w:t>
      </w:r>
      <w:r>
        <w:rPr>
          <w:spacing w:val="-9"/>
        </w:rPr>
        <w:t xml:space="preserve"> </w:t>
      </w:r>
      <w:r>
        <w:t>гуманистической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субъектам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субъект-субъектный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подросткам,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социализации.</w:t>
      </w:r>
    </w:p>
    <w:p w:rsidR="00110E90" w:rsidRDefault="0007444D">
      <w:pPr>
        <w:pStyle w:val="a3"/>
        <w:spacing w:before="1"/>
        <w:ind w:right="308"/>
      </w:pPr>
      <w:r>
        <w:t>Принцип</w:t>
      </w:r>
      <w:r>
        <w:rPr>
          <w:spacing w:val="1"/>
        </w:rPr>
        <w:t xml:space="preserve"> </w:t>
      </w:r>
      <w:r>
        <w:t>природосообразности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процессов; воспитание обучающихся сообразно</w:t>
      </w:r>
      <w:r>
        <w:rPr>
          <w:spacing w:val="1"/>
        </w:rPr>
        <w:t xml:space="preserve"> </w:t>
      </w:r>
      <w:r>
        <w:t>полу и возрасту, формировани</w:t>
      </w:r>
      <w:r>
        <w:t>е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110E90" w:rsidRDefault="0007444D">
      <w:pPr>
        <w:pStyle w:val="a3"/>
        <w:ind w:right="302"/>
      </w:pPr>
      <w:r>
        <w:t>Принцип культуросообразности, основывающийся на общечеловеческих ценностях, ценностях и</w:t>
      </w:r>
      <w:r>
        <w:rPr>
          <w:spacing w:val="1"/>
        </w:rPr>
        <w:t xml:space="preserve"> </w:t>
      </w:r>
      <w:r>
        <w:t>нормах общенациональной</w:t>
      </w:r>
      <w:r>
        <w:rPr>
          <w:spacing w:val="1"/>
        </w:rPr>
        <w:t xml:space="preserve"> </w:t>
      </w:r>
      <w:r>
        <w:t>и этнических культур и региональных традиций, не противоречащих</w:t>
      </w:r>
      <w:r>
        <w:rPr>
          <w:spacing w:val="1"/>
        </w:rPr>
        <w:t xml:space="preserve"> </w:t>
      </w:r>
      <w:r>
        <w:t>общеч</w:t>
      </w:r>
      <w:r>
        <w:t>еловеческим</w:t>
      </w:r>
      <w:r>
        <w:rPr>
          <w:spacing w:val="1"/>
        </w:rPr>
        <w:t xml:space="preserve"> </w:t>
      </w:r>
      <w:r>
        <w:t>ценностям;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поликультурностью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многоукладностью жизни</w:t>
      </w:r>
      <w:r>
        <w:rPr>
          <w:spacing w:val="-1"/>
        </w:rPr>
        <w:t xml:space="preserve"> </w:t>
      </w:r>
      <w:r>
        <w:t>округа.</w:t>
      </w:r>
    </w:p>
    <w:p w:rsidR="00110E90" w:rsidRDefault="0007444D">
      <w:pPr>
        <w:pStyle w:val="a3"/>
        <w:tabs>
          <w:tab w:val="left" w:pos="6954"/>
          <w:tab w:val="left" w:pos="9268"/>
        </w:tabs>
        <w:ind w:right="303"/>
        <w:jc w:val="left"/>
      </w:pP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систем,</w:t>
      </w:r>
      <w:r>
        <w:rPr>
          <w:spacing w:val="5"/>
        </w:rPr>
        <w:t xml:space="preserve"> </w:t>
      </w:r>
      <w:r>
        <w:t>удовлетворяющий потребности детей, подростков</w:t>
      </w:r>
      <w:r>
        <w:rPr>
          <w:spacing w:val="-5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молодежи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социально-ориентированных</w:t>
      </w:r>
      <w:r>
        <w:rPr>
          <w:spacing w:val="86"/>
        </w:rPr>
        <w:t xml:space="preserve"> </w:t>
      </w:r>
      <w:r>
        <w:t>моделях</w:t>
      </w:r>
      <w:r>
        <w:rPr>
          <w:spacing w:val="87"/>
        </w:rPr>
        <w:t xml:space="preserve"> </w:t>
      </w:r>
      <w:r>
        <w:t>воспитательных</w:t>
      </w:r>
      <w:r>
        <w:tab/>
      </w:r>
      <w:r>
        <w:rPr>
          <w:spacing w:val="-1"/>
        </w:rPr>
        <w:t>организаций.</w:t>
      </w:r>
      <w:r>
        <w:rPr>
          <w:spacing w:val="-57"/>
        </w:rPr>
        <w:t xml:space="preserve"> </w:t>
      </w:r>
      <w:r>
        <w:t>Каждое</w:t>
      </w:r>
      <w:r>
        <w:rPr>
          <w:spacing w:val="19"/>
        </w:rPr>
        <w:t xml:space="preserve"> </w:t>
      </w:r>
      <w:r>
        <w:t>образовательное</w:t>
      </w:r>
      <w:r>
        <w:rPr>
          <w:spacing w:val="22"/>
        </w:rPr>
        <w:t xml:space="preserve"> </w:t>
      </w:r>
      <w:r>
        <w:t>учреждение</w:t>
      </w:r>
      <w:r>
        <w:rPr>
          <w:spacing w:val="19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право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разработку</w:t>
      </w:r>
      <w:r>
        <w:rPr>
          <w:spacing w:val="15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сохраняя общие тенде</w:t>
      </w:r>
      <w:r>
        <w:t>нции воспитания</w:t>
      </w:r>
      <w:r>
        <w:rPr>
          <w:spacing w:val="1"/>
        </w:rPr>
        <w:t xml:space="preserve"> </w:t>
      </w:r>
      <w:r>
        <w:t>окружной</w:t>
      </w:r>
      <w:r>
        <w:rPr>
          <w:spacing w:val="1"/>
        </w:rPr>
        <w:t xml:space="preserve"> </w:t>
      </w:r>
      <w:r>
        <w:t>воспитательной системы общего образования.</w:t>
      </w:r>
      <w:r>
        <w:rPr>
          <w:spacing w:val="1"/>
        </w:rPr>
        <w:t xml:space="preserve"> </w:t>
      </w:r>
      <w:r>
        <w:t>Принципличностно-значимой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предполагающий</w:t>
      </w:r>
      <w:r>
        <w:tab/>
        <w:t>участие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личностными</w:t>
      </w:r>
      <w:r>
        <w:rPr>
          <w:spacing w:val="-2"/>
        </w:rPr>
        <w:t xml:space="preserve"> </w:t>
      </w:r>
      <w:r>
        <w:t>смыслами,</w:t>
      </w:r>
      <w:r>
        <w:rPr>
          <w:spacing w:val="-2"/>
        </w:rPr>
        <w:t xml:space="preserve"> </w:t>
      </w:r>
      <w:r>
        <w:t>жизненными</w:t>
      </w:r>
      <w:r>
        <w:rPr>
          <w:spacing w:val="-3"/>
        </w:rPr>
        <w:t xml:space="preserve"> </w:t>
      </w:r>
      <w:r>
        <w:t>установками</w:t>
      </w:r>
      <w:r>
        <w:rPr>
          <w:spacing w:val="-2"/>
        </w:rPr>
        <w:t xml:space="preserve"> </w:t>
      </w:r>
      <w:r>
        <w:t>обучающихся.</w:t>
      </w:r>
    </w:p>
    <w:p w:rsidR="00110E90" w:rsidRDefault="0007444D">
      <w:pPr>
        <w:pStyle w:val="a3"/>
        <w:ind w:right="305"/>
      </w:pPr>
      <w:r>
        <w:t>Принципвоспитания в коллективе</w:t>
      </w:r>
      <w:r>
        <w:rPr>
          <w:spacing w:val="1"/>
        </w:rPr>
        <w:t xml:space="preserve"> </w:t>
      </w:r>
      <w:r>
        <w:t>- воспитание, осуществляемое в детско-взрослых общностях</w:t>
      </w:r>
      <w:r>
        <w:rPr>
          <w:spacing w:val="1"/>
        </w:rPr>
        <w:t xml:space="preserve"> </w:t>
      </w:r>
      <w:r>
        <w:t>различного</w:t>
      </w:r>
      <w:r>
        <w:rPr>
          <w:spacing w:val="-11"/>
        </w:rPr>
        <w:t xml:space="preserve"> </w:t>
      </w:r>
      <w:r>
        <w:t>типа,</w:t>
      </w:r>
      <w:r>
        <w:rPr>
          <w:spacing w:val="-10"/>
        </w:rPr>
        <w:t xml:space="preserve"> </w:t>
      </w:r>
      <w:r>
        <w:t>дающее</w:t>
      </w:r>
      <w:r>
        <w:rPr>
          <w:spacing w:val="-11"/>
        </w:rPr>
        <w:t xml:space="preserve"> </w:t>
      </w:r>
      <w:r>
        <w:t>растущему</w:t>
      </w:r>
      <w:r>
        <w:rPr>
          <w:spacing w:val="-14"/>
        </w:rPr>
        <w:t xml:space="preserve"> </w:t>
      </w:r>
      <w:r>
        <w:t>человеку</w:t>
      </w:r>
      <w:r>
        <w:rPr>
          <w:spacing w:val="-12"/>
        </w:rPr>
        <w:t xml:space="preserve"> </w:t>
      </w:r>
      <w:r>
        <w:t>положительный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создающее</w:t>
      </w:r>
      <w:r>
        <w:rPr>
          <w:spacing w:val="-58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самоопределени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110E90" w:rsidRDefault="0007444D">
      <w:pPr>
        <w:pStyle w:val="a3"/>
        <w:spacing w:before="1"/>
        <w:ind w:right="307"/>
      </w:pPr>
      <w:r>
        <w:t>Принциппреемственности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традиций.</w:t>
      </w:r>
    </w:p>
    <w:p w:rsidR="00110E90" w:rsidRDefault="0007444D">
      <w:pPr>
        <w:pStyle w:val="a3"/>
        <w:ind w:right="8816"/>
        <w:jc w:val="left"/>
      </w:pPr>
      <w:r>
        <w:t>Традиции школы</w:t>
      </w:r>
      <w:r>
        <w:rPr>
          <w:spacing w:val="-57"/>
        </w:rPr>
        <w:t xml:space="preserve"> </w:t>
      </w:r>
      <w:r>
        <w:t>Праздник Знаний</w:t>
      </w:r>
      <w:r>
        <w:rPr>
          <w:spacing w:val="-57"/>
        </w:rPr>
        <w:t xml:space="preserve"> </w:t>
      </w:r>
      <w:r>
        <w:t>День учителя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</w:t>
      </w:r>
    </w:p>
    <w:p w:rsidR="00110E90" w:rsidRDefault="0007444D">
      <w:pPr>
        <w:pStyle w:val="a3"/>
        <w:ind w:right="7924"/>
        <w:jc w:val="left"/>
      </w:pPr>
      <w:r>
        <w:t>Новогодний калейдоскоп</w:t>
      </w:r>
      <w:r>
        <w:rPr>
          <w:spacing w:val="1"/>
        </w:rPr>
        <w:t xml:space="preserve"> </w:t>
      </w:r>
      <w:r>
        <w:t>Встреча</w:t>
      </w:r>
      <w:r>
        <w:rPr>
          <w:spacing w:val="-9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друзей</w:t>
      </w:r>
    </w:p>
    <w:p w:rsidR="00110E90" w:rsidRDefault="0007444D">
      <w:pPr>
        <w:pStyle w:val="a3"/>
        <w:jc w:val="left"/>
      </w:pPr>
      <w:r>
        <w:t>«Созвездие</w:t>
      </w:r>
      <w:r>
        <w:rPr>
          <w:spacing w:val="-2"/>
        </w:rPr>
        <w:t xml:space="preserve"> </w:t>
      </w:r>
      <w:r>
        <w:t>талантов»</w:t>
      </w:r>
    </w:p>
    <w:p w:rsidR="00110E90" w:rsidRDefault="0007444D">
      <w:pPr>
        <w:pStyle w:val="a3"/>
        <w:jc w:val="left"/>
      </w:pPr>
      <w:r>
        <w:t>Мисс</w:t>
      </w:r>
      <w:r>
        <w:rPr>
          <w:spacing w:val="-3"/>
        </w:rPr>
        <w:t xml:space="preserve"> </w:t>
      </w:r>
      <w:r>
        <w:t>Косички.</w:t>
      </w:r>
      <w:r>
        <w:rPr>
          <w:spacing w:val="-2"/>
        </w:rPr>
        <w:t xml:space="preserve"> </w:t>
      </w:r>
      <w:r>
        <w:t>Мисс</w:t>
      </w:r>
      <w:r>
        <w:rPr>
          <w:spacing w:val="-2"/>
        </w:rPr>
        <w:t xml:space="preserve"> </w:t>
      </w:r>
      <w:r>
        <w:t>школы</w:t>
      </w:r>
    </w:p>
    <w:p w:rsidR="00110E90" w:rsidRDefault="0007444D">
      <w:pPr>
        <w:pStyle w:val="a3"/>
        <w:spacing w:before="1"/>
        <w:ind w:right="2686"/>
        <w:jc w:val="left"/>
      </w:pPr>
      <w:r>
        <w:t>Праздник чествования лучших учеников школы «Дом, в котором мы живем»</w:t>
      </w:r>
      <w:r>
        <w:rPr>
          <w:spacing w:val="-57"/>
        </w:rPr>
        <w:t xml:space="preserve"> </w:t>
      </w:r>
      <w:r>
        <w:t>Аллея</w:t>
      </w:r>
      <w:r>
        <w:rPr>
          <w:spacing w:val="-1"/>
        </w:rPr>
        <w:t xml:space="preserve"> </w:t>
      </w:r>
      <w:r>
        <w:t>выпускников</w:t>
      </w:r>
    </w:p>
    <w:p w:rsidR="00110E90" w:rsidRDefault="0007444D">
      <w:pPr>
        <w:pStyle w:val="a3"/>
        <w:jc w:val="left"/>
      </w:pPr>
      <w:r>
        <w:t>Праздник</w:t>
      </w:r>
      <w:r>
        <w:rPr>
          <w:spacing w:val="-4"/>
        </w:rPr>
        <w:t xml:space="preserve"> </w:t>
      </w:r>
      <w:r>
        <w:t>П</w:t>
      </w:r>
      <w:r>
        <w:t>оследнего</w:t>
      </w:r>
      <w:r>
        <w:rPr>
          <w:spacing w:val="-5"/>
        </w:rPr>
        <w:t xml:space="preserve"> </w:t>
      </w:r>
      <w:r>
        <w:t>звонка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 w:after="6" w:line="480" w:lineRule="auto"/>
        <w:ind w:right="1195"/>
      </w:pPr>
      <w:r>
        <w:lastRenderedPageBreak/>
        <w:t>Каждый</w:t>
      </w:r>
      <w:r>
        <w:rPr>
          <w:spacing w:val="-3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недели, спортивные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3"/>
        </w:rPr>
        <w:t xml:space="preserve"> </w:t>
      </w:r>
      <w:r>
        <w:t>конкурсы.</w:t>
      </w:r>
      <w:r>
        <w:rPr>
          <w:spacing w:val="-57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личностного роста»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8366"/>
      </w:tblGrid>
      <w:tr w:rsidR="00110E90">
        <w:trPr>
          <w:trHeight w:val="553"/>
        </w:trPr>
        <w:tc>
          <w:tcPr>
            <w:tcW w:w="1990" w:type="dxa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tabs>
                <w:tab w:val="left" w:pos="1280"/>
                <w:tab w:val="left" w:pos="2311"/>
                <w:tab w:val="left" w:pos="2865"/>
                <w:tab w:val="left" w:pos="4787"/>
                <w:tab w:val="left" w:pos="6439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самовоспитания,</w:t>
            </w:r>
            <w:r>
              <w:rPr>
                <w:sz w:val="24"/>
              </w:rPr>
              <w:tab/>
              <w:t>саморазвития,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 личности школьника</w:t>
            </w:r>
          </w:p>
        </w:tc>
      </w:tr>
      <w:tr w:rsidR="00110E90">
        <w:trPr>
          <w:trHeight w:val="3588"/>
        </w:trPr>
        <w:tc>
          <w:tcPr>
            <w:tcW w:w="1990" w:type="dxa"/>
          </w:tcPr>
          <w:p w:rsidR="00110E90" w:rsidRDefault="0007444D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34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4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Я-концепции,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283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формирующейся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принятие,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применять;</w:t>
            </w:r>
          </w:p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образованию;</w:t>
            </w:r>
          </w:p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393"/>
                <w:tab w:val="left" w:pos="394"/>
                <w:tab w:val="left" w:pos="1505"/>
                <w:tab w:val="left" w:pos="3450"/>
                <w:tab w:val="left" w:pos="5359"/>
                <w:tab w:val="left" w:pos="653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интереса,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качественному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образованию;</w:t>
            </w:r>
          </w:p>
          <w:p w:rsidR="00110E90" w:rsidRDefault="0007444D">
            <w:pPr>
              <w:pStyle w:val="TableParagraph"/>
              <w:numPr>
                <w:ilvl w:val="0"/>
                <w:numId w:val="65"/>
              </w:numPr>
              <w:tabs>
                <w:tab w:val="left" w:pos="238"/>
              </w:tabs>
              <w:spacing w:line="261" w:lineRule="exact"/>
              <w:ind w:left="237" w:hanging="131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0E90">
        <w:trPr>
          <w:trHeight w:val="6624"/>
        </w:trPr>
        <w:tc>
          <w:tcPr>
            <w:tcW w:w="1990" w:type="dxa"/>
          </w:tcPr>
          <w:p w:rsidR="00110E90" w:rsidRDefault="0007444D">
            <w:pPr>
              <w:pStyle w:val="TableParagraph"/>
              <w:ind w:left="107" w:right="63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(успеваемость,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 знаний);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27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выявление одаренных детей и дифференциация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28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активности и результати</w:t>
            </w:r>
            <w:r>
              <w:rPr>
                <w:sz w:val="24"/>
              </w:rPr>
              <w:t>вности участия обучающихся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38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признании;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37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31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внеучебных видах 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32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стыда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нарушении);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количества обучающихся принимающих участие в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 города;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40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50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10E90" w:rsidRDefault="0007444D">
            <w:pPr>
              <w:pStyle w:val="TableParagraph"/>
              <w:numPr>
                <w:ilvl w:val="0"/>
                <w:numId w:val="66"/>
              </w:numPr>
              <w:tabs>
                <w:tab w:val="left" w:pos="495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субъектов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110E90" w:rsidRDefault="00110E90">
      <w:pPr>
        <w:pStyle w:val="a3"/>
        <w:spacing w:before="5"/>
        <w:ind w:left="0"/>
        <w:jc w:val="left"/>
        <w:rPr>
          <w:sz w:val="23"/>
        </w:rPr>
      </w:pPr>
    </w:p>
    <w:p w:rsidR="00110E90" w:rsidRDefault="0007444D">
      <w:pPr>
        <w:pStyle w:val="a3"/>
        <w:spacing w:before="1"/>
      </w:pP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роста»</w:t>
      </w:r>
    </w:p>
    <w:p w:rsidR="00110E90" w:rsidRDefault="0007444D">
      <w:pPr>
        <w:pStyle w:val="a3"/>
        <w:ind w:right="309"/>
      </w:pPr>
      <w:r>
        <w:t>Потребности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возлагают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школу</w:t>
      </w:r>
      <w:r>
        <w:rPr>
          <w:spacing w:val="-1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качественного</w:t>
      </w:r>
      <w:r>
        <w:rPr>
          <w:spacing w:val="-6"/>
        </w:rPr>
        <w:t xml:space="preserve"> </w:t>
      </w:r>
      <w:r>
        <w:t>обучения,</w:t>
      </w:r>
      <w:r>
        <w:rPr>
          <w:spacing w:val="-58"/>
        </w:rPr>
        <w:t xml:space="preserve"> </w:t>
      </w:r>
      <w:r>
        <w:t xml:space="preserve">но и воспитания Человека высоконравственного, духовно богатого, способного </w:t>
      </w:r>
      <w:r>
        <w:t>адаптироваться к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общества, государства.</w:t>
      </w:r>
    </w:p>
    <w:p w:rsidR="00110E90" w:rsidRDefault="0007444D">
      <w:pPr>
        <w:pStyle w:val="a3"/>
        <w:ind w:right="306"/>
      </w:pPr>
      <w:r>
        <w:t>Воспитание должно способствовать развитию и становлению личности ребенка, всех её духов</w:t>
      </w:r>
      <w:r>
        <w:t>ных и</w:t>
      </w:r>
      <w:r>
        <w:rPr>
          <w:spacing w:val="-57"/>
        </w:rPr>
        <w:t xml:space="preserve"> </w:t>
      </w:r>
      <w:r>
        <w:t>физических сил и способностей; вести каждого ребенка к новому мироощущению, мировоззрению,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приоритетных в</w:t>
      </w:r>
      <w:r>
        <w:rPr>
          <w:spacing w:val="-3"/>
        </w:rPr>
        <w:t xml:space="preserve"> </w:t>
      </w:r>
      <w:r>
        <w:t>жизни.</w:t>
      </w:r>
    </w:p>
    <w:p w:rsidR="00110E90" w:rsidRDefault="0007444D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роста»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реализация</w:t>
      </w:r>
    </w:p>
    <w:p w:rsidR="00110E90" w:rsidRDefault="00110E90">
      <w:pPr>
        <w:pStyle w:val="a3"/>
        <w:spacing w:before="6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275"/>
        </w:trPr>
        <w:tc>
          <w:tcPr>
            <w:tcW w:w="1951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</w:tbl>
    <w:p w:rsidR="00110E90" w:rsidRDefault="00110E90">
      <w:pPr>
        <w:spacing w:line="256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275"/>
        </w:trPr>
        <w:tc>
          <w:tcPr>
            <w:tcW w:w="1951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</w:p>
        </w:tc>
        <w:tc>
          <w:tcPr>
            <w:tcW w:w="3404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3312"/>
        </w:trPr>
        <w:tc>
          <w:tcPr>
            <w:tcW w:w="1951" w:type="dxa"/>
          </w:tcPr>
          <w:p w:rsidR="00110E90" w:rsidRDefault="0007444D">
            <w:pPr>
              <w:pStyle w:val="TableParagraph"/>
              <w:ind w:left="110" w:right="40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0E90" w:rsidRDefault="0007444D">
            <w:pPr>
              <w:pStyle w:val="TableParagraph"/>
              <w:tabs>
                <w:tab w:val="left" w:pos="1617"/>
                <w:tab w:val="left" w:pos="277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:rsidR="00110E90" w:rsidRDefault="0007444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ind w:left="108" w:right="598"/>
              <w:rPr>
                <w:sz w:val="24"/>
              </w:rPr>
            </w:pPr>
            <w:r>
              <w:rPr>
                <w:sz w:val="24"/>
              </w:rPr>
              <w:t>-Цикл классных часов «Этика и этикет»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110E90" w:rsidRDefault="0007444D">
            <w:pPr>
              <w:pStyle w:val="TableParagraph"/>
              <w:ind w:left="108" w:right="3039"/>
              <w:rPr>
                <w:sz w:val="24"/>
              </w:rPr>
            </w:pPr>
            <w:r>
              <w:rPr>
                <w:sz w:val="24"/>
              </w:rPr>
              <w:t>Этика общения;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Этикет;</w:t>
            </w:r>
          </w:p>
          <w:p w:rsidR="00110E90" w:rsidRDefault="0007444D">
            <w:pPr>
              <w:pStyle w:val="TableParagraph"/>
              <w:ind w:left="108" w:right="1175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6класс: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порядочности;</w:t>
            </w:r>
          </w:p>
          <w:p w:rsidR="00110E90" w:rsidRDefault="0007444D">
            <w:pPr>
              <w:pStyle w:val="TableParagraph"/>
              <w:ind w:left="108" w:right="188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 – мера всему;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откроются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сердца;</w:t>
            </w:r>
          </w:p>
        </w:tc>
      </w:tr>
      <w:tr w:rsidR="00110E90">
        <w:trPr>
          <w:trHeight w:val="3312"/>
        </w:trPr>
        <w:tc>
          <w:tcPr>
            <w:tcW w:w="1951" w:type="dxa"/>
          </w:tcPr>
          <w:p w:rsidR="00110E90" w:rsidRDefault="0007444D">
            <w:pPr>
              <w:pStyle w:val="TableParagraph"/>
              <w:tabs>
                <w:tab w:val="left" w:pos="1606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tabs>
                <w:tab w:val="left" w:pos="194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у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Я-концепции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110E90" w:rsidRDefault="0007444D">
            <w:pPr>
              <w:pStyle w:val="TableParagraph"/>
              <w:tabs>
                <w:tab w:val="left" w:pos="1424"/>
                <w:tab w:val="left" w:pos="1801"/>
                <w:tab w:val="left" w:pos="18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Я-концепции: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«Кто Я?»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110E90" w:rsidRDefault="0007444D">
            <w:pPr>
              <w:pStyle w:val="TableParagraph"/>
              <w:tabs>
                <w:tab w:val="left" w:pos="1642"/>
                <w:tab w:val="left" w:pos="1686"/>
                <w:tab w:val="left" w:pos="2736"/>
                <w:tab w:val="left" w:pos="2815"/>
                <w:tab w:val="left" w:pos="4132"/>
                <w:tab w:val="left" w:pos="450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 мои недостатки» (5-7 классы)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z w:val="24"/>
              </w:rPr>
              <w:tab/>
              <w:t>«Диалог</w:t>
            </w:r>
            <w:r>
              <w:rPr>
                <w:sz w:val="24"/>
              </w:rPr>
              <w:tab/>
              <w:t>субличностей»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110E90" w:rsidRDefault="0007444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карты самооценки (5-7 классы)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110E90" w:rsidRDefault="0007444D">
            <w:pPr>
              <w:pStyle w:val="TableParagraph"/>
              <w:tabs>
                <w:tab w:val="left" w:pos="1084"/>
                <w:tab w:val="left" w:pos="1760"/>
                <w:tab w:val="left" w:pos="2360"/>
                <w:tab w:val="left" w:pos="4408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Познай себя (самопознание) 5-7 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сам</w:t>
            </w:r>
            <w:r>
              <w:rPr>
                <w:sz w:val="24"/>
              </w:rPr>
              <w:tab/>
              <w:t>(самовоспитание)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6,7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10E90">
        <w:trPr>
          <w:trHeight w:val="5244"/>
        </w:trPr>
        <w:tc>
          <w:tcPr>
            <w:tcW w:w="1951" w:type="dxa"/>
          </w:tcPr>
          <w:p w:rsidR="00110E90" w:rsidRDefault="0007444D">
            <w:pPr>
              <w:pStyle w:val="TableParagraph"/>
              <w:tabs>
                <w:tab w:val="left" w:pos="172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tabs>
                <w:tab w:val="left" w:pos="497"/>
                <w:tab w:val="left" w:pos="2041"/>
                <w:tab w:val="left" w:pos="317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  <w:p w:rsidR="00110E90" w:rsidRDefault="0007444D">
            <w:pPr>
              <w:pStyle w:val="TableParagraph"/>
              <w:tabs>
                <w:tab w:val="left" w:pos="1587"/>
                <w:tab w:val="left" w:pos="2096"/>
                <w:tab w:val="left" w:pos="2283"/>
                <w:tab w:val="left" w:pos="2322"/>
                <w:tab w:val="left" w:pos="31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110E90" w:rsidRDefault="0007444D">
            <w:pPr>
              <w:pStyle w:val="TableParagraph"/>
              <w:tabs>
                <w:tab w:val="left" w:pos="317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у</w:t>
            </w:r>
          </w:p>
          <w:p w:rsidR="00110E90" w:rsidRDefault="0007444D">
            <w:pPr>
              <w:pStyle w:val="TableParagraph"/>
              <w:tabs>
                <w:tab w:val="left" w:pos="254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 и внедрения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</w:p>
          <w:p w:rsidR="00110E90" w:rsidRDefault="0007444D">
            <w:pPr>
              <w:pStyle w:val="TableParagraph"/>
              <w:tabs>
                <w:tab w:val="left" w:pos="2136"/>
              </w:tabs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67"/>
              </w:numPr>
              <w:tabs>
                <w:tab w:val="left" w:pos="51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недель, декад,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олимпиад;</w:t>
            </w:r>
          </w:p>
          <w:p w:rsidR="00110E90" w:rsidRDefault="0007444D">
            <w:pPr>
              <w:pStyle w:val="TableParagraph"/>
              <w:numPr>
                <w:ilvl w:val="0"/>
                <w:numId w:val="67"/>
              </w:numPr>
              <w:tabs>
                <w:tab w:val="left" w:pos="670"/>
                <w:tab w:val="left" w:pos="2391"/>
                <w:tab w:val="left" w:pos="32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учения;</w:t>
            </w:r>
          </w:p>
          <w:p w:rsidR="00110E90" w:rsidRDefault="0007444D">
            <w:pPr>
              <w:pStyle w:val="TableParagraph"/>
              <w:numPr>
                <w:ilvl w:val="0"/>
                <w:numId w:val="67"/>
              </w:numPr>
              <w:tabs>
                <w:tab w:val="left" w:pos="42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110E90" w:rsidRDefault="0007444D">
            <w:pPr>
              <w:pStyle w:val="TableParagraph"/>
              <w:numPr>
                <w:ilvl w:val="0"/>
                <w:numId w:val="67"/>
              </w:numPr>
              <w:tabs>
                <w:tab w:val="left" w:pos="3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учиться»;</w:t>
            </w:r>
          </w:p>
          <w:p w:rsidR="00110E90" w:rsidRDefault="000744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tabs>
                <w:tab w:val="left" w:pos="305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-стимулирование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110E90" w:rsidRDefault="0007444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живем».</w:t>
            </w:r>
          </w:p>
        </w:tc>
      </w:tr>
      <w:tr w:rsidR="00110E90">
        <w:trPr>
          <w:trHeight w:val="3036"/>
        </w:trPr>
        <w:tc>
          <w:tcPr>
            <w:tcW w:w="1951" w:type="dxa"/>
          </w:tcPr>
          <w:p w:rsidR="00110E90" w:rsidRDefault="0007444D">
            <w:pPr>
              <w:pStyle w:val="TableParagraph"/>
              <w:tabs>
                <w:tab w:val="left" w:pos="1616"/>
                <w:tab w:val="left" w:pos="171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numPr>
                <w:ilvl w:val="0"/>
                <w:numId w:val="68"/>
              </w:numPr>
              <w:tabs>
                <w:tab w:val="left" w:pos="499"/>
                <w:tab w:val="left" w:pos="500"/>
                <w:tab w:val="left" w:pos="1945"/>
                <w:tab w:val="left" w:pos="316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талантов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0E90" w:rsidRDefault="0007444D">
            <w:pPr>
              <w:pStyle w:val="TableParagraph"/>
              <w:numPr>
                <w:ilvl w:val="0"/>
                <w:numId w:val="68"/>
              </w:numPr>
              <w:tabs>
                <w:tab w:val="left" w:pos="291"/>
                <w:tab w:val="left" w:pos="318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110E90" w:rsidRDefault="0007444D">
            <w:pPr>
              <w:pStyle w:val="TableParagraph"/>
              <w:ind w:left="107" w:right="1404"/>
              <w:rPr>
                <w:sz w:val="24"/>
              </w:rPr>
            </w:pPr>
            <w:r>
              <w:rPr>
                <w:sz w:val="24"/>
              </w:rPr>
              <w:t>ихспособностями,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наклонностями;</w:t>
            </w:r>
          </w:p>
          <w:p w:rsidR="00110E90" w:rsidRDefault="0007444D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  <w:tab w:val="left" w:pos="469"/>
                <w:tab w:val="left" w:pos="2027"/>
                <w:tab w:val="left" w:pos="218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одаренных</w:t>
            </w:r>
          </w:p>
          <w:p w:rsidR="00110E90" w:rsidRDefault="0007444D">
            <w:pPr>
              <w:pStyle w:val="TableParagraph"/>
              <w:tabs>
                <w:tab w:val="left" w:pos="1307"/>
                <w:tab w:val="left" w:pos="3163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активизации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«Одаренные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110E90" w:rsidRDefault="0007444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-проведение мероприятия с 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и педагогами,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10E90" w:rsidRDefault="0007444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 проведение мероприятия с 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и педагогами,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10E90" w:rsidRDefault="0007444D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 детей.</w:t>
            </w:r>
          </w:p>
        </w:tc>
      </w:tr>
    </w:tbl>
    <w:p w:rsidR="00110E90" w:rsidRDefault="00110E90">
      <w:pPr>
        <w:jc w:val="both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551"/>
        </w:trPr>
        <w:tc>
          <w:tcPr>
            <w:tcW w:w="195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tabs>
                <w:tab w:val="left" w:pos="1570"/>
                <w:tab w:val="left" w:pos="213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поощрения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творческой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82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</w:pPr>
      <w:r>
        <w:t>Программа</w:t>
      </w:r>
      <w:r>
        <w:rPr>
          <w:spacing w:val="58"/>
        </w:rPr>
        <w:t xml:space="preserve"> </w:t>
      </w:r>
      <w:r>
        <w:t>«Патриоты</w:t>
      </w:r>
      <w:r>
        <w:rPr>
          <w:spacing w:val="-3"/>
        </w:rPr>
        <w:t xml:space="preserve"> </w:t>
      </w:r>
      <w:r>
        <w:t>России»</w:t>
      </w:r>
    </w:p>
    <w:p w:rsidR="00110E90" w:rsidRDefault="00110E90">
      <w:pPr>
        <w:pStyle w:val="a3"/>
        <w:spacing w:before="6"/>
        <w:ind w:left="0"/>
        <w:jc w:val="left"/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225"/>
      </w:tblGrid>
      <w:tr w:rsidR="00110E90">
        <w:trPr>
          <w:trHeight w:val="827"/>
        </w:trPr>
        <w:tc>
          <w:tcPr>
            <w:tcW w:w="1985" w:type="dxa"/>
          </w:tcPr>
          <w:p w:rsidR="00110E90" w:rsidRDefault="0007444D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важнейшей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проявляющейся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благополучии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110E90">
        <w:trPr>
          <w:trHeight w:val="3312"/>
        </w:trPr>
        <w:tc>
          <w:tcPr>
            <w:tcW w:w="1985" w:type="dxa"/>
          </w:tcPr>
          <w:p w:rsidR="00110E90" w:rsidRDefault="0007444D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numPr>
                <w:ilvl w:val="0"/>
                <w:numId w:val="69"/>
              </w:numPr>
              <w:tabs>
                <w:tab w:val="left" w:pos="29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школьников гражданско-патриотического 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110E90" w:rsidRDefault="0007444D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выработка 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110E90" w:rsidRDefault="0007444D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110E90" w:rsidRDefault="0007444D">
            <w:pPr>
              <w:pStyle w:val="TableParagraph"/>
              <w:numPr>
                <w:ilvl w:val="0"/>
                <w:numId w:val="69"/>
              </w:numPr>
              <w:tabs>
                <w:tab w:val="left" w:pos="34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110E90" w:rsidRDefault="0007444D">
            <w:pPr>
              <w:pStyle w:val="TableParagraph"/>
              <w:numPr>
                <w:ilvl w:val="0"/>
                <w:numId w:val="69"/>
              </w:numPr>
              <w:tabs>
                <w:tab w:val="left" w:pos="27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</w:t>
            </w:r>
            <w:r>
              <w:rPr>
                <w:sz w:val="24"/>
              </w:rPr>
              <w:t>гордости за Россию и уважения памяти воинов, погибших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110E90" w:rsidRDefault="0007444D">
            <w:pPr>
              <w:pStyle w:val="TableParagraph"/>
              <w:numPr>
                <w:ilvl w:val="0"/>
                <w:numId w:val="69"/>
              </w:numPr>
              <w:tabs>
                <w:tab w:val="left" w:pos="314"/>
              </w:tabs>
              <w:spacing w:line="270" w:lineRule="atLeas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 признание высокой ценности жизни во все ее проявлениях;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принципов и правил отношения к п</w:t>
            </w:r>
            <w:r>
              <w:rPr>
                <w:sz w:val="24"/>
              </w:rPr>
              <w:t>рироде; воспитание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110E90">
        <w:trPr>
          <w:trHeight w:val="5520"/>
        </w:trPr>
        <w:tc>
          <w:tcPr>
            <w:tcW w:w="1985" w:type="dxa"/>
          </w:tcPr>
          <w:p w:rsidR="00110E90" w:rsidRDefault="0007444D">
            <w:pPr>
              <w:pStyle w:val="TableParagraph"/>
              <w:ind w:left="107" w:right="634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427"/>
                <w:tab w:val="left" w:pos="428"/>
                <w:tab w:val="left" w:pos="1895"/>
                <w:tab w:val="left" w:pos="2624"/>
                <w:tab w:val="left" w:pos="4183"/>
                <w:tab w:val="left" w:pos="5823"/>
                <w:tab w:val="left" w:pos="6176"/>
                <w:tab w:val="left" w:pos="786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доли</w:t>
            </w:r>
            <w:r>
              <w:rPr>
                <w:sz w:val="24"/>
              </w:rPr>
              <w:tab/>
              <w:t>школьников,</w:t>
            </w:r>
            <w:r>
              <w:rPr>
                <w:sz w:val="24"/>
              </w:rPr>
              <w:tab/>
              <w:t>участвующих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толерантности,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взглядов;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 страны;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302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мировоззренческих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310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духовности;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заботливого,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поколению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россиян;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322"/>
                <w:tab w:val="left" w:pos="649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z w:val="24"/>
              </w:rPr>
              <w:tab/>
              <w:t>страны,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праздников;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420"/>
                <w:tab w:val="left" w:pos="421"/>
                <w:tab w:val="left" w:pos="1830"/>
                <w:tab w:val="left" w:pos="3223"/>
                <w:tab w:val="left" w:pos="4250"/>
                <w:tab w:val="left" w:pos="5902"/>
                <w:tab w:val="left" w:pos="624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природоохранных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110E90" w:rsidRDefault="0007444D">
            <w:pPr>
              <w:pStyle w:val="TableParagraph"/>
              <w:numPr>
                <w:ilvl w:val="0"/>
                <w:numId w:val="70"/>
              </w:numPr>
              <w:tabs>
                <w:tab w:val="left" w:pos="33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школы.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6"/>
        <w:ind w:left="0"/>
        <w:jc w:val="left"/>
        <w:rPr>
          <w:sz w:val="21"/>
        </w:rPr>
      </w:pPr>
    </w:p>
    <w:p w:rsidR="00110E90" w:rsidRDefault="0007444D">
      <w:pPr>
        <w:pStyle w:val="a3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«Патриоты</w:t>
      </w:r>
      <w:r>
        <w:rPr>
          <w:spacing w:val="-1"/>
        </w:rPr>
        <w:t xml:space="preserve"> </w:t>
      </w:r>
      <w:r>
        <w:t>России»</w:t>
      </w:r>
    </w:p>
    <w:p w:rsidR="00110E90" w:rsidRDefault="0007444D">
      <w:pPr>
        <w:pStyle w:val="a3"/>
        <w:ind w:right="301"/>
      </w:pPr>
      <w:r>
        <w:t>Программа</w:t>
      </w:r>
      <w:r>
        <w:rPr>
          <w:spacing w:val="1"/>
        </w:rPr>
        <w:t xml:space="preserve"> </w:t>
      </w:r>
      <w:r>
        <w:t>«Патриоты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гражданско-патриотическому,</w:t>
      </w:r>
      <w:r>
        <w:rPr>
          <w:spacing w:val="1"/>
        </w:rPr>
        <w:t xml:space="preserve"> </w:t>
      </w:r>
      <w:r>
        <w:t>экологическому,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обучающихся 1</w:t>
      </w:r>
      <w:r>
        <w:rPr>
          <w:spacing w:val="2"/>
        </w:rPr>
        <w:t xml:space="preserve"> </w:t>
      </w:r>
      <w:r>
        <w:t>– 11</w:t>
      </w:r>
      <w:r>
        <w:rPr>
          <w:spacing w:val="-1"/>
        </w:rPr>
        <w:t xml:space="preserve"> </w:t>
      </w:r>
      <w:r>
        <w:t>классов МАОУ</w:t>
      </w:r>
      <w:r>
        <w:rPr>
          <w:spacing w:val="-1"/>
        </w:rPr>
        <w:t xml:space="preserve"> </w:t>
      </w:r>
      <w:r>
        <w:t>СОШ №</w:t>
      </w:r>
      <w:r>
        <w:rPr>
          <w:spacing w:val="-1"/>
        </w:rPr>
        <w:t xml:space="preserve"> </w:t>
      </w:r>
      <w:r>
        <w:t>2.</w:t>
      </w:r>
    </w:p>
    <w:p w:rsidR="00110E90" w:rsidRDefault="0007444D">
      <w:pPr>
        <w:pStyle w:val="a3"/>
        <w:ind w:right="302"/>
      </w:pPr>
      <w:r>
        <w:t>Становление гражданского общества и правового государства в нашей стране во мн</w:t>
      </w:r>
      <w:r>
        <w:t>огом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одного —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им. Воспитание</w:t>
      </w:r>
      <w:r>
        <w:rPr>
          <w:spacing w:val="1"/>
        </w:rPr>
        <w:t xml:space="preserve"> </w:t>
      </w:r>
      <w:r>
        <w:t>в школе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 особая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 xml:space="preserve">реализуемая в рамках отдельного учебного курса или мероприятия. </w:t>
      </w:r>
      <w:r>
        <w:t>Это вся школа, открытая 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открывающая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в ее историческом</w:t>
      </w:r>
      <w:r>
        <w:rPr>
          <w:spacing w:val="1"/>
        </w:rPr>
        <w:t xml:space="preserve"> </w:t>
      </w:r>
      <w:r>
        <w:t>и духовном</w:t>
      </w:r>
      <w:r>
        <w:rPr>
          <w:spacing w:val="1"/>
        </w:rPr>
        <w:t xml:space="preserve"> </w:t>
      </w:r>
      <w:r>
        <w:t>величии, широте социальных, культурных, экономических возможностей. Воспитывает весь 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-13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Соответственно</w:t>
      </w:r>
      <w:r>
        <w:rPr>
          <w:spacing w:val="-14"/>
        </w:rPr>
        <w:t xml:space="preserve"> </w:t>
      </w:r>
      <w:r>
        <w:t>и педагогическое</w:t>
      </w:r>
      <w:r>
        <w:rPr>
          <w:spacing w:val="-9"/>
        </w:rPr>
        <w:t xml:space="preserve"> </w:t>
      </w:r>
      <w:r>
        <w:t>управ</w:t>
      </w:r>
      <w:r>
        <w:t>ление</w:t>
      </w:r>
      <w:r>
        <w:rPr>
          <w:spacing w:val="-15"/>
        </w:rPr>
        <w:t xml:space="preserve"> </w:t>
      </w:r>
      <w:r>
        <w:t>воспитанием</w:t>
      </w:r>
      <w:r>
        <w:rPr>
          <w:spacing w:val="-14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охватывать</w:t>
      </w:r>
      <w:r>
        <w:rPr>
          <w:spacing w:val="-13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 сферы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 внешкольную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-1"/>
        </w:rPr>
        <w:t xml:space="preserve"> </w:t>
      </w:r>
      <w:r>
        <w:t>деятельность.</w:t>
      </w:r>
    </w:p>
    <w:p w:rsidR="00110E90" w:rsidRDefault="00110E90">
      <w:p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4" w:firstLine="120"/>
      </w:pPr>
      <w:r>
        <w:lastRenderedPageBreak/>
        <w:t>В реализации Программы принимают участие: педагоги и специалисты школы, обучающиеся,</w:t>
      </w:r>
      <w:r>
        <w:rPr>
          <w:spacing w:val="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специалисты</w:t>
      </w:r>
      <w:r>
        <w:rPr>
          <w:spacing w:val="-3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110E90" w:rsidRDefault="0007444D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общечеловеческих и национальных ценностей, как Человечество, Семья, Родина, Труд, Творчество,</w:t>
      </w:r>
      <w:r>
        <w:rPr>
          <w:spacing w:val="-57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Гражданственность, Долг,</w:t>
      </w:r>
      <w:r>
        <w:rPr>
          <w:spacing w:val="-1"/>
        </w:rPr>
        <w:t xml:space="preserve"> </w:t>
      </w:r>
      <w:r>
        <w:t>Закон,</w:t>
      </w:r>
      <w:r>
        <w:rPr>
          <w:spacing w:val="-4"/>
        </w:rPr>
        <w:t xml:space="preserve"> </w:t>
      </w:r>
      <w:r>
        <w:t>правопорядок</w:t>
      </w:r>
    </w:p>
    <w:p w:rsidR="00110E90" w:rsidRDefault="0007444D">
      <w:pPr>
        <w:pStyle w:val="a3"/>
        <w:spacing w:before="1"/>
      </w:pPr>
      <w:r>
        <w:t>Данная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Патриота:</w:t>
      </w:r>
    </w:p>
    <w:p w:rsidR="00110E90" w:rsidRDefault="0007444D">
      <w:pPr>
        <w:pStyle w:val="a3"/>
        <w:ind w:right="305"/>
      </w:pPr>
      <w:r>
        <w:t>-Организация урочной и внеклассной деятельности, направленной на гражданско-патриотическое,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школьников;</w:t>
      </w:r>
    </w:p>
    <w:p w:rsidR="00110E90" w:rsidRDefault="0007444D">
      <w:pPr>
        <w:pStyle w:val="a3"/>
        <w:ind w:right="302"/>
      </w:pPr>
      <w:r>
        <w:t>-Повышение роли соц</w:t>
      </w:r>
      <w:r>
        <w:t>иально-значимых практик, реализации социальных проектов влияющих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ответственности обучающихся;</w:t>
      </w:r>
    </w:p>
    <w:p w:rsidR="00110E90" w:rsidRDefault="0007444D">
      <w:pPr>
        <w:pStyle w:val="a3"/>
      </w:pPr>
      <w:r>
        <w:t>-Приобщение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военно-прикладным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спорта;</w:t>
      </w:r>
    </w:p>
    <w:p w:rsidR="00110E90" w:rsidRDefault="0007444D">
      <w:pPr>
        <w:pStyle w:val="a3"/>
        <w:ind w:right="310"/>
      </w:pPr>
      <w:r>
        <w:t xml:space="preserve">-Формирование знаний об историческом прошлом </w:t>
      </w:r>
      <w:r>
        <w:t>города, края, страны; повышение потенциала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природоохранной работы</w:t>
      </w:r>
    </w:p>
    <w:p w:rsidR="00110E90" w:rsidRDefault="0007444D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«Патриоты</w:t>
      </w:r>
      <w:r>
        <w:rPr>
          <w:spacing w:val="-2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реализация</w:t>
      </w:r>
    </w:p>
    <w:p w:rsidR="00110E90" w:rsidRDefault="00110E90">
      <w:pPr>
        <w:pStyle w:val="a3"/>
        <w:spacing w:before="5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241"/>
        <w:gridCol w:w="3930"/>
      </w:tblGrid>
      <w:tr w:rsidR="00110E90">
        <w:trPr>
          <w:trHeight w:val="554"/>
        </w:trPr>
        <w:tc>
          <w:tcPr>
            <w:tcW w:w="3140" w:type="dxa"/>
          </w:tcPr>
          <w:p w:rsidR="00110E90" w:rsidRDefault="0007444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41" w:type="dxa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930" w:type="dxa"/>
          </w:tcPr>
          <w:p w:rsidR="00110E90" w:rsidRDefault="0007444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110E90">
        <w:trPr>
          <w:trHeight w:val="3588"/>
        </w:trPr>
        <w:tc>
          <w:tcPr>
            <w:tcW w:w="3140" w:type="dxa"/>
          </w:tcPr>
          <w:p w:rsidR="00110E90" w:rsidRDefault="0007444D"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z w:val="24"/>
              </w:rPr>
              <w:t>Изучение истории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Краеведческая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41" w:type="dxa"/>
          </w:tcPr>
          <w:p w:rsidR="00110E90" w:rsidRDefault="0007444D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 к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культурного и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 России 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3930" w:type="dxa"/>
          </w:tcPr>
          <w:p w:rsidR="00110E90" w:rsidRDefault="0007444D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-Рассмотрение тем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изучаемых 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 обществознание, 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экология, биология, география,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 природоведение,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т.д;</w:t>
            </w:r>
          </w:p>
          <w:p w:rsidR="00110E90" w:rsidRDefault="00110E90">
            <w:pPr>
              <w:pStyle w:val="TableParagraph"/>
              <w:spacing w:before="5"/>
              <w:rPr>
                <w:sz w:val="23"/>
              </w:rPr>
            </w:pPr>
          </w:p>
          <w:p w:rsidR="00110E90" w:rsidRDefault="000744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славы»;</w:t>
            </w:r>
          </w:p>
          <w:p w:rsidR="00110E90" w:rsidRDefault="00110E90">
            <w:pPr>
              <w:pStyle w:val="TableParagraph"/>
              <w:spacing w:before="11"/>
              <w:rPr>
                <w:sz w:val="23"/>
              </w:rPr>
            </w:pPr>
          </w:p>
          <w:p w:rsidR="00110E90" w:rsidRDefault="0007444D">
            <w:pPr>
              <w:pStyle w:val="TableParagraph"/>
              <w:ind w:left="106" w:right="110"/>
              <w:rPr>
                <w:sz w:val="24"/>
              </w:rPr>
            </w:pPr>
            <w:r>
              <w:rPr>
                <w:sz w:val="24"/>
              </w:rPr>
              <w:t>-проект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Югра: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завтра»</w:t>
            </w:r>
          </w:p>
        </w:tc>
      </w:tr>
      <w:tr w:rsidR="00110E90">
        <w:trPr>
          <w:trHeight w:val="6069"/>
        </w:trPr>
        <w:tc>
          <w:tcPr>
            <w:tcW w:w="3140" w:type="dxa"/>
          </w:tcPr>
          <w:p w:rsidR="00110E90" w:rsidRDefault="0007444D">
            <w:pPr>
              <w:pStyle w:val="TableParagraph"/>
              <w:tabs>
                <w:tab w:val="left" w:pos="2232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z w:val="24"/>
              </w:rPr>
              <w:tab/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241" w:type="dxa"/>
          </w:tcPr>
          <w:p w:rsidR="00110E90" w:rsidRDefault="0007444D">
            <w:pPr>
              <w:pStyle w:val="TableParagraph"/>
              <w:tabs>
                <w:tab w:val="left" w:pos="1863"/>
                <w:tab w:val="left" w:pos="2295"/>
                <w:tab w:val="left" w:pos="2345"/>
                <w:tab w:val="left" w:pos="301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судьбам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110E90" w:rsidRDefault="00110E90">
            <w:pPr>
              <w:pStyle w:val="TableParagraph"/>
              <w:spacing w:before="5"/>
              <w:rPr>
                <w:sz w:val="23"/>
              </w:rPr>
            </w:pPr>
          </w:p>
          <w:p w:rsidR="00110E90" w:rsidRDefault="0007444D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110E90" w:rsidRDefault="0007444D">
            <w:pPr>
              <w:pStyle w:val="TableParagraph"/>
              <w:numPr>
                <w:ilvl w:val="0"/>
                <w:numId w:val="71"/>
              </w:numPr>
              <w:tabs>
                <w:tab w:val="left" w:pos="849"/>
                <w:tab w:val="left" w:pos="850"/>
                <w:tab w:val="left" w:pos="2187"/>
                <w:tab w:val="left" w:pos="301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110E90" w:rsidRDefault="0007444D">
            <w:pPr>
              <w:pStyle w:val="TableParagraph"/>
              <w:numPr>
                <w:ilvl w:val="0"/>
                <w:numId w:val="71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110E90" w:rsidRDefault="0007444D">
            <w:pPr>
              <w:pStyle w:val="TableParagraph"/>
              <w:numPr>
                <w:ilvl w:val="0"/>
                <w:numId w:val="71"/>
              </w:numPr>
              <w:tabs>
                <w:tab w:val="left" w:pos="1588"/>
                <w:tab w:val="left" w:pos="1589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популяризация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3930" w:type="dxa"/>
          </w:tcPr>
          <w:p w:rsidR="00110E90" w:rsidRDefault="0007444D">
            <w:pPr>
              <w:pStyle w:val="TableParagraph"/>
              <w:tabs>
                <w:tab w:val="left" w:pos="2321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110E90" w:rsidRDefault="0007444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110E90" w:rsidRDefault="00110E90">
            <w:pPr>
              <w:pStyle w:val="TableParagraph"/>
              <w:spacing w:before="5"/>
              <w:rPr>
                <w:sz w:val="23"/>
              </w:rPr>
            </w:pPr>
          </w:p>
          <w:p w:rsidR="00110E90" w:rsidRDefault="0007444D">
            <w:pPr>
              <w:pStyle w:val="TableParagraph"/>
              <w:tabs>
                <w:tab w:val="left" w:pos="2575"/>
                <w:tab w:val="left" w:pos="2893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z w:val="24"/>
              </w:rPr>
              <w:tab/>
              <w:t>воспитанию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110E90" w:rsidRDefault="0007444D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«Патриоты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110E90" w:rsidRDefault="0007444D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ВеликойОтечественной»;</w:t>
            </w:r>
          </w:p>
          <w:p w:rsidR="00110E90" w:rsidRDefault="0007444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Славы»;</w:t>
            </w:r>
          </w:p>
          <w:p w:rsidR="00110E90" w:rsidRDefault="0007444D">
            <w:pPr>
              <w:pStyle w:val="TableParagraph"/>
              <w:tabs>
                <w:tab w:val="left" w:pos="254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110E90">
        <w:trPr>
          <w:trHeight w:val="830"/>
        </w:trPr>
        <w:tc>
          <w:tcPr>
            <w:tcW w:w="3140" w:type="dxa"/>
          </w:tcPr>
          <w:p w:rsidR="00110E90" w:rsidRDefault="0007444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41" w:type="dxa"/>
          </w:tcPr>
          <w:p w:rsidR="00110E90" w:rsidRDefault="0007444D">
            <w:pPr>
              <w:pStyle w:val="TableParagraph"/>
              <w:tabs>
                <w:tab w:val="left" w:pos="1598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3930" w:type="dxa"/>
          </w:tcPr>
          <w:p w:rsidR="00110E90" w:rsidRDefault="0007444D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</w:p>
        </w:tc>
      </w:tr>
    </w:tbl>
    <w:p w:rsidR="00110E90" w:rsidRDefault="00110E90">
      <w:pPr>
        <w:spacing w:line="276" w:lineRule="exact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241"/>
        <w:gridCol w:w="3930"/>
      </w:tblGrid>
      <w:tr w:rsidR="00110E90">
        <w:trPr>
          <w:trHeight w:val="9934"/>
        </w:trPr>
        <w:tc>
          <w:tcPr>
            <w:tcW w:w="314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110E90" w:rsidRDefault="0007444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110E90" w:rsidRDefault="0007444D">
            <w:pPr>
              <w:pStyle w:val="TableParagraph"/>
              <w:tabs>
                <w:tab w:val="left" w:pos="227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-отработка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массиве;</w:t>
            </w:r>
          </w:p>
          <w:p w:rsidR="00110E90" w:rsidRDefault="0007444D">
            <w:pPr>
              <w:pStyle w:val="TableParagraph"/>
              <w:tabs>
                <w:tab w:val="left" w:pos="254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-пропаганда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0E90" w:rsidRDefault="0007444D">
            <w:pPr>
              <w:pStyle w:val="TableParagraph"/>
              <w:tabs>
                <w:tab w:val="left" w:pos="292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в своем доме,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</w:p>
          <w:p w:rsidR="00110E90" w:rsidRDefault="0007444D">
            <w:pPr>
              <w:pStyle w:val="TableParagraph"/>
              <w:tabs>
                <w:tab w:val="left" w:pos="2002"/>
                <w:tab w:val="left" w:pos="300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приумножить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посильный вклад в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930" w:type="dxa"/>
          </w:tcPr>
          <w:p w:rsidR="00110E90" w:rsidRDefault="0007444D">
            <w:pPr>
              <w:pStyle w:val="TableParagraph"/>
              <w:tabs>
                <w:tab w:val="left" w:pos="2568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10E90" w:rsidRDefault="0007444D">
            <w:pPr>
              <w:pStyle w:val="TableParagraph"/>
              <w:tabs>
                <w:tab w:val="left" w:pos="2472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иродоохранной,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руководителей;</w:t>
            </w:r>
          </w:p>
          <w:p w:rsidR="00110E90" w:rsidRDefault="0007444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сохранить»;</w:t>
            </w:r>
          </w:p>
          <w:p w:rsidR="00110E90" w:rsidRDefault="0007444D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-экологический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моя планета»;</w:t>
            </w:r>
          </w:p>
          <w:p w:rsidR="00110E90" w:rsidRDefault="0007444D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работниками </w:t>
            </w:r>
            <w:r>
              <w:rPr>
                <w:sz w:val="24"/>
              </w:rPr>
              <w:t>краеведческого 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лесничества;</w:t>
            </w:r>
          </w:p>
          <w:p w:rsidR="00110E90" w:rsidRDefault="0007444D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-экскурсии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КОС;</w:t>
            </w:r>
          </w:p>
          <w:p w:rsidR="00110E90" w:rsidRDefault="0007444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тропа»;</w:t>
            </w:r>
          </w:p>
          <w:p w:rsidR="00110E90" w:rsidRDefault="0007444D">
            <w:pPr>
              <w:pStyle w:val="TableParagraph"/>
              <w:tabs>
                <w:tab w:val="left" w:pos="2407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-вклад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110E90" w:rsidRDefault="0007444D">
            <w:pPr>
              <w:pStyle w:val="TableParagraph"/>
              <w:tabs>
                <w:tab w:val="left" w:pos="1483"/>
                <w:tab w:val="left" w:pos="1656"/>
                <w:tab w:val="left" w:pos="1847"/>
                <w:tab w:val="left" w:pos="2711"/>
                <w:tab w:val="left" w:pos="3703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«Эле-лампо-марафон»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электроэнергии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110E90" w:rsidRDefault="00074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110E90" w:rsidRDefault="0007444D">
            <w:pPr>
              <w:pStyle w:val="TableParagraph"/>
              <w:tabs>
                <w:tab w:val="left" w:pos="286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</w:p>
          <w:p w:rsidR="00110E90" w:rsidRDefault="0007444D">
            <w:pPr>
              <w:pStyle w:val="TableParagraph"/>
              <w:ind w:left="106" w:right="1624"/>
              <w:rPr>
                <w:sz w:val="24"/>
              </w:rPr>
            </w:pPr>
            <w:r>
              <w:rPr>
                <w:sz w:val="24"/>
              </w:rPr>
              <w:t>«Энергосбережение»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11 классы)</w:t>
            </w:r>
          </w:p>
          <w:p w:rsidR="00110E90" w:rsidRDefault="0007444D">
            <w:pPr>
              <w:pStyle w:val="TableParagraph"/>
              <w:tabs>
                <w:tab w:val="left" w:pos="1037"/>
                <w:tab w:val="left" w:pos="1191"/>
                <w:tab w:val="left" w:pos="1642"/>
                <w:tab w:val="left" w:pos="1931"/>
                <w:tab w:val="left" w:pos="2840"/>
                <w:tab w:val="left" w:pos="3570"/>
                <w:tab w:val="left" w:pos="3701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энергоресурсов» (1 – 11 классы)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  <w:jc w:val="left"/>
      </w:pPr>
      <w:r>
        <w:t>Программа</w:t>
      </w:r>
      <w:r>
        <w:rPr>
          <w:spacing w:val="54"/>
        </w:rPr>
        <w:t xml:space="preserve"> </w:t>
      </w:r>
      <w:r>
        <w:t>«Духовно-нравственное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школьников»</w:t>
      </w:r>
    </w:p>
    <w:p w:rsidR="00110E90" w:rsidRDefault="00110E90">
      <w:pPr>
        <w:pStyle w:val="a3"/>
        <w:spacing w:before="5" w:after="1"/>
        <w:ind w:left="0"/>
        <w:jc w:val="left"/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8366"/>
      </w:tblGrid>
      <w:tr w:rsidR="00110E90">
        <w:trPr>
          <w:trHeight w:val="830"/>
        </w:trPr>
        <w:tc>
          <w:tcPr>
            <w:tcW w:w="1843" w:type="dxa"/>
          </w:tcPr>
          <w:p w:rsidR="00110E90" w:rsidRDefault="0007444D"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tabs>
                <w:tab w:val="left" w:pos="1337"/>
                <w:tab w:val="left" w:pos="2429"/>
                <w:tab w:val="left" w:pos="3041"/>
                <w:tab w:val="left" w:pos="5781"/>
                <w:tab w:val="left" w:pos="707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духовно-нравственного,</w:t>
            </w:r>
            <w:r>
              <w:rPr>
                <w:sz w:val="24"/>
              </w:rPr>
              <w:tab/>
              <w:t>правового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</w:tr>
      <w:tr w:rsidR="00110E90">
        <w:trPr>
          <w:trHeight w:val="3588"/>
        </w:trPr>
        <w:tc>
          <w:tcPr>
            <w:tcW w:w="1843" w:type="dxa"/>
          </w:tcPr>
          <w:p w:rsidR="00110E90" w:rsidRDefault="0007444D"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70" w:lineRule="exact"/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110E90" w:rsidRDefault="0007444D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110E90" w:rsidRDefault="00110E90">
            <w:pPr>
              <w:pStyle w:val="TableParagraph"/>
              <w:rPr>
                <w:sz w:val="24"/>
              </w:rPr>
            </w:pPr>
          </w:p>
          <w:p w:rsidR="00110E90" w:rsidRDefault="0007444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</w:p>
          <w:p w:rsidR="00110E90" w:rsidRDefault="0007444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10E90" w:rsidRDefault="000744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0E90" w:rsidRDefault="000744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экстремистских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детско-подростковой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10E90" w:rsidRDefault="0007444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10E90" w:rsidRDefault="0007444D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</w:tr>
    </w:tbl>
    <w:p w:rsidR="00110E90" w:rsidRDefault="00110E90">
      <w:pPr>
        <w:spacing w:line="270" w:lineRule="atLeast"/>
        <w:jc w:val="both"/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8366"/>
      </w:tblGrid>
      <w:tr w:rsidR="00110E90">
        <w:trPr>
          <w:trHeight w:val="4968"/>
        </w:trPr>
        <w:tc>
          <w:tcPr>
            <w:tcW w:w="1843" w:type="dxa"/>
          </w:tcPr>
          <w:p w:rsidR="00110E90" w:rsidRDefault="0007444D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29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доли школьников, участвующих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28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 знаний обучающихся о культуре, традициях, обычаях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 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памятникам;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чувства принятия, уважения культуры, традиций, обычаев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основных прав и обязаннос</w:t>
            </w:r>
            <w:r>
              <w:rPr>
                <w:sz w:val="24"/>
              </w:rPr>
              <w:t>тей гражданина; готовность и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уважения к другим народам России и мира и принятие 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межэтническая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33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разрешать конфликты;</w:t>
            </w:r>
          </w:p>
          <w:p w:rsidR="00110E90" w:rsidRDefault="0007444D">
            <w:pPr>
              <w:pStyle w:val="TableParagraph"/>
              <w:numPr>
                <w:ilvl w:val="0"/>
                <w:numId w:val="73"/>
              </w:numPr>
              <w:tabs>
                <w:tab w:val="left" w:pos="324"/>
              </w:tabs>
              <w:ind w:left="323" w:hanging="217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достоинству,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10E90" w:rsidRDefault="0007444D">
            <w:pPr>
              <w:pStyle w:val="TableParagraph"/>
              <w:spacing w:line="274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</w:pP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«Духовно-нравственное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школьников»</w:t>
      </w:r>
    </w:p>
    <w:p w:rsidR="00110E90" w:rsidRDefault="0007444D">
      <w:pPr>
        <w:pStyle w:val="a3"/>
        <w:ind w:right="304"/>
      </w:pPr>
      <w:r>
        <w:t>Концепцией духовно-нравственного воспитания российских школьников определен 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 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-7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принимающий</w:t>
      </w:r>
      <w:r>
        <w:rPr>
          <w:spacing w:val="-7"/>
        </w:rPr>
        <w:t xml:space="preserve"> </w:t>
      </w:r>
      <w:r>
        <w:t>судьбу</w:t>
      </w:r>
      <w:r>
        <w:rPr>
          <w:spacing w:val="-13"/>
        </w:rPr>
        <w:t xml:space="preserve"> </w:t>
      </w:r>
      <w:r>
        <w:t>Отечества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личную,</w:t>
      </w:r>
      <w:r>
        <w:rPr>
          <w:spacing w:val="-5"/>
        </w:rPr>
        <w:t xml:space="preserve"> </w:t>
      </w:r>
      <w:r>
        <w:t>осознающей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 настоящее</w:t>
      </w:r>
      <w:r>
        <w:rPr>
          <w:spacing w:val="1"/>
        </w:rPr>
        <w:t xml:space="preserve"> </w:t>
      </w:r>
      <w:r>
        <w:t>и 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 духовных</w:t>
      </w:r>
      <w:r>
        <w:rPr>
          <w:spacing w:val="1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:rsidR="00110E90" w:rsidRDefault="0007444D">
      <w:pPr>
        <w:pStyle w:val="a3"/>
        <w:ind w:right="298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традиций, ценностей, особых</w:t>
      </w:r>
      <w:r>
        <w:rPr>
          <w:spacing w:val="1"/>
        </w:rPr>
        <w:t xml:space="preserve"> </w:t>
      </w:r>
      <w:r>
        <w:t>форм культу</w:t>
      </w:r>
      <w:r>
        <w:t>рно-исторической, социальной и духовной жизни 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конкретным,</w:t>
      </w:r>
      <w:r>
        <w:rPr>
          <w:spacing w:val="1"/>
        </w:rPr>
        <w:t xml:space="preserve"> </w:t>
      </w:r>
      <w:r>
        <w:t>чувственно-</w:t>
      </w:r>
      <w:r>
        <w:rPr>
          <w:spacing w:val="-57"/>
        </w:rPr>
        <w:t xml:space="preserve"> </w:t>
      </w:r>
      <w:r>
        <w:t>выразительным</w:t>
      </w:r>
      <w:r>
        <w:rPr>
          <w:spacing w:val="37"/>
        </w:rPr>
        <w:t xml:space="preserve"> </w:t>
      </w:r>
      <w:r>
        <w:t>содержанием</w:t>
      </w:r>
      <w:r>
        <w:rPr>
          <w:spacing w:val="95"/>
        </w:rPr>
        <w:t xml:space="preserve"> </w:t>
      </w:r>
      <w:r>
        <w:t>через</w:t>
      </w:r>
      <w:r>
        <w:rPr>
          <w:spacing w:val="98"/>
        </w:rPr>
        <w:t xml:space="preserve"> </w:t>
      </w:r>
      <w:r>
        <w:t>семью,</w:t>
      </w:r>
      <w:r>
        <w:rPr>
          <w:spacing w:val="99"/>
        </w:rPr>
        <w:t xml:space="preserve"> </w:t>
      </w:r>
      <w:r>
        <w:t>родственников,</w:t>
      </w:r>
      <w:r>
        <w:rPr>
          <w:spacing w:val="94"/>
        </w:rPr>
        <w:t xml:space="preserve"> </w:t>
      </w:r>
      <w:r>
        <w:t>друзей,</w:t>
      </w:r>
      <w:r>
        <w:rPr>
          <w:spacing w:val="97"/>
        </w:rPr>
        <w:t xml:space="preserve"> </w:t>
      </w:r>
      <w:r>
        <w:t>школу,</w:t>
      </w:r>
      <w:r>
        <w:rPr>
          <w:spacing w:val="97"/>
        </w:rPr>
        <w:t xml:space="preserve"> </w:t>
      </w:r>
      <w:r>
        <w:t>природную</w:t>
      </w:r>
      <w:r>
        <w:rPr>
          <w:spacing w:val="97"/>
        </w:rPr>
        <w:t xml:space="preserve"> </w:t>
      </w:r>
      <w:r>
        <w:t>среду</w:t>
      </w:r>
      <w:r>
        <w:rPr>
          <w:spacing w:val="-58"/>
        </w:rPr>
        <w:t xml:space="preserve"> </w:t>
      </w:r>
      <w:r>
        <w:t xml:space="preserve">и социальное окружение понятия </w:t>
      </w:r>
      <w:r>
        <w:t>«Родная земля», «Отечество», «Малая Родина». Более высокая</w:t>
      </w:r>
      <w:r>
        <w:rPr>
          <w:spacing w:val="1"/>
        </w:rPr>
        <w:t xml:space="preserve"> </w:t>
      </w:r>
      <w:r>
        <w:t>ступень духовно-нравственного развития россиянина — принятие культуры и духовных традиций</w:t>
      </w:r>
      <w:r>
        <w:rPr>
          <w:spacing w:val="1"/>
        </w:rPr>
        <w:t xml:space="preserve"> </w:t>
      </w:r>
      <w:r>
        <w:t>народа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народов,</w:t>
      </w:r>
      <w:r>
        <w:rPr>
          <w:spacing w:val="46"/>
        </w:rPr>
        <w:t xml:space="preserve"> </w:t>
      </w:r>
      <w:r>
        <w:t>в среде</w:t>
      </w:r>
      <w:r>
        <w:rPr>
          <w:spacing w:val="46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родился</w:t>
      </w:r>
      <w:r>
        <w:rPr>
          <w:spacing w:val="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47"/>
        </w:rPr>
        <w:t xml:space="preserve"> </w:t>
      </w:r>
      <w:r>
        <w:t>жить.</w:t>
      </w:r>
      <w:r>
        <w:rPr>
          <w:spacing w:val="47"/>
        </w:rPr>
        <w:t xml:space="preserve"> </w:t>
      </w:r>
      <w:r>
        <w:t>Российскую</w:t>
      </w:r>
      <w:r>
        <w:rPr>
          <w:spacing w:val="47"/>
        </w:rPr>
        <w:t xml:space="preserve"> </w:t>
      </w:r>
      <w:r>
        <w:t>идентичность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культуру</w:t>
      </w:r>
      <w:r>
        <w:rPr>
          <w:spacing w:val="-14"/>
        </w:rPr>
        <w:t xml:space="preserve"> </w:t>
      </w:r>
      <w:r>
        <w:rPr>
          <w:spacing w:val="-1"/>
        </w:rPr>
        <w:t>можно</w:t>
      </w:r>
      <w:r>
        <w:rPr>
          <w:spacing w:val="-10"/>
        </w:rPr>
        <w:t xml:space="preserve"> </w:t>
      </w:r>
      <w:r>
        <w:rPr>
          <w:spacing w:val="-1"/>
        </w:rPr>
        <w:t>сравнить</w:t>
      </w:r>
      <w:r>
        <w:rPr>
          <w:spacing w:val="-8"/>
        </w:rPr>
        <w:t xml:space="preserve"> </w:t>
      </w:r>
      <w:r>
        <w:rPr>
          <w:spacing w:val="-1"/>
        </w:rPr>
        <w:t>со</w:t>
      </w:r>
      <w:r>
        <w:rPr>
          <w:spacing w:val="3"/>
        </w:rPr>
        <w:t xml:space="preserve"> </w:t>
      </w:r>
      <w:r>
        <w:rPr>
          <w:spacing w:val="-1"/>
        </w:rPr>
        <w:t>стволом</w:t>
      </w:r>
      <w:r>
        <w:rPr>
          <w:spacing w:val="-10"/>
        </w:rPr>
        <w:t xml:space="preserve"> </w:t>
      </w:r>
      <w:r>
        <w:rPr>
          <w:spacing w:val="-1"/>
        </w:rPr>
        <w:t>могучего</w:t>
      </w:r>
      <w:r>
        <w:rPr>
          <w:spacing w:val="-9"/>
        </w:rPr>
        <w:t xml:space="preserve"> </w:t>
      </w:r>
      <w:r>
        <w:t>дерева,</w:t>
      </w:r>
      <w:r>
        <w:rPr>
          <w:spacing w:val="-9"/>
        </w:rPr>
        <w:t xml:space="preserve"> </w:t>
      </w:r>
      <w:r>
        <w:t>корни</w:t>
      </w:r>
      <w:r>
        <w:rPr>
          <w:spacing w:val="-9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образуют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России. Нельзя стать россиянином, не будучи укоренным в тех этнических традициях, к которым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 факту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 факту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 определенной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достигается в процессе развития личности, ее духовно-нравственного, гражданского,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9"/>
        </w:rPr>
        <w:t xml:space="preserve"> </w:t>
      </w:r>
      <w:r>
        <w:t>воспитания.</w:t>
      </w:r>
      <w:r>
        <w:rPr>
          <w:spacing w:val="-9"/>
        </w:rPr>
        <w:t xml:space="preserve"> </w:t>
      </w:r>
      <w:r>
        <w:t>Россиянином</w:t>
      </w:r>
      <w:r>
        <w:rPr>
          <w:spacing w:val="-10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человек,</w:t>
      </w:r>
      <w:r>
        <w:rPr>
          <w:spacing w:val="-9"/>
        </w:rPr>
        <w:t xml:space="preserve"> </w:t>
      </w:r>
      <w:r>
        <w:t>осваивающий</w:t>
      </w:r>
      <w:r>
        <w:rPr>
          <w:spacing w:val="-8"/>
        </w:rPr>
        <w:t xml:space="preserve"> </w:t>
      </w:r>
      <w:r>
        <w:t>культур</w:t>
      </w:r>
      <w:r>
        <w:t>ные</w:t>
      </w:r>
      <w:r>
        <w:rPr>
          <w:spacing w:val="-9"/>
        </w:rPr>
        <w:t xml:space="preserve"> </w:t>
      </w:r>
      <w:r>
        <w:t>богатства</w:t>
      </w:r>
      <w:r>
        <w:rPr>
          <w:spacing w:val="-58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их значимость,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 единство</w:t>
      </w:r>
      <w:r>
        <w:rPr>
          <w:spacing w:val="1"/>
        </w:rPr>
        <w:t xml:space="preserve"> </w:t>
      </w:r>
      <w:r>
        <w:t>в судьбе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Открытость миру, толерантность к другим культурам — важная ступень и характеристика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гражданина</w:t>
      </w:r>
      <w:r>
        <w:rPr>
          <w:spacing w:val="-1"/>
        </w:rPr>
        <w:t xml:space="preserve"> </w:t>
      </w:r>
      <w:r>
        <w:t>России.</w:t>
      </w:r>
    </w:p>
    <w:p w:rsidR="00110E90" w:rsidRDefault="0007444D">
      <w:pPr>
        <w:pStyle w:val="a3"/>
        <w:ind w:right="1808"/>
      </w:pPr>
      <w:r>
        <w:t xml:space="preserve">Основные направления </w:t>
      </w:r>
      <w:r>
        <w:t>программы «Духовно-нравственное воспитание школьников»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реализация</w:t>
      </w:r>
    </w:p>
    <w:p w:rsidR="00110E90" w:rsidRDefault="00110E90">
      <w:pPr>
        <w:pStyle w:val="a3"/>
        <w:spacing w:before="5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3392"/>
        <w:gridCol w:w="4537"/>
      </w:tblGrid>
      <w:tr w:rsidR="00110E90">
        <w:trPr>
          <w:trHeight w:val="553"/>
        </w:trPr>
        <w:tc>
          <w:tcPr>
            <w:tcW w:w="2246" w:type="dxa"/>
          </w:tcPr>
          <w:p w:rsidR="00110E90" w:rsidRDefault="0007444D">
            <w:pPr>
              <w:pStyle w:val="TableParagraph"/>
              <w:spacing w:line="276" w:lineRule="exact"/>
              <w:ind w:left="110" w:right="73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92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110E90">
        <w:trPr>
          <w:trHeight w:val="1932"/>
        </w:trPr>
        <w:tc>
          <w:tcPr>
            <w:tcW w:w="2246" w:type="dxa"/>
          </w:tcPr>
          <w:p w:rsidR="00110E90" w:rsidRDefault="0007444D">
            <w:pPr>
              <w:pStyle w:val="TableParagraph"/>
              <w:ind w:left="110" w:right="735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3392" w:type="dxa"/>
          </w:tcPr>
          <w:p w:rsidR="00110E90" w:rsidRDefault="0007444D">
            <w:pPr>
              <w:pStyle w:val="TableParagraph"/>
              <w:numPr>
                <w:ilvl w:val="0"/>
                <w:numId w:val="74"/>
              </w:numPr>
              <w:tabs>
                <w:tab w:val="left" w:pos="907"/>
                <w:tab w:val="left" w:pos="908"/>
                <w:tab w:val="left" w:pos="2144"/>
                <w:tab w:val="left" w:pos="2354"/>
                <w:tab w:val="left" w:pos="316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представлений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0E90" w:rsidRDefault="0007444D">
            <w:pPr>
              <w:pStyle w:val="TableParagraph"/>
              <w:numPr>
                <w:ilvl w:val="0"/>
                <w:numId w:val="74"/>
              </w:numPr>
              <w:tabs>
                <w:tab w:val="left" w:pos="380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numPr>
                <w:ilvl w:val="0"/>
                <w:numId w:val="75"/>
              </w:numPr>
              <w:tabs>
                <w:tab w:val="left" w:pos="38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110E90" w:rsidRDefault="0007444D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курса «Основы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этики»;</w:t>
            </w:r>
          </w:p>
          <w:p w:rsidR="00110E90" w:rsidRDefault="0007444D">
            <w:pPr>
              <w:pStyle w:val="TableParagraph"/>
              <w:numPr>
                <w:ilvl w:val="0"/>
                <w:numId w:val="75"/>
              </w:numPr>
              <w:tabs>
                <w:tab w:val="left" w:pos="642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</w:tr>
    </w:tbl>
    <w:p w:rsidR="00110E90" w:rsidRDefault="00110E90">
      <w:pPr>
        <w:spacing w:line="270" w:lineRule="atLeast"/>
        <w:jc w:val="both"/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3392"/>
        <w:gridCol w:w="4537"/>
      </w:tblGrid>
      <w:tr w:rsidR="00110E90">
        <w:trPr>
          <w:trHeight w:val="3312"/>
        </w:trPr>
        <w:tc>
          <w:tcPr>
            <w:tcW w:w="2246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392" w:type="dxa"/>
          </w:tcPr>
          <w:p w:rsidR="00110E90" w:rsidRDefault="0007444D">
            <w:pPr>
              <w:pStyle w:val="TableParagraph"/>
              <w:tabs>
                <w:tab w:val="left" w:pos="202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духовным,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(наследию)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0E90" w:rsidRDefault="0007444D">
            <w:pPr>
              <w:pStyle w:val="TableParagraph"/>
              <w:numPr>
                <w:ilvl w:val="0"/>
                <w:numId w:val="76"/>
              </w:numPr>
              <w:tabs>
                <w:tab w:val="left" w:pos="402"/>
                <w:tab w:val="left" w:pos="237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:rsidR="00110E90" w:rsidRDefault="0007444D">
            <w:pPr>
              <w:pStyle w:val="TableParagraph"/>
              <w:tabs>
                <w:tab w:val="left" w:pos="2470"/>
              </w:tabs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0E90" w:rsidRDefault="0007444D">
            <w:pPr>
              <w:pStyle w:val="TableParagraph"/>
              <w:numPr>
                <w:ilvl w:val="0"/>
                <w:numId w:val="76"/>
              </w:numPr>
              <w:tabs>
                <w:tab w:val="left" w:pos="272"/>
                <w:tab w:val="left" w:pos="21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идентичности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учащимися</w:t>
            </w:r>
          </w:p>
          <w:p w:rsidR="00110E90" w:rsidRDefault="0007444D">
            <w:pPr>
              <w:pStyle w:val="TableParagraph"/>
              <w:tabs>
                <w:tab w:val="left" w:pos="2278"/>
              </w:tabs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10E90" w:rsidRDefault="0007444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проект «Дни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110E90" w:rsidRDefault="0007444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форма»;</w:t>
            </w:r>
          </w:p>
          <w:p w:rsidR="00110E90" w:rsidRDefault="0007444D">
            <w:pPr>
              <w:pStyle w:val="TableParagraph"/>
              <w:numPr>
                <w:ilvl w:val="0"/>
                <w:numId w:val="77"/>
              </w:numPr>
              <w:tabs>
                <w:tab w:val="left" w:pos="2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 посвященные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110E90">
        <w:trPr>
          <w:trHeight w:val="3588"/>
        </w:trPr>
        <w:tc>
          <w:tcPr>
            <w:tcW w:w="2246" w:type="dxa"/>
          </w:tcPr>
          <w:p w:rsidR="00110E90" w:rsidRDefault="0007444D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>Ступени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3392" w:type="dxa"/>
          </w:tcPr>
          <w:p w:rsidR="00110E90" w:rsidRDefault="0007444D">
            <w:pPr>
              <w:pStyle w:val="TableParagraph"/>
              <w:numPr>
                <w:ilvl w:val="0"/>
                <w:numId w:val="78"/>
              </w:numPr>
              <w:tabs>
                <w:tab w:val="left" w:pos="361"/>
                <w:tab w:val="left" w:pos="31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толерантности;</w:t>
            </w:r>
          </w:p>
          <w:p w:rsidR="00110E90" w:rsidRDefault="0007444D">
            <w:pPr>
              <w:pStyle w:val="TableParagraph"/>
              <w:numPr>
                <w:ilvl w:val="0"/>
                <w:numId w:val="78"/>
              </w:numPr>
              <w:tabs>
                <w:tab w:val="left" w:pos="3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мнению;</w:t>
            </w:r>
          </w:p>
          <w:p w:rsidR="00110E90" w:rsidRDefault="0007444D">
            <w:pPr>
              <w:pStyle w:val="TableParagraph"/>
              <w:numPr>
                <w:ilvl w:val="0"/>
                <w:numId w:val="78"/>
              </w:numPr>
              <w:tabs>
                <w:tab w:val="left" w:pos="42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традициям, обычаям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110E90" w:rsidRDefault="0007444D">
            <w:pPr>
              <w:pStyle w:val="TableParagraph"/>
              <w:numPr>
                <w:ilvl w:val="0"/>
                <w:numId w:val="78"/>
              </w:numPr>
              <w:tabs>
                <w:tab w:val="left" w:pos="1819"/>
                <w:tab w:val="left" w:pos="1820"/>
              </w:tabs>
              <w:ind w:left="1819" w:hanging="1712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</w:p>
          <w:p w:rsidR="00110E90" w:rsidRDefault="0007444D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этнокультурному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numPr>
                <w:ilvl w:val="0"/>
                <w:numId w:val="79"/>
              </w:numPr>
              <w:tabs>
                <w:tab w:val="left" w:pos="25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 xml:space="preserve"> курса «Основы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этики»;</w:t>
            </w:r>
          </w:p>
          <w:p w:rsidR="00110E90" w:rsidRDefault="0007444D">
            <w:pPr>
              <w:pStyle w:val="TableParagraph"/>
              <w:numPr>
                <w:ilvl w:val="0"/>
                <w:numId w:val="79"/>
              </w:numPr>
              <w:tabs>
                <w:tab w:val="left" w:pos="914"/>
                <w:tab w:val="left" w:pos="915"/>
                <w:tab w:val="left" w:pos="303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толерантности;</w:t>
            </w:r>
          </w:p>
          <w:p w:rsidR="00110E90" w:rsidRDefault="0007444D">
            <w:pPr>
              <w:pStyle w:val="TableParagraph"/>
              <w:numPr>
                <w:ilvl w:val="0"/>
                <w:numId w:val="79"/>
              </w:numPr>
              <w:tabs>
                <w:tab w:val="left" w:pos="37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110E90" w:rsidRDefault="0007444D">
            <w:pPr>
              <w:pStyle w:val="TableParagraph"/>
              <w:numPr>
                <w:ilvl w:val="0"/>
                <w:numId w:val="79"/>
              </w:numPr>
              <w:tabs>
                <w:tab w:val="left" w:pos="30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проект «Праздники, </w:t>
            </w:r>
            <w:r>
              <w:rPr>
                <w:sz w:val="24"/>
              </w:rPr>
              <w:t>традиции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110E90" w:rsidRDefault="0007444D">
            <w:pPr>
              <w:pStyle w:val="TableParagraph"/>
              <w:numPr>
                <w:ilvl w:val="0"/>
                <w:numId w:val="79"/>
              </w:numPr>
              <w:tabs>
                <w:tab w:val="left" w:pos="35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110E90" w:rsidRDefault="0007444D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spacing w:line="261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толерантности».</w:t>
            </w:r>
          </w:p>
        </w:tc>
      </w:tr>
      <w:tr w:rsidR="00110E90">
        <w:trPr>
          <w:trHeight w:val="6348"/>
        </w:trPr>
        <w:tc>
          <w:tcPr>
            <w:tcW w:w="2246" w:type="dxa"/>
          </w:tcPr>
          <w:p w:rsidR="00110E90" w:rsidRDefault="0007444D">
            <w:pPr>
              <w:pStyle w:val="TableParagraph"/>
              <w:ind w:left="110" w:right="189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законопослушного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392" w:type="dxa"/>
          </w:tcPr>
          <w:p w:rsidR="00110E90" w:rsidRDefault="0007444D">
            <w:pPr>
              <w:pStyle w:val="TableParagraph"/>
              <w:numPr>
                <w:ilvl w:val="0"/>
                <w:numId w:val="80"/>
              </w:numPr>
              <w:tabs>
                <w:tab w:val="left" w:pos="366"/>
                <w:tab w:val="left" w:pos="1801"/>
                <w:tab w:val="left" w:pos="196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гражданской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ответственности;</w:t>
            </w:r>
          </w:p>
          <w:p w:rsidR="00110E90" w:rsidRDefault="0007444D">
            <w:pPr>
              <w:pStyle w:val="TableParagraph"/>
              <w:numPr>
                <w:ilvl w:val="0"/>
                <w:numId w:val="80"/>
              </w:numPr>
              <w:tabs>
                <w:tab w:val="left" w:pos="1831"/>
                <w:tab w:val="left" w:pos="1832"/>
              </w:tabs>
              <w:ind w:left="1831" w:hanging="172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  <w:p w:rsidR="00110E90" w:rsidRDefault="0007444D">
            <w:pPr>
              <w:pStyle w:val="TableParagraph"/>
              <w:tabs>
                <w:tab w:val="left" w:pos="315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безнадзорности,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0E90" w:rsidRDefault="0007444D">
            <w:pPr>
              <w:pStyle w:val="TableParagraph"/>
              <w:numPr>
                <w:ilvl w:val="0"/>
                <w:numId w:val="80"/>
              </w:numPr>
              <w:tabs>
                <w:tab w:val="left" w:pos="316"/>
                <w:tab w:val="left" w:pos="1739"/>
                <w:tab w:val="left" w:pos="250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Закону,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правопорядку,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110E90" w:rsidRDefault="0007444D">
            <w:pPr>
              <w:pStyle w:val="TableParagraph"/>
              <w:numPr>
                <w:ilvl w:val="0"/>
                <w:numId w:val="80"/>
              </w:numPr>
              <w:tabs>
                <w:tab w:val="left" w:pos="29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к правам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среди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110E90" w:rsidRDefault="0007444D">
            <w:pPr>
              <w:pStyle w:val="TableParagraph"/>
              <w:numPr>
                <w:ilvl w:val="0"/>
                <w:numId w:val="80"/>
              </w:numPr>
              <w:tabs>
                <w:tab w:val="left" w:pos="304"/>
                <w:tab w:val="left" w:pos="1046"/>
                <w:tab w:val="left" w:pos="1499"/>
                <w:tab w:val="left" w:pos="315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110E90" w:rsidRDefault="0007444D">
            <w:pPr>
              <w:pStyle w:val="TableParagraph"/>
              <w:tabs>
                <w:tab w:val="left" w:pos="2219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асоциального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1147"/>
                <w:tab w:val="left" w:pos="1148"/>
                <w:tab w:val="left" w:pos="3270"/>
              </w:tabs>
              <w:spacing w:line="270" w:lineRule="exact"/>
              <w:ind w:left="1147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</w:p>
          <w:p w:rsidR="00110E90" w:rsidRDefault="0007444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«Законопослушный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гражданин»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«Подросток»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мероприятий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календарным планом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4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просвещения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«Родительско-педагогического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патруля»;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10E90" w:rsidRDefault="0007444D">
            <w:pPr>
              <w:pStyle w:val="TableParagraph"/>
              <w:numPr>
                <w:ilvl w:val="0"/>
                <w:numId w:val="81"/>
              </w:numPr>
              <w:tabs>
                <w:tab w:val="left" w:pos="366"/>
                <w:tab w:val="left" w:pos="1883"/>
                <w:tab w:val="left" w:pos="28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10E90" w:rsidRDefault="0007444D">
            <w:pPr>
              <w:pStyle w:val="TableParagraph"/>
              <w:spacing w:before="1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гражданина»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  <w:jc w:val="left"/>
      </w:pPr>
      <w:r>
        <w:t>Программа</w:t>
      </w:r>
      <w:r>
        <w:rPr>
          <w:spacing w:val="56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успеха»</w:t>
      </w:r>
    </w:p>
    <w:p w:rsidR="00110E90" w:rsidRDefault="00110E90">
      <w:pPr>
        <w:pStyle w:val="a3"/>
        <w:spacing w:before="5" w:after="1"/>
        <w:ind w:left="0"/>
        <w:jc w:val="left"/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8366"/>
      </w:tblGrid>
      <w:tr w:rsidR="00110E90">
        <w:trPr>
          <w:trHeight w:val="551"/>
        </w:trPr>
        <w:tc>
          <w:tcPr>
            <w:tcW w:w="1990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110E90">
        <w:trPr>
          <w:trHeight w:val="551"/>
        </w:trPr>
        <w:tc>
          <w:tcPr>
            <w:tcW w:w="1990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line="270" w:lineRule="exact"/>
              <w:ind w:hanging="12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подростка;</w:t>
            </w:r>
          </w:p>
          <w:p w:rsidR="00110E90" w:rsidRDefault="0007444D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line="261" w:lineRule="exact"/>
              <w:ind w:left="239" w:hanging="1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</w:tbl>
    <w:p w:rsidR="00110E90" w:rsidRDefault="00110E90">
      <w:pPr>
        <w:spacing w:line="261" w:lineRule="exact"/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8366"/>
      </w:tblGrid>
      <w:tr w:rsidR="00110E90">
        <w:trPr>
          <w:trHeight w:val="5242"/>
        </w:trPr>
        <w:tc>
          <w:tcPr>
            <w:tcW w:w="199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 в современном обществе на основе консолидации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и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ind w:right="10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Школа»;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55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адаптироваться в современном мире, совершенствовать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талант, навыки самоопределения;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</w:t>
            </w:r>
            <w:r>
              <w:rPr>
                <w:sz w:val="24"/>
              </w:rPr>
              <w:t>стков;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самоуправлении;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институте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35"/>
              </w:tabs>
              <w:ind w:right="1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личности, 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государства;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10E90" w:rsidRDefault="0007444D">
            <w:pPr>
              <w:pStyle w:val="TableParagraph"/>
              <w:numPr>
                <w:ilvl w:val="0"/>
                <w:numId w:val="83"/>
              </w:numPr>
              <w:tabs>
                <w:tab w:val="left" w:pos="269"/>
              </w:tabs>
              <w:spacing w:line="276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выявление,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разносторонних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110E90">
        <w:trPr>
          <w:trHeight w:val="7730"/>
        </w:trPr>
        <w:tc>
          <w:tcPr>
            <w:tcW w:w="1990" w:type="dxa"/>
          </w:tcPr>
          <w:p w:rsidR="00110E90" w:rsidRDefault="0007444D">
            <w:pPr>
              <w:pStyle w:val="TableParagraph"/>
              <w:ind w:left="107" w:right="639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366" w:type="dxa"/>
          </w:tcPr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 способность к участию в школьном самоуправлении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компетенций (дежурство в школе и классе, участие в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«НДШ»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т.д.);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307"/>
                <w:tab w:val="left" w:pos="298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z w:val="24"/>
              </w:rPr>
              <w:tab/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общественно-полезной 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71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инициативности;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303"/>
                <w:tab w:val="left" w:pos="814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города;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7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Творчество);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74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вожатских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среднего-старшего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учениками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организация шефских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Покачи;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393"/>
                <w:tab w:val="left" w:pos="394"/>
                <w:tab w:val="left" w:pos="1760"/>
                <w:tab w:val="left" w:pos="2923"/>
                <w:tab w:val="left" w:pos="4129"/>
                <w:tab w:val="left" w:pos="5561"/>
                <w:tab w:val="left" w:pos="642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ролей,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34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377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осознанный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395"/>
                <w:tab w:val="left" w:pos="396"/>
                <w:tab w:val="left" w:pos="1839"/>
                <w:tab w:val="left" w:pos="3683"/>
                <w:tab w:val="left" w:pos="4595"/>
                <w:tab w:val="left" w:pos="4909"/>
                <w:tab w:val="left" w:pos="6329"/>
                <w:tab w:val="left" w:pos="8122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городскими</w:t>
            </w:r>
            <w:r>
              <w:rPr>
                <w:sz w:val="24"/>
              </w:rPr>
              <w:tab/>
              <w:t>предприятиями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110E90" w:rsidRDefault="0007444D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</w:pP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успеха»</w:t>
      </w:r>
    </w:p>
    <w:p w:rsidR="00110E90" w:rsidRDefault="0007444D">
      <w:pPr>
        <w:pStyle w:val="a3"/>
        <w:ind w:right="303"/>
      </w:pPr>
      <w:r>
        <w:t>В школе существенно возрастает значение программ социализации школьников. В пространство</w:t>
      </w:r>
      <w:r>
        <w:rPr>
          <w:spacing w:val="1"/>
        </w:rPr>
        <w:t xml:space="preserve"> </w:t>
      </w:r>
      <w:r>
        <w:t>духовно-нравственного развития ученика дополнительно включаются такие социальные субъекты,</w:t>
      </w:r>
      <w:r>
        <w:rPr>
          <w:spacing w:val="1"/>
        </w:rPr>
        <w:t xml:space="preserve"> </w:t>
      </w:r>
      <w:r>
        <w:t>как традиционные российские религиозные организации, нац</w:t>
      </w:r>
      <w:r>
        <w:t>ионально-культурные, ветеранские,</w:t>
      </w:r>
      <w:r>
        <w:rPr>
          <w:spacing w:val="1"/>
        </w:rPr>
        <w:t xml:space="preserve"> </w:t>
      </w:r>
      <w:r>
        <w:t>военно-патриотические,</w:t>
      </w:r>
      <w:r>
        <w:rPr>
          <w:spacing w:val="32"/>
        </w:rPr>
        <w:t xml:space="preserve"> </w:t>
      </w:r>
      <w:r>
        <w:t>экологические</w:t>
      </w:r>
      <w:r>
        <w:rPr>
          <w:spacing w:val="32"/>
        </w:rPr>
        <w:t xml:space="preserve"> </w:t>
      </w:r>
      <w:r>
        <w:t>и иные</w:t>
      </w:r>
      <w:r>
        <w:rPr>
          <w:spacing w:val="32"/>
        </w:rPr>
        <w:t xml:space="preserve"> </w:t>
      </w:r>
      <w:r>
        <w:t>общественные</w:t>
      </w:r>
      <w:r>
        <w:rPr>
          <w:spacing w:val="30"/>
        </w:rPr>
        <w:t xml:space="preserve"> </w:t>
      </w:r>
      <w:r>
        <w:t>организации,</w:t>
      </w:r>
      <w:r>
        <w:rPr>
          <w:spacing w:val="35"/>
        </w:rPr>
        <w:t xml:space="preserve"> </w:t>
      </w:r>
      <w:r>
        <w:t>учреждения</w:t>
      </w:r>
      <w:r>
        <w:rPr>
          <w:spacing w:val="3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спорта,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и молодежные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 присвоении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ценностей</w:t>
      </w:r>
      <w:r>
        <w:rPr>
          <w:spacing w:val="9"/>
        </w:rPr>
        <w:t xml:space="preserve"> </w:t>
      </w:r>
      <w:r>
        <w:t>большую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начинают</w:t>
      </w:r>
      <w:r>
        <w:rPr>
          <w:spacing w:val="7"/>
        </w:rPr>
        <w:t xml:space="preserve"> </w:t>
      </w:r>
      <w:r>
        <w:t>и</w:t>
      </w:r>
      <w:r>
        <w:t>грать</w:t>
      </w:r>
      <w:r>
        <w:rPr>
          <w:spacing w:val="10"/>
        </w:rPr>
        <w:t xml:space="preserve"> </w:t>
      </w:r>
      <w:r>
        <w:t>социальные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культурные</w:t>
      </w:r>
      <w:r>
        <w:rPr>
          <w:spacing w:val="7"/>
        </w:rPr>
        <w:t xml:space="preserve"> </w:t>
      </w:r>
      <w:r>
        <w:t>практики,</w:t>
      </w:r>
    </w:p>
    <w:p w:rsidR="00110E90" w:rsidRDefault="00110E90">
      <w:p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4"/>
      </w:pPr>
      <w:r>
        <w:lastRenderedPageBreak/>
        <w:t>предусматривающиеучастие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8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округа.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rPr>
          <w:spacing w:val="-1"/>
        </w:rPr>
        <w:t>социального</w:t>
      </w:r>
      <w:r>
        <w:rPr>
          <w:spacing w:val="-10"/>
        </w:rPr>
        <w:t xml:space="preserve"> </w:t>
      </w:r>
      <w:r>
        <w:rPr>
          <w:spacing w:val="-1"/>
        </w:rPr>
        <w:t>успеха»</w:t>
      </w:r>
      <w:r>
        <w:rPr>
          <w:spacing w:val="-17"/>
        </w:rPr>
        <w:t xml:space="preserve"> </w:t>
      </w:r>
      <w:r>
        <w:rPr>
          <w:spacing w:val="-1"/>
        </w:rPr>
        <w:t>включена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«школа —</w:t>
      </w:r>
      <w:r>
        <w:rPr>
          <w:spacing w:val="-10"/>
        </w:rPr>
        <w:t xml:space="preserve"> </w:t>
      </w:r>
      <w:r>
        <w:t>семья —</w:t>
      </w:r>
      <w:r>
        <w:rPr>
          <w:spacing w:val="-57"/>
        </w:rPr>
        <w:t xml:space="preserve"> </w:t>
      </w:r>
      <w:r>
        <w:t>социум».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spacing w:before="1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успеха»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реализация</w:t>
      </w:r>
    </w:p>
    <w:p w:rsidR="00110E90" w:rsidRDefault="00110E90">
      <w:pPr>
        <w:pStyle w:val="a3"/>
        <w:spacing w:before="5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553"/>
        </w:trPr>
        <w:tc>
          <w:tcPr>
            <w:tcW w:w="1951" w:type="dxa"/>
          </w:tcPr>
          <w:p w:rsidR="00110E90" w:rsidRDefault="0007444D">
            <w:pPr>
              <w:pStyle w:val="TableParagraph"/>
              <w:spacing w:line="276" w:lineRule="exact"/>
              <w:ind w:left="110" w:right="44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110E90">
        <w:trPr>
          <w:trHeight w:val="2207"/>
        </w:trPr>
        <w:tc>
          <w:tcPr>
            <w:tcW w:w="1951" w:type="dxa"/>
            <w:tcBorders>
              <w:bottom w:val="nil"/>
            </w:tcBorders>
          </w:tcPr>
          <w:p w:rsidR="00110E90" w:rsidRDefault="0007444D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НДШ,</w:t>
            </w:r>
          </w:p>
          <w:p w:rsidR="00110E90" w:rsidRDefault="0007444D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самоуправления</w:t>
            </w:r>
          </w:p>
        </w:tc>
        <w:tc>
          <w:tcPr>
            <w:tcW w:w="3404" w:type="dxa"/>
            <w:tcBorders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1120"/>
                <w:tab w:val="left" w:pos="2276"/>
                <w:tab w:val="left" w:pos="253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образованной,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 в 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ум,</w:t>
            </w:r>
            <w:r>
              <w:rPr>
                <w:sz w:val="24"/>
              </w:rPr>
              <w:tab/>
              <w:t>талант,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</w:tc>
        <w:tc>
          <w:tcPr>
            <w:tcW w:w="482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110E90" w:rsidRDefault="00110E90">
            <w:pPr>
              <w:pStyle w:val="TableParagraph"/>
              <w:rPr>
                <w:sz w:val="24"/>
              </w:rPr>
            </w:pPr>
          </w:p>
          <w:p w:rsidR="00110E90" w:rsidRDefault="0007444D">
            <w:pPr>
              <w:pStyle w:val="TableParagraph"/>
              <w:tabs>
                <w:tab w:val="left" w:pos="1019"/>
                <w:tab w:val="left" w:pos="2160"/>
                <w:tab w:val="left" w:pos="331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-цикл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«Школа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актива»;</w:t>
            </w:r>
          </w:p>
          <w:p w:rsidR="00110E90" w:rsidRDefault="00110E90">
            <w:pPr>
              <w:pStyle w:val="TableParagraph"/>
              <w:rPr>
                <w:sz w:val="24"/>
              </w:rPr>
            </w:pPr>
          </w:p>
          <w:p w:rsidR="00110E90" w:rsidRDefault="0007444D">
            <w:pPr>
              <w:pStyle w:val="TableParagraph"/>
              <w:tabs>
                <w:tab w:val="left" w:pos="276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флеш-мобовских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акций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z w:val="24"/>
              </w:rPr>
              <w:tab/>
              <w:t>участников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ШДО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«НДШ»;</w:t>
            </w:r>
          </w:p>
        </w:tc>
      </w:tr>
      <w:tr w:rsidR="00110E90">
        <w:trPr>
          <w:trHeight w:val="827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14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подростков;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spacing w:before="6"/>
              <w:rPr>
                <w:sz w:val="23"/>
              </w:rPr>
            </w:pP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вожатый»;</w:t>
            </w:r>
          </w:p>
        </w:tc>
      </w:tr>
      <w:tr w:rsidR="00110E90">
        <w:trPr>
          <w:trHeight w:val="27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коллектив»;</w:t>
            </w:r>
          </w:p>
        </w:tc>
      </w:tr>
      <w:tr w:rsidR="00110E90">
        <w:trPr>
          <w:trHeight w:val="827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пространства;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spacing w:before="6"/>
              <w:rPr>
                <w:sz w:val="23"/>
              </w:rPr>
            </w:pP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</w:p>
        </w:tc>
      </w:tr>
      <w:tr w:rsidR="00110E90">
        <w:trPr>
          <w:trHeight w:val="1380"/>
        </w:trPr>
        <w:tc>
          <w:tcPr>
            <w:tcW w:w="1951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110E90" w:rsidRDefault="00110E90">
            <w:pPr>
              <w:pStyle w:val="TableParagraph"/>
              <w:spacing w:before="6"/>
              <w:rPr>
                <w:sz w:val="23"/>
              </w:rPr>
            </w:pPr>
          </w:p>
          <w:p w:rsidR="00110E90" w:rsidRDefault="0007444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  <w:tc>
          <w:tcPr>
            <w:tcW w:w="4820" w:type="dxa"/>
            <w:tcBorders>
              <w:top w:val="nil"/>
            </w:tcBorders>
          </w:tcPr>
          <w:p w:rsidR="00110E90" w:rsidRDefault="0007444D">
            <w:pPr>
              <w:pStyle w:val="TableParagraph"/>
              <w:tabs>
                <w:tab w:val="left" w:pos="1276"/>
                <w:tab w:val="left" w:pos="1688"/>
                <w:tab w:val="left" w:pos="3062"/>
                <w:tab w:val="left" w:pos="390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городском</w:t>
            </w:r>
            <w:r>
              <w:rPr>
                <w:sz w:val="24"/>
              </w:rPr>
              <w:tab/>
              <w:t>слете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организаций.</w:t>
            </w:r>
          </w:p>
        </w:tc>
      </w:tr>
      <w:tr w:rsidR="00110E90">
        <w:trPr>
          <w:trHeight w:val="270"/>
        </w:trPr>
        <w:tc>
          <w:tcPr>
            <w:tcW w:w="1951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404" w:type="dxa"/>
            <w:vMerge w:val="restart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встреч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людьми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профессий;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748"/>
                <w:tab w:val="left" w:pos="305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психологическое</w:t>
            </w:r>
            <w:r>
              <w:rPr>
                <w:sz w:val="24"/>
              </w:rPr>
              <w:tab/>
              <w:t>сопровождение: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118"/>
                <w:tab w:val="left" w:pos="251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профориентационное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51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z w:val="24"/>
              </w:rPr>
              <w:tab/>
              <w:t>профориентационное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профессия»;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49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-включение</w:t>
            </w:r>
            <w:r>
              <w:rPr>
                <w:sz w:val="24"/>
              </w:rPr>
              <w:tab/>
              <w:t>профориентационной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427"/>
                <w:tab w:val="left" w:pos="1453"/>
                <w:tab w:val="left" w:pos="1942"/>
                <w:tab w:val="left" w:pos="390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1918"/>
                <w:tab w:val="left" w:pos="387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  <w:r>
              <w:rPr>
                <w:sz w:val="24"/>
              </w:rPr>
              <w:tab/>
              <w:t>(формирование</w:t>
            </w:r>
            <w:r>
              <w:rPr>
                <w:sz w:val="24"/>
              </w:rPr>
              <w:tab/>
              <w:t>базовых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1554"/>
                <w:tab w:val="left" w:pos="2938"/>
                <w:tab w:val="left" w:pos="414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  <w:t>«Моя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карьера»);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курсы;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профиля;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691"/>
                <w:tab w:val="left" w:pos="2465"/>
                <w:tab w:val="left" w:pos="460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с</w:t>
            </w:r>
          </w:p>
        </w:tc>
      </w:tr>
      <w:tr w:rsidR="00110E90">
        <w:trPr>
          <w:trHeight w:val="264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713"/>
              </w:tabs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Лангепасским</w:t>
            </w:r>
            <w:r>
              <w:rPr>
                <w:sz w:val="24"/>
              </w:rPr>
              <w:tab/>
              <w:t>профессиональным</w:t>
            </w:r>
          </w:p>
        </w:tc>
      </w:tr>
      <w:tr w:rsidR="00110E90">
        <w:trPr>
          <w:trHeight w:val="265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колледжем;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</w:tc>
      </w:tr>
      <w:tr w:rsidR="00110E90">
        <w:trPr>
          <w:trHeight w:val="266"/>
        </w:trPr>
        <w:tc>
          <w:tcPr>
            <w:tcW w:w="195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</w:tr>
      <w:tr w:rsidR="00110E90">
        <w:trPr>
          <w:trHeight w:val="273"/>
        </w:trPr>
        <w:tc>
          <w:tcPr>
            <w:tcW w:w="1951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профессий;</w:t>
            </w:r>
          </w:p>
        </w:tc>
      </w:tr>
    </w:tbl>
    <w:p w:rsidR="00110E90" w:rsidRDefault="00110E90">
      <w:pPr>
        <w:spacing w:line="254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4140"/>
        </w:trPr>
        <w:tc>
          <w:tcPr>
            <w:tcW w:w="195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85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10E90" w:rsidRDefault="0007444D">
            <w:pPr>
              <w:pStyle w:val="TableParagraph"/>
              <w:numPr>
                <w:ilvl w:val="0"/>
                <w:numId w:val="85"/>
              </w:numPr>
              <w:tabs>
                <w:tab w:val="left" w:pos="31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110E90" w:rsidRDefault="0007444D">
            <w:pPr>
              <w:pStyle w:val="TableParagraph"/>
              <w:numPr>
                <w:ilvl w:val="0"/>
                <w:numId w:val="85"/>
              </w:numPr>
              <w:tabs>
                <w:tab w:val="left" w:pos="6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«Преемственность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династий в достижении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мастерства);</w:t>
            </w:r>
          </w:p>
          <w:p w:rsidR="00110E90" w:rsidRDefault="0007444D">
            <w:pPr>
              <w:pStyle w:val="TableParagraph"/>
              <w:numPr>
                <w:ilvl w:val="0"/>
                <w:numId w:val="85"/>
              </w:numPr>
              <w:tabs>
                <w:tab w:val="left" w:pos="34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профессиям);</w:t>
            </w:r>
          </w:p>
          <w:p w:rsidR="00110E90" w:rsidRDefault="0007444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-семинар-практикум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работы».</w:t>
            </w:r>
          </w:p>
        </w:tc>
      </w:tr>
      <w:tr w:rsidR="00110E90">
        <w:trPr>
          <w:trHeight w:val="5244"/>
        </w:trPr>
        <w:tc>
          <w:tcPr>
            <w:tcW w:w="1951" w:type="dxa"/>
          </w:tcPr>
          <w:p w:rsidR="00110E90" w:rsidRDefault="0007444D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numPr>
                <w:ilvl w:val="0"/>
                <w:numId w:val="86"/>
              </w:numPr>
              <w:tabs>
                <w:tab w:val="left" w:pos="914"/>
                <w:tab w:val="left" w:pos="915"/>
                <w:tab w:val="left" w:pos="2222"/>
                <w:tab w:val="left" w:pos="317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о семейных 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 культуре семейной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старших);</w:t>
            </w:r>
          </w:p>
          <w:p w:rsidR="00110E90" w:rsidRDefault="0007444D">
            <w:pPr>
              <w:pStyle w:val="TableParagraph"/>
              <w:numPr>
                <w:ilvl w:val="0"/>
                <w:numId w:val="86"/>
              </w:numPr>
              <w:tabs>
                <w:tab w:val="left" w:pos="931"/>
                <w:tab w:val="left" w:pos="932"/>
                <w:tab w:val="left" w:pos="317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знаний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 и психологии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110E90" w:rsidRDefault="0007444D">
            <w:pPr>
              <w:pStyle w:val="TableParagraph"/>
              <w:numPr>
                <w:ilvl w:val="0"/>
                <w:numId w:val="86"/>
              </w:numPr>
              <w:tabs>
                <w:tab w:val="left" w:pos="42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 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110E90" w:rsidRDefault="0007444D">
            <w:pPr>
              <w:pStyle w:val="TableParagraph"/>
              <w:numPr>
                <w:ilvl w:val="0"/>
                <w:numId w:val="86"/>
              </w:numPr>
              <w:tabs>
                <w:tab w:val="left" w:pos="61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87"/>
              </w:numPr>
              <w:tabs>
                <w:tab w:val="left" w:pos="41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родителей;</w:t>
            </w:r>
          </w:p>
          <w:p w:rsidR="00110E90" w:rsidRDefault="0007444D">
            <w:pPr>
              <w:pStyle w:val="TableParagraph"/>
              <w:numPr>
                <w:ilvl w:val="0"/>
                <w:numId w:val="87"/>
              </w:numPr>
              <w:tabs>
                <w:tab w:val="left" w:pos="36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</w:p>
          <w:p w:rsidR="00110E90" w:rsidRDefault="0007444D">
            <w:pPr>
              <w:pStyle w:val="TableParagraph"/>
              <w:numPr>
                <w:ilvl w:val="0"/>
                <w:numId w:val="87"/>
              </w:numPr>
              <w:tabs>
                <w:tab w:val="left" w:pos="363"/>
                <w:tab w:val="left" w:pos="1935"/>
                <w:tab w:val="left" w:pos="37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авторитета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 на развитие диалога поколений,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поколения;</w:t>
            </w:r>
          </w:p>
          <w:p w:rsidR="00110E90" w:rsidRDefault="0007444D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отрада»;</w:t>
            </w:r>
          </w:p>
          <w:p w:rsidR="00110E90" w:rsidRDefault="0007444D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дом»;</w:t>
            </w:r>
          </w:p>
          <w:p w:rsidR="00110E90" w:rsidRDefault="0007444D">
            <w:pPr>
              <w:pStyle w:val="TableParagraph"/>
              <w:numPr>
                <w:ilvl w:val="0"/>
                <w:numId w:val="87"/>
              </w:numPr>
              <w:tabs>
                <w:tab w:val="left" w:pos="581"/>
                <w:tab w:val="left" w:pos="2172"/>
                <w:tab w:val="left" w:pos="40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 правоохранительных 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здравоохранения.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  <w:jc w:val="left"/>
      </w:pPr>
      <w:r>
        <w:t>Программа</w:t>
      </w:r>
      <w:r>
        <w:rPr>
          <w:spacing w:val="57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безопасности»</w:t>
      </w:r>
    </w:p>
    <w:p w:rsidR="00110E90" w:rsidRDefault="00110E90">
      <w:pPr>
        <w:pStyle w:val="a3"/>
        <w:spacing w:before="5" w:after="1"/>
        <w:ind w:left="0"/>
        <w:jc w:val="left"/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225"/>
      </w:tblGrid>
      <w:tr w:rsidR="00110E90">
        <w:trPr>
          <w:trHeight w:val="1000"/>
        </w:trPr>
        <w:tc>
          <w:tcPr>
            <w:tcW w:w="198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суицидальных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  <w:tr w:rsidR="00110E90">
        <w:trPr>
          <w:trHeight w:val="3035"/>
        </w:trPr>
        <w:tc>
          <w:tcPr>
            <w:tcW w:w="1985" w:type="dxa"/>
          </w:tcPr>
          <w:p w:rsidR="00110E90" w:rsidRDefault="0007444D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numPr>
                <w:ilvl w:val="0"/>
                <w:numId w:val="88"/>
              </w:numPr>
              <w:tabs>
                <w:tab w:val="left" w:pos="238"/>
              </w:tabs>
              <w:spacing w:line="270" w:lineRule="exact"/>
              <w:ind w:left="237" w:hanging="13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0E90" w:rsidRDefault="0007444D">
            <w:pPr>
              <w:pStyle w:val="TableParagraph"/>
              <w:numPr>
                <w:ilvl w:val="0"/>
                <w:numId w:val="88"/>
              </w:numPr>
              <w:tabs>
                <w:tab w:val="left" w:pos="276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единства и взаимовлияния различных видов здоровья 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духовного, социально-психологического;</w:t>
            </w:r>
          </w:p>
          <w:p w:rsidR="00110E90" w:rsidRDefault="0007444D">
            <w:pPr>
              <w:pStyle w:val="TableParagraph"/>
              <w:numPr>
                <w:ilvl w:val="0"/>
                <w:numId w:val="88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110E90" w:rsidRDefault="0007444D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отдыхе;</w:t>
            </w:r>
          </w:p>
          <w:p w:rsidR="00110E90" w:rsidRDefault="0007444D">
            <w:pPr>
              <w:pStyle w:val="TableParagraph"/>
              <w:numPr>
                <w:ilvl w:val="0"/>
                <w:numId w:val="88"/>
              </w:numPr>
              <w:tabs>
                <w:tab w:val="left" w:pos="41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девиантном и делинкветном поведении, о влиянии на безопасность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субкультур;</w:t>
            </w:r>
          </w:p>
          <w:p w:rsidR="00110E90" w:rsidRDefault="0007444D">
            <w:pPr>
              <w:pStyle w:val="TableParagraph"/>
              <w:numPr>
                <w:ilvl w:val="0"/>
                <w:numId w:val="88"/>
              </w:numPr>
              <w:tabs>
                <w:tab w:val="left" w:pos="257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воспитания законопослушных участников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110E90">
        <w:trPr>
          <w:trHeight w:val="1106"/>
        </w:trPr>
        <w:tc>
          <w:tcPr>
            <w:tcW w:w="1985" w:type="dxa"/>
          </w:tcPr>
          <w:p w:rsidR="00110E90" w:rsidRDefault="0007444D">
            <w:pPr>
              <w:pStyle w:val="TableParagraph"/>
              <w:ind w:left="107" w:right="634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numPr>
                <w:ilvl w:val="0"/>
                <w:numId w:val="89"/>
              </w:numPr>
              <w:tabs>
                <w:tab w:val="left" w:pos="283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110E90" w:rsidRDefault="0007444D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line="274" w:lineRule="exact"/>
              <w:ind w:right="105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негативно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</w:tbl>
    <w:p w:rsidR="00110E90" w:rsidRDefault="00110E90">
      <w:pPr>
        <w:spacing w:line="274" w:lineRule="exact"/>
        <w:rPr>
          <w:sz w:val="24"/>
        </w:rPr>
        <w:sectPr w:rsidR="00110E90">
          <w:pgSz w:w="11900" w:h="16850"/>
          <w:pgMar w:top="520" w:right="140" w:bottom="800" w:left="840" w:header="0" w:footer="591" w:gutter="0"/>
          <w:cols w:space="720"/>
        </w:sectPr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225"/>
      </w:tblGrid>
      <w:tr w:rsidR="00110E90">
        <w:trPr>
          <w:trHeight w:val="2760"/>
        </w:trPr>
        <w:tc>
          <w:tcPr>
            <w:tcW w:w="1985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8225" w:type="dxa"/>
          </w:tcPr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33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нагрузкам;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10E90" w:rsidRDefault="000744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</w:tabs>
              <w:spacing w:line="261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стабильное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  <w:ind w:right="298"/>
      </w:pPr>
      <w:r>
        <w:t xml:space="preserve">Во все времена жизнь и здоровье детей являлись важнейшим приоритетом семьи, школы, </w:t>
      </w:r>
      <w:r>
        <w:t>общества.</w:t>
      </w:r>
      <w:r>
        <w:rPr>
          <w:spacing w:val="-57"/>
        </w:rPr>
        <w:t xml:space="preserve"> </w:t>
      </w:r>
      <w:r>
        <w:t>В рамках программы «Культура здоровья и основы безопасности» будут реализованы мероприятия,</w:t>
      </w:r>
      <w:r>
        <w:rPr>
          <w:spacing w:val="-57"/>
        </w:rPr>
        <w:t xml:space="preserve"> </w:t>
      </w:r>
      <w:r>
        <w:t>направленные на формирование здоровьесозидающей среды и здорового образа жизни ребенка,</w:t>
      </w:r>
      <w:r>
        <w:rPr>
          <w:spacing w:val="1"/>
        </w:rPr>
        <w:t xml:space="preserve"> </w:t>
      </w:r>
      <w:r>
        <w:t>сохранение и укрепление здоровья обучающихся и учителей; просвещен</w:t>
      </w:r>
      <w:r>
        <w:t>ию родителей в вопросах</w:t>
      </w:r>
      <w:r>
        <w:rPr>
          <w:spacing w:val="1"/>
        </w:rPr>
        <w:t xml:space="preserve"> </w:t>
      </w:r>
      <w:r>
        <w:t>сохранения здоровья детей, воспитание у них внутренней потребности вести здоровый образ жизни.</w:t>
      </w:r>
      <w:r>
        <w:rPr>
          <w:spacing w:val="-58"/>
        </w:rPr>
        <w:t xml:space="preserve"> </w:t>
      </w:r>
      <w:r>
        <w:t>Создавая здоровьесберегающие условия для обучения и воспитания школа формирует свой тип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</w:t>
      </w:r>
      <w:r>
        <w:t>тересы,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принимая во внимание его способности, состояние физического и психического здоровья. Одной из</w:t>
      </w:r>
      <w:r>
        <w:rPr>
          <w:spacing w:val="-57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(нравственного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(качество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включен подросток).</w:t>
      </w:r>
    </w:p>
    <w:p w:rsidR="00110E90" w:rsidRDefault="0007444D">
      <w:pPr>
        <w:pStyle w:val="a3"/>
        <w:spacing w:before="1"/>
        <w:ind w:right="311"/>
      </w:pPr>
      <w:r>
        <w:t>Так</w:t>
      </w:r>
      <w:r>
        <w:rPr>
          <w:spacing w:val="1"/>
        </w:rPr>
        <w:t xml:space="preserve"> </w:t>
      </w:r>
      <w:r>
        <w:t>же программа</w:t>
      </w:r>
      <w:r>
        <w:rPr>
          <w:spacing w:val="1"/>
        </w:rPr>
        <w:t xml:space="preserve"> </w:t>
      </w:r>
      <w:r>
        <w:t>«Культура здоровья и</w:t>
      </w:r>
      <w:r>
        <w:rPr>
          <w:spacing w:val="1"/>
        </w:rPr>
        <w:t xml:space="preserve"> </w:t>
      </w:r>
      <w:r>
        <w:t>основы безопасности» включает</w:t>
      </w:r>
      <w:r>
        <w:rPr>
          <w:spacing w:val="1"/>
        </w:rPr>
        <w:t xml:space="preserve"> </w:t>
      </w:r>
      <w:r>
        <w:t>в себя мероприятия,</w:t>
      </w:r>
      <w:r>
        <w:rPr>
          <w:spacing w:val="1"/>
        </w:rPr>
        <w:t xml:space="preserve"> </w:t>
      </w:r>
      <w:r>
        <w:t>направленные на предупреждение случаев детского травматизма и случаев суицида среди детей и</w:t>
      </w:r>
      <w:r>
        <w:rPr>
          <w:spacing w:val="1"/>
        </w:rPr>
        <w:t xml:space="preserve"> </w:t>
      </w:r>
      <w:r>
        <w:t>подростков.</w:t>
      </w:r>
    </w:p>
    <w:p w:rsidR="00110E90" w:rsidRDefault="0007444D">
      <w:pPr>
        <w:pStyle w:val="a3"/>
        <w:ind w:right="2345"/>
      </w:pPr>
      <w:r>
        <w:t>Основные направления программы «Культура здоровья и основы безоп</w:t>
      </w:r>
      <w:r>
        <w:t>асности»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реализация</w:t>
      </w:r>
    </w:p>
    <w:p w:rsidR="00110E90" w:rsidRDefault="00110E90">
      <w:pPr>
        <w:pStyle w:val="a3"/>
        <w:spacing w:before="6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551"/>
        </w:trPr>
        <w:tc>
          <w:tcPr>
            <w:tcW w:w="195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110E90">
        <w:trPr>
          <w:trHeight w:val="5244"/>
        </w:trPr>
        <w:tc>
          <w:tcPr>
            <w:tcW w:w="1951" w:type="dxa"/>
          </w:tcPr>
          <w:p w:rsidR="00110E90" w:rsidRDefault="0007444D">
            <w:pPr>
              <w:pStyle w:val="TableParagraph"/>
              <w:tabs>
                <w:tab w:val="left" w:pos="171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numPr>
                <w:ilvl w:val="0"/>
                <w:numId w:val="91"/>
              </w:numPr>
              <w:tabs>
                <w:tab w:val="left" w:pos="50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10E90" w:rsidRDefault="0007444D">
            <w:pPr>
              <w:pStyle w:val="TableParagraph"/>
              <w:numPr>
                <w:ilvl w:val="0"/>
                <w:numId w:val="91"/>
              </w:numPr>
              <w:tabs>
                <w:tab w:val="left" w:pos="26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10E90" w:rsidRDefault="0007444D">
            <w:pPr>
              <w:pStyle w:val="TableParagraph"/>
              <w:numPr>
                <w:ilvl w:val="0"/>
                <w:numId w:val="91"/>
              </w:numPr>
              <w:tabs>
                <w:tab w:val="left" w:pos="312"/>
                <w:tab w:val="left" w:pos="2110"/>
                <w:tab w:val="left" w:pos="25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0E90" w:rsidRDefault="0007444D">
            <w:pPr>
              <w:pStyle w:val="TableParagraph"/>
              <w:numPr>
                <w:ilvl w:val="0"/>
                <w:numId w:val="91"/>
              </w:numPr>
              <w:tabs>
                <w:tab w:val="left" w:pos="286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92"/>
              </w:numPr>
              <w:tabs>
                <w:tab w:val="left" w:pos="56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  <w:p w:rsidR="00110E90" w:rsidRDefault="0007444D">
            <w:pPr>
              <w:pStyle w:val="TableParagraph"/>
              <w:numPr>
                <w:ilvl w:val="0"/>
                <w:numId w:val="92"/>
              </w:numPr>
              <w:tabs>
                <w:tab w:val="left" w:pos="2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системы мониторинга здоровья,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подготовленности,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110E90" w:rsidRDefault="0007444D">
            <w:pPr>
              <w:pStyle w:val="TableParagraph"/>
              <w:numPr>
                <w:ilvl w:val="0"/>
                <w:numId w:val="92"/>
              </w:numPr>
              <w:tabs>
                <w:tab w:val="left" w:pos="653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 мероприятий по 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110E90" w:rsidRDefault="0007444D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обследования детей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заболеваний;</w:t>
            </w:r>
          </w:p>
          <w:p w:rsidR="00110E90" w:rsidRDefault="0007444D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10E90" w:rsidRDefault="0007444D">
            <w:pPr>
              <w:pStyle w:val="TableParagraph"/>
              <w:numPr>
                <w:ilvl w:val="0"/>
                <w:numId w:val="92"/>
              </w:numPr>
              <w:tabs>
                <w:tab w:val="left" w:pos="488"/>
              </w:tabs>
              <w:ind w:left="487" w:hanging="3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«Президентских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играх»,</w:t>
            </w:r>
          </w:p>
          <w:p w:rsidR="00110E90" w:rsidRDefault="0007444D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 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состязаниях.</w:t>
            </w:r>
          </w:p>
        </w:tc>
      </w:tr>
      <w:tr w:rsidR="00110E90">
        <w:trPr>
          <w:trHeight w:val="1103"/>
        </w:trPr>
        <w:tc>
          <w:tcPr>
            <w:tcW w:w="1951" w:type="dxa"/>
          </w:tcPr>
          <w:p w:rsidR="00110E90" w:rsidRDefault="0007444D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законопослуш-</w:t>
            </w:r>
          </w:p>
          <w:p w:rsidR="00110E90" w:rsidRDefault="0007444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110E90" w:rsidRDefault="0007444D"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93"/>
              </w:numPr>
              <w:tabs>
                <w:tab w:val="left" w:pos="446"/>
                <w:tab w:val="left" w:pos="447"/>
                <w:tab w:val="left" w:pos="2645"/>
                <w:tab w:val="left" w:pos="349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  <w:p w:rsidR="00110E90" w:rsidRDefault="0007444D">
            <w:pPr>
              <w:pStyle w:val="TableParagraph"/>
              <w:numPr>
                <w:ilvl w:val="0"/>
                <w:numId w:val="93"/>
              </w:numPr>
              <w:tabs>
                <w:tab w:val="left" w:pos="238"/>
              </w:tabs>
              <w:ind w:left="237" w:hanging="130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</w:p>
          <w:p w:rsidR="00110E90" w:rsidRDefault="0007444D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</w:tr>
    </w:tbl>
    <w:p w:rsidR="00110E90" w:rsidRDefault="00110E90">
      <w:pPr>
        <w:spacing w:line="261" w:lineRule="exact"/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404"/>
        <w:gridCol w:w="4820"/>
      </w:tblGrid>
      <w:tr w:rsidR="00110E90">
        <w:trPr>
          <w:trHeight w:val="3312"/>
        </w:trPr>
        <w:tc>
          <w:tcPr>
            <w:tcW w:w="195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движения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numPr>
                <w:ilvl w:val="0"/>
                <w:numId w:val="94"/>
              </w:numPr>
              <w:tabs>
                <w:tab w:val="left" w:pos="486"/>
                <w:tab w:val="left" w:pos="22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</w:t>
            </w:r>
          </w:p>
          <w:p w:rsidR="00110E90" w:rsidRDefault="0007444D">
            <w:pPr>
              <w:pStyle w:val="TableParagraph"/>
              <w:tabs>
                <w:tab w:val="left" w:pos="223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  <w:p w:rsidR="00110E90" w:rsidRDefault="0007444D">
            <w:pPr>
              <w:pStyle w:val="TableParagraph"/>
              <w:numPr>
                <w:ilvl w:val="0"/>
                <w:numId w:val="94"/>
              </w:numPr>
              <w:tabs>
                <w:tab w:val="left" w:pos="4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95"/>
              </w:numPr>
              <w:tabs>
                <w:tab w:val="left" w:pos="44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каникулы!»</w:t>
            </w:r>
          </w:p>
          <w:p w:rsidR="00110E90" w:rsidRDefault="0007444D">
            <w:pPr>
              <w:pStyle w:val="TableParagraph"/>
              <w:numPr>
                <w:ilvl w:val="0"/>
                <w:numId w:val="95"/>
              </w:numPr>
              <w:tabs>
                <w:tab w:val="left" w:pos="41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  <w:p w:rsidR="00110E90" w:rsidRDefault="0007444D">
            <w:pPr>
              <w:pStyle w:val="TableParagraph"/>
              <w:numPr>
                <w:ilvl w:val="0"/>
                <w:numId w:val="95"/>
              </w:numPr>
              <w:tabs>
                <w:tab w:val="left" w:pos="3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ДТП»</w:t>
            </w:r>
          </w:p>
          <w:p w:rsidR="00110E90" w:rsidRDefault="0007444D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часы, экскурсии и внеклассные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110E90" w:rsidRDefault="0007444D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инспекторов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  <w:p w:rsidR="00110E90" w:rsidRDefault="0007444D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</w:tr>
      <w:tr w:rsidR="00110E90">
        <w:trPr>
          <w:trHeight w:val="3036"/>
        </w:trPr>
        <w:tc>
          <w:tcPr>
            <w:tcW w:w="1951" w:type="dxa"/>
          </w:tcPr>
          <w:p w:rsidR="00110E90" w:rsidRDefault="0007444D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04" w:type="dxa"/>
          </w:tcPr>
          <w:p w:rsidR="00110E90" w:rsidRDefault="0007444D">
            <w:pPr>
              <w:pStyle w:val="TableParagraph"/>
              <w:numPr>
                <w:ilvl w:val="0"/>
                <w:numId w:val="96"/>
              </w:numPr>
              <w:tabs>
                <w:tab w:val="left" w:pos="852"/>
                <w:tab w:val="left" w:pos="853"/>
                <w:tab w:val="left" w:pos="243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отдыхе;</w:t>
            </w:r>
          </w:p>
          <w:p w:rsidR="00110E90" w:rsidRDefault="0007444D">
            <w:pPr>
              <w:pStyle w:val="TableParagraph"/>
              <w:numPr>
                <w:ilvl w:val="0"/>
                <w:numId w:val="96"/>
              </w:numPr>
              <w:tabs>
                <w:tab w:val="left" w:pos="240"/>
                <w:tab w:val="left" w:pos="1502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 о девиантном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делинкветном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субку</w:t>
            </w:r>
            <w:r>
              <w:rPr>
                <w:sz w:val="24"/>
              </w:rPr>
              <w:t>льтур</w:t>
            </w:r>
          </w:p>
        </w:tc>
        <w:tc>
          <w:tcPr>
            <w:tcW w:w="4820" w:type="dxa"/>
          </w:tcPr>
          <w:p w:rsidR="00110E90" w:rsidRDefault="0007444D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состоянием и эксплуатацией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110E90" w:rsidRDefault="0007444D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110E90" w:rsidRDefault="0007444D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10E90" w:rsidRDefault="0007444D">
            <w:pPr>
              <w:pStyle w:val="TableParagraph"/>
              <w:numPr>
                <w:ilvl w:val="0"/>
                <w:numId w:val="97"/>
              </w:numPr>
              <w:tabs>
                <w:tab w:val="left" w:pos="32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доверия;</w:t>
            </w:r>
          </w:p>
          <w:p w:rsidR="00110E90" w:rsidRDefault="0007444D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10E90">
        <w:trPr>
          <w:trHeight w:val="4691"/>
        </w:trPr>
        <w:tc>
          <w:tcPr>
            <w:tcW w:w="1951" w:type="dxa"/>
            <w:tcBorders>
              <w:bottom w:val="single" w:sz="8" w:space="0" w:color="000000"/>
            </w:tcBorders>
          </w:tcPr>
          <w:p w:rsidR="00110E90" w:rsidRDefault="0007444D">
            <w:pPr>
              <w:pStyle w:val="TableParagraph"/>
              <w:tabs>
                <w:tab w:val="left" w:pos="1263"/>
                <w:tab w:val="left" w:pos="171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подростков</w:t>
            </w:r>
          </w:p>
        </w:tc>
        <w:tc>
          <w:tcPr>
            <w:tcW w:w="3404" w:type="dxa"/>
            <w:tcBorders>
              <w:bottom w:val="single" w:sz="8" w:space="0" w:color="000000"/>
            </w:tcBorders>
          </w:tcPr>
          <w:p w:rsidR="00110E90" w:rsidRDefault="0007444D">
            <w:pPr>
              <w:pStyle w:val="TableParagraph"/>
              <w:numPr>
                <w:ilvl w:val="0"/>
                <w:numId w:val="98"/>
              </w:numPr>
              <w:tabs>
                <w:tab w:val="left" w:pos="252"/>
                <w:tab w:val="left" w:pos="19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Я-концепции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110E90" w:rsidRDefault="0007444D">
            <w:pPr>
              <w:pStyle w:val="TableParagraph"/>
              <w:numPr>
                <w:ilvl w:val="0"/>
                <w:numId w:val="98"/>
              </w:numPr>
              <w:tabs>
                <w:tab w:val="left" w:pos="6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110E90" w:rsidRDefault="0007444D">
            <w:pPr>
              <w:pStyle w:val="TableParagraph"/>
              <w:numPr>
                <w:ilvl w:val="0"/>
                <w:numId w:val="98"/>
              </w:numPr>
              <w:tabs>
                <w:tab w:val="left" w:pos="5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4820" w:type="dxa"/>
            <w:tcBorders>
              <w:bottom w:val="single" w:sz="8" w:space="0" w:color="000000"/>
            </w:tcBorders>
          </w:tcPr>
          <w:p w:rsidR="00110E90" w:rsidRDefault="0007444D">
            <w:pPr>
              <w:pStyle w:val="TableParagraph"/>
              <w:numPr>
                <w:ilvl w:val="0"/>
                <w:numId w:val="99"/>
              </w:numPr>
              <w:tabs>
                <w:tab w:val="left" w:pos="29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Социально-психологические</w:t>
            </w:r>
            <w:r>
              <w:rPr>
                <w:sz w:val="24"/>
              </w:rPr>
              <w:t xml:space="preserve"> диагностики,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110E90" w:rsidRDefault="0007444D">
            <w:pPr>
              <w:pStyle w:val="TableParagraph"/>
              <w:numPr>
                <w:ilvl w:val="0"/>
                <w:numId w:val="99"/>
              </w:numPr>
              <w:tabs>
                <w:tab w:val="left" w:pos="53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10E90" w:rsidRDefault="0007444D">
            <w:pPr>
              <w:pStyle w:val="TableParagraph"/>
              <w:numPr>
                <w:ilvl w:val="0"/>
                <w:numId w:val="99"/>
              </w:numPr>
              <w:tabs>
                <w:tab w:val="left" w:pos="257"/>
                <w:tab w:val="left" w:pos="346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обучающихся о телефоне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телефонов;</w:t>
            </w:r>
          </w:p>
          <w:p w:rsidR="00110E90" w:rsidRDefault="0007444D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</w:tbl>
    <w:p w:rsidR="00110E90" w:rsidRDefault="00110E90">
      <w:pPr>
        <w:pStyle w:val="a3"/>
        <w:spacing w:before="11"/>
        <w:ind w:left="0"/>
        <w:jc w:val="left"/>
        <w:rPr>
          <w:sz w:val="15"/>
        </w:rPr>
      </w:pPr>
    </w:p>
    <w:p w:rsidR="00110E90" w:rsidRDefault="0007444D">
      <w:pPr>
        <w:pStyle w:val="a3"/>
        <w:spacing w:before="90"/>
      </w:pP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110E90" w:rsidRDefault="0007444D">
      <w:pPr>
        <w:pStyle w:val="a3"/>
      </w:pPr>
      <w:r>
        <w:t>Мероприятия,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Программы:</w:t>
      </w:r>
    </w:p>
    <w:p w:rsidR="00110E90" w:rsidRDefault="0007444D">
      <w:pPr>
        <w:pStyle w:val="a3"/>
        <w:ind w:right="312"/>
      </w:pPr>
      <w:r>
        <w:t>Ежегодно</w:t>
      </w:r>
      <w:r>
        <w:rPr>
          <w:spacing w:val="1"/>
        </w:rPr>
        <w:t xml:space="preserve"> </w:t>
      </w:r>
      <w:r>
        <w:t>директором школы совместно с заместителями директора по учебной и воспитательной</w:t>
      </w:r>
      <w:r>
        <w:rPr>
          <w:spacing w:val="1"/>
        </w:rPr>
        <w:t xml:space="preserve"> </w:t>
      </w:r>
      <w:r>
        <w:t xml:space="preserve">работе разрабатывается план воспитательной работы, который </w:t>
      </w:r>
      <w:r>
        <w:t>обсуждается на Совете школы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директором школы.</w:t>
      </w:r>
    </w:p>
    <w:p w:rsidR="00110E90" w:rsidRDefault="0007444D">
      <w:pPr>
        <w:pStyle w:val="a3"/>
        <w:jc w:val="left"/>
      </w:pPr>
      <w:r>
        <w:t>Вопросы воспитательной работы школы регулярно обсуждаются на педагогических советах.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внутр</w:t>
      </w:r>
      <w:r>
        <w:t>ишкольного контроля</w:t>
      </w:r>
    </w:p>
    <w:p w:rsidR="00110E90" w:rsidRDefault="0007444D">
      <w:pPr>
        <w:pStyle w:val="a3"/>
        <w:ind w:right="310"/>
      </w:pPr>
      <w:r>
        <w:t>Контроль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присутствия на всех общешкольных и некоторых классных мероприятиях, проверки документации,</w:t>
      </w:r>
      <w:r>
        <w:rPr>
          <w:spacing w:val="-57"/>
        </w:rPr>
        <w:t xml:space="preserve"> </w:t>
      </w:r>
      <w:r>
        <w:t xml:space="preserve">собеседований и др. Результаты контроля обсуждаются на </w:t>
      </w:r>
      <w:r>
        <w:t>педсоветах, совещаниях при заместителе</w:t>
      </w:r>
      <w:r>
        <w:rPr>
          <w:spacing w:val="-57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и директоре.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ind w:left="353"/>
        <w:jc w:val="left"/>
      </w:pPr>
      <w:r>
        <w:t>Формы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организации</w:t>
      </w:r>
    </w:p>
    <w:p w:rsidR="00110E90" w:rsidRDefault="00110E90">
      <w:p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</w:pPr>
      <w:r>
        <w:lastRenderedPageBreak/>
        <w:t>профессиональной</w:t>
      </w:r>
      <w:r>
        <w:rPr>
          <w:spacing w:val="-5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обучающихся</w:t>
      </w:r>
    </w:p>
    <w:p w:rsidR="00110E90" w:rsidRDefault="0007444D">
      <w:pPr>
        <w:pStyle w:val="a3"/>
        <w:ind w:right="311"/>
      </w:pPr>
      <w:r>
        <w:t>Формами индивидуальной и групповой организации профессиональной ориентации обучающихся</w:t>
      </w:r>
      <w:r>
        <w:rPr>
          <w:spacing w:val="1"/>
        </w:rPr>
        <w:t xml:space="preserve"> </w:t>
      </w:r>
      <w:r>
        <w:t>явл</w:t>
      </w:r>
      <w:r>
        <w:t>яются: «ярмарки профессий», дни открытых дверей, экскурсии, предметные недели, олимпиады,</w:t>
      </w:r>
      <w:r>
        <w:rPr>
          <w:spacing w:val="-57"/>
        </w:rPr>
        <w:t xml:space="preserve"> </w:t>
      </w:r>
      <w:r>
        <w:t>конкурсы.</w:t>
      </w:r>
    </w:p>
    <w:p w:rsidR="00110E90" w:rsidRDefault="0007444D">
      <w:pPr>
        <w:pStyle w:val="a3"/>
        <w:spacing w:before="1"/>
        <w:ind w:right="305"/>
      </w:pP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 расширить, уточнить, закрепить</w:t>
      </w:r>
      <w:r>
        <w:rPr>
          <w:spacing w:val="1"/>
        </w:rPr>
        <w:t xml:space="preserve"> </w:t>
      </w:r>
      <w:r>
        <w:t>у школьников представления о профессиях в</w:t>
      </w:r>
      <w:r>
        <w:rPr>
          <w:spacing w:val="1"/>
        </w:rPr>
        <w:t xml:space="preserve"> </w:t>
      </w:r>
      <w:r>
        <w:t>игровой форме, имитирующей ярмарочное гуляние. Общая методическая схема 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ярмарки от площадки к площадке в произвольном порядке. В «Ярмарке профессий»</w:t>
      </w:r>
      <w:r>
        <w:rPr>
          <w:spacing w:val="1"/>
        </w:rPr>
        <w:t xml:space="preserve"> </w:t>
      </w:r>
      <w:r>
        <w:t xml:space="preserve">могут принимать участие не только обучающиеся, но и их родители, специально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широко известные</w:t>
      </w:r>
      <w:r>
        <w:rPr>
          <w:spacing w:val="-2"/>
        </w:rPr>
        <w:t xml:space="preserve"> </w:t>
      </w:r>
      <w:r>
        <w:t>признанные</w:t>
      </w:r>
      <w:r>
        <w:rPr>
          <w:spacing w:val="-3"/>
        </w:rPr>
        <w:t xml:space="preserve"> </w:t>
      </w:r>
      <w:r>
        <w:t>специалисты.</w:t>
      </w:r>
    </w:p>
    <w:p w:rsidR="00110E90" w:rsidRDefault="0007444D">
      <w:pPr>
        <w:pStyle w:val="a3"/>
        <w:ind w:right="306"/>
      </w:pPr>
      <w:r>
        <w:t>Дни открытых дверей в качестве формы организации профессиональной ориентации 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рода мероприятий пропагандируется обучение в отдельных организациях, реализующих основные</w:t>
      </w:r>
      <w:r>
        <w:rPr>
          <w:spacing w:val="1"/>
        </w:rPr>
        <w:t xml:space="preserve"> </w:t>
      </w:r>
      <w:r>
        <w:t>профессиональные образовательные программы, а также различные варианты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 образовательной организации.</w:t>
      </w:r>
    </w:p>
    <w:p w:rsidR="00110E90" w:rsidRDefault="0007444D">
      <w:pPr>
        <w:pStyle w:val="a3"/>
        <w:ind w:right="304"/>
      </w:pPr>
      <w:r>
        <w:t>Экску</w:t>
      </w:r>
      <w:r>
        <w:t>рсия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ориентации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58"/>
        </w:rPr>
        <w:t xml:space="preserve"> </w:t>
      </w:r>
      <w:r>
        <w:t>путешествие с познавательной целью, в ходе которого экскурсанту предъявляются (в том 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подготовленным</w:t>
      </w:r>
      <w:r>
        <w:rPr>
          <w:spacing w:val="-6"/>
        </w:rPr>
        <w:t xml:space="preserve"> </w:t>
      </w:r>
      <w:r>
        <w:t>профессионалом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экскурсоводом)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освещающие</w:t>
      </w:r>
      <w:r>
        <w:rPr>
          <w:spacing w:val="-58"/>
        </w:rPr>
        <w:t xml:space="preserve"> </w:t>
      </w:r>
      <w:r>
        <w:t>те или иные виды профессиональной деятельности. Профориентационные экскурсии 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9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возможност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</w:t>
      </w:r>
    </w:p>
    <w:p w:rsidR="00110E90" w:rsidRDefault="0007444D">
      <w:pPr>
        <w:pStyle w:val="a3"/>
        <w:spacing w:before="1"/>
        <w:ind w:right="302"/>
      </w:pPr>
      <w:r>
        <w:t>Предметная неделя в качестве формы организации профессиональной ориентации 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 математики», «Неделя биологии», «Неделя истории»). Предметная неделя может состоять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</w:t>
      </w:r>
      <w:r>
        <w:t>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110E90" w:rsidRDefault="0007444D">
      <w:pPr>
        <w:pStyle w:val="a3"/>
        <w:ind w:right="306"/>
      </w:pPr>
      <w:r>
        <w:rPr>
          <w:spacing w:val="-1"/>
        </w:rPr>
        <w:t>Олимпиады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предметам</w:t>
      </w:r>
      <w:r>
        <w:rPr>
          <w:spacing w:val="-14"/>
        </w:rPr>
        <w:t xml:space="preserve"> </w:t>
      </w:r>
      <w:r>
        <w:t>(предметным</w:t>
      </w:r>
      <w:r>
        <w:rPr>
          <w:spacing w:val="-15"/>
        </w:rPr>
        <w:t xml:space="preserve"> </w:t>
      </w:r>
      <w:r>
        <w:t>областям)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58"/>
        </w:rPr>
        <w:t xml:space="preserve"> </w:t>
      </w:r>
      <w:r>
        <w:t>ориентации обучающихся предусматривают участие наиболее подготовленных или способных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интерес.</w:t>
      </w:r>
    </w:p>
    <w:p w:rsidR="00110E90" w:rsidRDefault="0007444D">
      <w:pPr>
        <w:pStyle w:val="a3"/>
        <w:ind w:right="309"/>
      </w:pPr>
      <w:r>
        <w:t>Основные формы организации педагогической поддержки социал</w:t>
      </w:r>
      <w:r>
        <w:t>изации обучающихся по каждому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 направлениям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</w:t>
      </w:r>
    </w:p>
    <w:p w:rsidR="00110E90" w:rsidRDefault="0007444D">
      <w:pPr>
        <w:pStyle w:val="a3"/>
        <w:spacing w:before="1"/>
        <w:ind w:right="301"/>
      </w:pPr>
      <w:r>
        <w:t>Основными формами организации педагогической поддержки обучающихся явл</w:t>
      </w:r>
      <w:r>
        <w:t>яются: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ситуационно-</w:t>
      </w:r>
      <w:r>
        <w:rPr>
          <w:spacing w:val="-57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10E90" w:rsidRDefault="0007444D">
      <w:pPr>
        <w:pStyle w:val="a3"/>
        <w:ind w:right="310"/>
      </w:pPr>
      <w:r>
        <w:t>Психолого-педагогическая консультация в качестве основной формы организации 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определение, какие ресурсы и каким способом он может задействовать для самостоятельного</w:t>
      </w:r>
      <w:r>
        <w:rPr>
          <w:spacing w:val="-5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-1"/>
        </w:rPr>
        <w:t xml:space="preserve"> </w:t>
      </w:r>
      <w:r>
        <w:t>могут решаться три группы</w:t>
      </w:r>
      <w:r>
        <w:rPr>
          <w:spacing w:val="1"/>
        </w:rPr>
        <w:t xml:space="preserve"> </w:t>
      </w:r>
      <w:r>
        <w:t>задач:</w:t>
      </w:r>
    </w:p>
    <w:p w:rsidR="00110E90" w:rsidRDefault="0007444D">
      <w:pPr>
        <w:pStyle w:val="a3"/>
        <w:ind w:right="307"/>
      </w:pPr>
      <w:r>
        <w:t>эмоционально-волевой</w:t>
      </w:r>
      <w:r>
        <w:rPr>
          <w:spacing w:val="-10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(повышение</w:t>
      </w:r>
      <w:r>
        <w:rPr>
          <w:spacing w:val="-5"/>
        </w:rPr>
        <w:t xml:space="preserve"> </w:t>
      </w:r>
      <w:r>
        <w:t>уверенности</w:t>
      </w:r>
      <w:r>
        <w:rPr>
          <w:spacing w:val="-6"/>
        </w:rPr>
        <w:t xml:space="preserve"> </w:t>
      </w:r>
      <w:r>
        <w:t>школьника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возможности преодолеть</w:t>
      </w:r>
      <w:r>
        <w:rPr>
          <w:spacing w:val="1"/>
        </w:rPr>
        <w:t xml:space="preserve"> </w:t>
      </w:r>
      <w:r>
        <w:t>трудности);</w:t>
      </w:r>
    </w:p>
    <w:p w:rsidR="00110E90" w:rsidRDefault="0007444D">
      <w:pPr>
        <w:pStyle w:val="a3"/>
        <w:ind w:right="315"/>
      </w:pPr>
      <w:r>
        <w:t>информационной поддержки обучающегося (обеспечение школьника сведениями,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разрешения проблемной ситуации);</w:t>
      </w:r>
    </w:p>
    <w:p w:rsidR="00110E90" w:rsidRDefault="0007444D">
      <w:pPr>
        <w:pStyle w:val="a3"/>
        <w:spacing w:before="1"/>
        <w:ind w:right="308"/>
      </w:pPr>
      <w:r>
        <w:t>интеллектуальной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самоопределении</w:t>
      </w:r>
      <w:r>
        <w:rPr>
          <w:spacing w:val="-1"/>
        </w:rPr>
        <w:t xml:space="preserve"> </w:t>
      </w:r>
      <w:r>
        <w:t>относи</w:t>
      </w:r>
      <w:r>
        <w:t>тельно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образования).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9"/>
      </w:pPr>
      <w:r>
        <w:lastRenderedPageBreak/>
        <w:t>Организация развивающих ситуаций предполагает, что педагог осуществляет поддержку в решении</w:t>
      </w:r>
      <w:r>
        <w:rPr>
          <w:spacing w:val="-57"/>
        </w:rPr>
        <w:t xml:space="preserve"> </w:t>
      </w:r>
      <w:r>
        <w:rPr>
          <w:spacing w:val="-1"/>
        </w:rPr>
        <w:t>школьником</w:t>
      </w:r>
      <w:r>
        <w:rPr>
          <w:spacing w:val="-14"/>
        </w:rPr>
        <w:t xml:space="preserve"> </w:t>
      </w:r>
      <w:r>
        <w:rPr>
          <w:spacing w:val="-1"/>
        </w:rPr>
        <w:t>значимой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него</w:t>
      </w:r>
      <w:r>
        <w:rPr>
          <w:spacing w:val="-11"/>
        </w:rPr>
        <w:t xml:space="preserve"> </w:t>
      </w:r>
      <w:r>
        <w:rPr>
          <w:spacing w:val="-1"/>
        </w:rPr>
        <w:t>проблемной</w:t>
      </w:r>
      <w:r>
        <w:rPr>
          <w:spacing w:val="-10"/>
        </w:rPr>
        <w:t xml:space="preserve"> </w:t>
      </w:r>
      <w:r>
        <w:t>ситуации,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управлять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отдельными</w:t>
      </w:r>
      <w:r>
        <w:rPr>
          <w:spacing w:val="-12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 xml:space="preserve">существующих </w:t>
      </w:r>
      <w:r>
        <w:t>ситуаций, так и организовывать их специально. Воспитанник, участвуя в 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spacing w:val="-1"/>
        </w:rPr>
        <w:t>имеющимися</w:t>
      </w:r>
      <w:r>
        <w:rPr>
          <w:spacing w:val="-12"/>
        </w:rPr>
        <w:t xml:space="preserve"> </w:t>
      </w:r>
      <w:r>
        <w:rPr>
          <w:spacing w:val="-1"/>
        </w:rPr>
        <w:t>ресурсами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собственных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задач.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развивающих</w:t>
      </w:r>
      <w:r>
        <w:rPr>
          <w:spacing w:val="-58"/>
        </w:rPr>
        <w:t xml:space="preserve"> </w:t>
      </w:r>
      <w:r>
        <w:t>сит</w:t>
      </w:r>
      <w:r>
        <w:t>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 деятельности.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spacing w:before="1"/>
        <w:ind w:right="310"/>
      </w:pPr>
      <w:r>
        <w:t>Этапы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ind w:right="304"/>
      </w:pPr>
      <w:r>
        <w:t>Достижение результатов социализации обучающихся в совместной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деятельность.</w:t>
      </w:r>
    </w:p>
    <w:p w:rsidR="00110E90" w:rsidRDefault="0007444D">
      <w:pPr>
        <w:pStyle w:val="a3"/>
        <w:ind w:right="311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 организациями дополнительного образования, иными социальными 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как последовательная</w:t>
      </w:r>
      <w:r>
        <w:rPr>
          <w:spacing w:val="-1"/>
        </w:rPr>
        <w:t xml:space="preserve"> </w:t>
      </w:r>
      <w:r>
        <w:t>реализация следующих</w:t>
      </w:r>
      <w:r>
        <w:rPr>
          <w:spacing w:val="1"/>
        </w:rPr>
        <w:t xml:space="preserve"> </w:t>
      </w:r>
      <w:r>
        <w:t>этапов:</w:t>
      </w:r>
    </w:p>
    <w:p w:rsidR="00110E90" w:rsidRDefault="0007444D">
      <w:pPr>
        <w:pStyle w:val="a3"/>
        <w:tabs>
          <w:tab w:val="left" w:pos="1864"/>
          <w:tab w:val="left" w:pos="2188"/>
          <w:tab w:val="left" w:pos="3761"/>
          <w:tab w:val="left" w:pos="4089"/>
          <w:tab w:val="left" w:pos="5560"/>
          <w:tab w:val="left" w:pos="5870"/>
          <w:tab w:val="left" w:pos="7091"/>
          <w:tab w:val="left" w:pos="7873"/>
          <w:tab w:val="left" w:pos="8547"/>
          <w:tab w:val="left" w:pos="8957"/>
          <w:tab w:val="left" w:pos="9377"/>
          <w:tab w:val="left" w:pos="9739"/>
        </w:tabs>
        <w:spacing w:before="1"/>
        <w:ind w:right="309"/>
        <w:jc w:val="left"/>
      </w:pPr>
      <w:r>
        <w:t>моделирование</w:t>
      </w:r>
      <w:r>
        <w:rPr>
          <w:spacing w:val="30"/>
        </w:rPr>
        <w:t xml:space="preserve"> </w:t>
      </w:r>
      <w:r>
        <w:t>администрацией</w:t>
      </w:r>
      <w:r>
        <w:rPr>
          <w:spacing w:val="32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привлечением</w:t>
      </w:r>
      <w:r>
        <w:rPr>
          <w:spacing w:val="31"/>
        </w:rPr>
        <w:t xml:space="preserve"> </w:t>
      </w:r>
      <w:r>
        <w:t>школьников,</w:t>
      </w:r>
      <w:r>
        <w:rPr>
          <w:spacing w:val="32"/>
        </w:rPr>
        <w:t xml:space="preserve"> </w:t>
      </w:r>
      <w:r>
        <w:t>родителей,</w:t>
      </w:r>
      <w:r>
        <w:rPr>
          <w:spacing w:val="31"/>
        </w:rPr>
        <w:t xml:space="preserve"> </w:t>
      </w:r>
      <w:r>
        <w:t>общественности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 анализа педагогами школы социально-педагогических потенциалов соци</w:t>
      </w:r>
      <w:r>
        <w:t>альной среды);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3"/>
        </w:rPr>
        <w:t xml:space="preserve"> </w:t>
      </w:r>
      <w:r>
        <w:t>партнерства</w:t>
      </w:r>
      <w:r>
        <w:rPr>
          <w:spacing w:val="3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социальными</w:t>
      </w:r>
      <w:r>
        <w:rPr>
          <w:spacing w:val="4"/>
        </w:rPr>
        <w:t xml:space="preserve"> </w:t>
      </w:r>
      <w:r>
        <w:t>субъектами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переговоров</w:t>
      </w:r>
      <w:r>
        <w:tab/>
        <w:t>администрации</w:t>
      </w:r>
      <w:r>
        <w:tab/>
        <w:t>формирование</w:t>
      </w:r>
      <w:r>
        <w:tab/>
        <w:t>договорных</w:t>
      </w:r>
      <w:r>
        <w:tab/>
        <w:t>отношений</w:t>
      </w:r>
      <w:r>
        <w:tab/>
        <w:t>с</w:t>
      </w:r>
      <w:r>
        <w:tab/>
      </w:r>
      <w:r>
        <w:rPr>
          <w:spacing w:val="-1"/>
        </w:rPr>
        <w:t>предприятиями,</w:t>
      </w:r>
      <w:r>
        <w:rPr>
          <w:spacing w:val="-57"/>
        </w:rPr>
        <w:t xml:space="preserve"> </w:t>
      </w:r>
      <w:r>
        <w:t>общественными</w:t>
      </w:r>
      <w:r>
        <w:tab/>
        <w:t>объединениями,</w:t>
      </w:r>
      <w:r>
        <w:tab/>
        <w:t>организациями</w:t>
      </w:r>
      <w:r>
        <w:tab/>
        <w:t>дополнительного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другими</w:t>
      </w:r>
      <w:r>
        <w:rPr>
          <w:spacing w:val="-57"/>
        </w:rPr>
        <w:t xml:space="preserve"> </w:t>
      </w:r>
      <w:r>
        <w:t>субъектами);</w:t>
      </w:r>
    </w:p>
    <w:p w:rsidR="00110E90" w:rsidRDefault="0007444D">
      <w:pPr>
        <w:pStyle w:val="a3"/>
        <w:jc w:val="left"/>
      </w:pPr>
      <w:r>
        <w:t>осуществление</w:t>
      </w:r>
      <w:r>
        <w:rPr>
          <w:spacing w:val="19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договоров</w:t>
      </w:r>
      <w:r>
        <w:rPr>
          <w:spacing w:val="20"/>
        </w:rPr>
        <w:t xml:space="preserve"> </w:t>
      </w:r>
      <w:r>
        <w:t>школы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партнерами;</w:t>
      </w:r>
    </w:p>
    <w:p w:rsidR="00110E90" w:rsidRDefault="0007444D">
      <w:pPr>
        <w:pStyle w:val="a3"/>
        <w:ind w:right="303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констру</w:t>
      </w:r>
      <w:r>
        <w:t>ктивные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позитивные</w:t>
      </w:r>
      <w:r>
        <w:rPr>
          <w:spacing w:val="-3"/>
        </w:rPr>
        <w:t xml:space="preserve"> </w:t>
      </w:r>
      <w:r>
        <w:t>образцы поведения;</w:t>
      </w:r>
    </w:p>
    <w:p w:rsidR="00110E90" w:rsidRDefault="0007444D">
      <w:pPr>
        <w:pStyle w:val="a3"/>
        <w:ind w:right="307"/>
      </w:pPr>
      <w:r>
        <w:t>организация рефлексии социальных взаимодействий и взаимоотношений с различными субъектами</w:t>
      </w:r>
      <w:r>
        <w:rPr>
          <w:spacing w:val="-57"/>
        </w:rPr>
        <w:t xml:space="preserve"> </w:t>
      </w:r>
      <w:r>
        <w:t>в системе общественных отношений, в том числе с использованием дневников самонаблюдения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</w:t>
      </w:r>
      <w:r>
        <w:t>и</w:t>
      </w:r>
      <w:r>
        <w:rPr>
          <w:spacing w:val="1"/>
        </w:rPr>
        <w:t xml:space="preserve"> </w:t>
      </w:r>
      <w:r>
        <w:t>Интернет;</w:t>
      </w:r>
    </w:p>
    <w:p w:rsidR="00110E90" w:rsidRDefault="0007444D">
      <w:pPr>
        <w:pStyle w:val="a3"/>
        <w:ind w:right="302"/>
      </w:pPr>
      <w:r>
        <w:rPr>
          <w:spacing w:val="-1"/>
        </w:rPr>
        <w:t>обеспечение</w:t>
      </w:r>
      <w:r>
        <w:rPr>
          <w:spacing w:val="-13"/>
        </w:rPr>
        <w:t xml:space="preserve"> </w:t>
      </w:r>
      <w:r>
        <w:rPr>
          <w:spacing w:val="-1"/>
        </w:rPr>
        <w:t>разнообразия</w:t>
      </w:r>
      <w:r>
        <w:rPr>
          <w:spacing w:val="-11"/>
        </w:rPr>
        <w:t xml:space="preserve"> </w:t>
      </w:r>
      <w:r>
        <w:rPr>
          <w:spacing w:val="-1"/>
        </w:rPr>
        <w:t>социальной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содержанию(общение,</w:t>
      </w:r>
      <w:r>
        <w:rPr>
          <w:spacing w:val="-11"/>
        </w:rPr>
        <w:t xml:space="preserve"> </w:t>
      </w:r>
      <w:r>
        <w:t>познание,</w:t>
      </w:r>
      <w:r>
        <w:rPr>
          <w:spacing w:val="-12"/>
        </w:rPr>
        <w:t xml:space="preserve"> </w:t>
      </w:r>
      <w:r>
        <w:t>игра,</w:t>
      </w:r>
      <w:r>
        <w:rPr>
          <w:spacing w:val="-14"/>
        </w:rPr>
        <w:t xml:space="preserve"> </w:t>
      </w:r>
      <w:r>
        <w:t>спорт,</w:t>
      </w:r>
      <w:r>
        <w:rPr>
          <w:spacing w:val="-58"/>
        </w:rPr>
        <w:t xml:space="preserve"> </w:t>
      </w:r>
      <w:r>
        <w:t>труд),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(увлечение</w:t>
      </w:r>
      <w:r>
        <w:rPr>
          <w:spacing w:val="1"/>
        </w:rPr>
        <w:t xml:space="preserve"> </w:t>
      </w:r>
      <w:r>
        <w:t>(хобби),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лидерство);</w:t>
      </w:r>
    </w:p>
    <w:p w:rsidR="00110E90" w:rsidRDefault="0007444D">
      <w:pPr>
        <w:pStyle w:val="a3"/>
        <w:ind w:right="310"/>
      </w:pPr>
      <w:r>
        <w:t>стимулирование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школьников.</w:t>
      </w:r>
    </w:p>
    <w:p w:rsidR="00110E90" w:rsidRDefault="00110E90">
      <w:pPr>
        <w:pStyle w:val="a3"/>
        <w:spacing w:before="1"/>
        <w:ind w:left="0"/>
        <w:jc w:val="left"/>
      </w:pPr>
    </w:p>
    <w:p w:rsidR="00110E90" w:rsidRDefault="0007444D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поддержки</w:t>
      </w:r>
    </w:p>
    <w:p w:rsidR="00110E90" w:rsidRDefault="0007444D">
      <w:pPr>
        <w:pStyle w:val="a3"/>
        <w:ind w:right="310"/>
      </w:pP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а также формы</w:t>
      </w:r>
      <w:r>
        <w:rPr>
          <w:spacing w:val="1"/>
        </w:rPr>
        <w:t xml:space="preserve"> </w:t>
      </w:r>
      <w:r>
        <w:t>участия специалистов и социальных</w:t>
      </w:r>
      <w:r>
        <w:rPr>
          <w:spacing w:val="1"/>
        </w:rPr>
        <w:t xml:space="preserve"> </w:t>
      </w:r>
      <w:r>
        <w:t>партнеров по 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</w:t>
      </w:r>
    </w:p>
    <w:p w:rsidR="00110E90" w:rsidRDefault="0007444D">
      <w:pPr>
        <w:pStyle w:val="a3"/>
        <w:ind w:right="301"/>
      </w:pPr>
      <w:r>
        <w:t>Основными формами организации педагогической поддержки обучающихся являются: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</w:t>
      </w:r>
      <w:r>
        <w:t>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ситуационно-</w:t>
      </w:r>
      <w:r>
        <w:rPr>
          <w:spacing w:val="-57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10E90" w:rsidRDefault="0007444D">
      <w:pPr>
        <w:pStyle w:val="a3"/>
        <w:ind w:right="304"/>
      </w:pPr>
      <w:r>
        <w:t>Психолого-педагогическая консультация в качестве основной формы организации 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определение, какие рес</w:t>
      </w:r>
      <w:r>
        <w:t>урсы и каким способом он может задействовать для самостоятельного</w:t>
      </w:r>
      <w:r>
        <w:rPr>
          <w:spacing w:val="-5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-1"/>
        </w:rPr>
        <w:t xml:space="preserve"> </w:t>
      </w:r>
      <w:r>
        <w:t xml:space="preserve">могут </w:t>
      </w:r>
      <w:r>
        <w:t>решаться три группы</w:t>
      </w:r>
      <w:r>
        <w:rPr>
          <w:spacing w:val="1"/>
        </w:rPr>
        <w:t xml:space="preserve"> </w:t>
      </w:r>
      <w:r>
        <w:t>задач:</w:t>
      </w:r>
    </w:p>
    <w:p w:rsidR="00110E90" w:rsidRDefault="0007444D">
      <w:pPr>
        <w:pStyle w:val="a5"/>
        <w:numPr>
          <w:ilvl w:val="0"/>
          <w:numId w:val="100"/>
        </w:numPr>
        <w:tabs>
          <w:tab w:val="left" w:pos="598"/>
        </w:tabs>
        <w:spacing w:before="1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себе,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jc w:val="left"/>
      </w:pPr>
      <w:r>
        <w:lastRenderedPageBreak/>
        <w:t>своих</w:t>
      </w:r>
      <w:r>
        <w:rPr>
          <w:spacing w:val="-2"/>
        </w:rPr>
        <w:t xml:space="preserve"> </w:t>
      </w:r>
      <w:r>
        <w:t>силах,</w:t>
      </w:r>
      <w:r>
        <w:rPr>
          <w:spacing w:val="-2"/>
        </w:rPr>
        <w:t xml:space="preserve"> </w:t>
      </w:r>
      <w:r>
        <w:t>убежденности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преодолеть</w:t>
      </w:r>
      <w:r>
        <w:rPr>
          <w:spacing w:val="-4"/>
        </w:rPr>
        <w:t xml:space="preserve"> </w:t>
      </w:r>
      <w:r>
        <w:t>трудности);</w:t>
      </w:r>
    </w:p>
    <w:p w:rsidR="00110E90" w:rsidRDefault="0007444D">
      <w:pPr>
        <w:pStyle w:val="a5"/>
        <w:numPr>
          <w:ilvl w:val="0"/>
          <w:numId w:val="100"/>
        </w:numPr>
        <w:tabs>
          <w:tab w:val="left" w:pos="548"/>
        </w:tabs>
        <w:ind w:left="293" w:right="308" w:firstLine="0"/>
        <w:rPr>
          <w:sz w:val="24"/>
        </w:rPr>
      </w:pPr>
      <w:r>
        <w:rPr>
          <w:sz w:val="24"/>
        </w:rPr>
        <w:t>информационной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2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проблемной ситуации);</w:t>
      </w:r>
    </w:p>
    <w:p w:rsidR="00110E90" w:rsidRDefault="0007444D">
      <w:pPr>
        <w:pStyle w:val="a5"/>
        <w:numPr>
          <w:ilvl w:val="0"/>
          <w:numId w:val="100"/>
        </w:numPr>
        <w:tabs>
          <w:tab w:val="left" w:pos="601"/>
        </w:tabs>
        <w:ind w:left="293" w:right="304" w:firstLine="0"/>
        <w:rPr>
          <w:sz w:val="24"/>
        </w:rPr>
      </w:pPr>
      <w:r>
        <w:rPr>
          <w:sz w:val="24"/>
        </w:rPr>
        <w:t>интеллектуальной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 в том числе и в самоопределении относительно вариантов получения образования).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</w:t>
      </w:r>
      <w:r>
        <w:rPr>
          <w:sz w:val="24"/>
        </w:rPr>
        <w:t>развивающих ситуаций предполагает, что педагог осуществляет поддержку в решении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школьником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значимой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проблемной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0"/>
          <w:sz w:val="24"/>
        </w:rPr>
        <w:t xml:space="preserve"> </w:t>
      </w:r>
      <w:r>
        <w:rPr>
          <w:sz w:val="24"/>
        </w:rPr>
        <w:t>так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специально.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Воспитанник,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9"/>
          <w:sz w:val="24"/>
        </w:rPr>
        <w:t xml:space="preserve"> </w:t>
      </w:r>
      <w:r>
        <w:rPr>
          <w:sz w:val="24"/>
        </w:rPr>
        <w:t>наращивает</w:t>
      </w:r>
      <w:r>
        <w:rPr>
          <w:spacing w:val="43"/>
          <w:sz w:val="24"/>
        </w:rPr>
        <w:t xml:space="preserve"> </w:t>
      </w:r>
      <w:r>
        <w:rPr>
          <w:sz w:val="24"/>
        </w:rPr>
        <w:t>свои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44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имеющимися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ресурсами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самые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3"/>
        <w:spacing w:before="1"/>
        <w:ind w:right="303"/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ситуационно-</w:t>
      </w:r>
      <w:r>
        <w:rPr>
          <w:spacing w:val="-58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 способствующие развитию навыков саморегуляции, приемы творческого мышления</w:t>
      </w:r>
      <w:r>
        <w:rPr>
          <w:spacing w:val="1"/>
        </w:rPr>
        <w:t xml:space="preserve"> </w:t>
      </w:r>
      <w:r>
        <w:t>как средство развития способов мысленного решения школьником задач своей жизнедеятельности.</w:t>
      </w:r>
      <w:r>
        <w:rPr>
          <w:spacing w:val="1"/>
        </w:rPr>
        <w:t xml:space="preserve"> </w:t>
      </w:r>
      <w:r>
        <w:t>В рамках ролевой игры воспитанник действует, познавая себя, осознавая собст</w:t>
      </w:r>
      <w:r>
        <w:t>венные проблемы,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проектируя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 с другими игроками. В ситуационно-ролевой игре воспитанник, участвуя в разных</w:t>
      </w:r>
      <w:r>
        <w:rPr>
          <w:spacing w:val="1"/>
        </w:rPr>
        <w:t xml:space="preserve"> </w:t>
      </w:r>
      <w:r>
        <w:t>ролях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моделях</w:t>
      </w:r>
      <w:r>
        <w:rPr>
          <w:spacing w:val="-6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взаимодействия,</w:t>
      </w:r>
      <w:r>
        <w:rPr>
          <w:spacing w:val="-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компетентным</w:t>
      </w:r>
      <w:r>
        <w:rPr>
          <w:spacing w:val="-57"/>
        </w:rPr>
        <w:t xml:space="preserve"> </w:t>
      </w:r>
      <w:r>
        <w:t>в сфере социальных отношений, но и относительно безболезненно приобретает опыт 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сотрудничества, победы и проигрыша.</w:t>
      </w:r>
    </w:p>
    <w:p w:rsidR="00110E90" w:rsidRDefault="0007444D">
      <w:pPr>
        <w:pStyle w:val="a3"/>
        <w:spacing w:before="1"/>
        <w:jc w:val="left"/>
      </w:pPr>
      <w:r>
        <w:t>Формы участия специалистов и социальных партнеров по направлениям социального воспитания.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7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родители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(законные</w:t>
      </w:r>
      <w:r>
        <w:rPr>
          <w:spacing w:val="8"/>
        </w:rPr>
        <w:t xml:space="preserve"> </w:t>
      </w:r>
      <w:r>
        <w:t>представители),</w:t>
      </w:r>
      <w:r>
        <w:rPr>
          <w:spacing w:val="8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:rsidR="00110E90" w:rsidRDefault="0007444D">
      <w:pPr>
        <w:pStyle w:val="a3"/>
        <w:ind w:right="305"/>
      </w:pP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родительског</w:t>
      </w:r>
      <w:r>
        <w:t>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социально-психологическое,</w:t>
      </w:r>
      <w:r>
        <w:rPr>
          <w:spacing w:val="1"/>
        </w:rPr>
        <w:t xml:space="preserve"> </w:t>
      </w:r>
      <w:r>
        <w:t>академическое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10E90" w:rsidRDefault="0007444D">
      <w:pPr>
        <w:pStyle w:val="a3"/>
        <w:ind w:right="2496"/>
      </w:pPr>
      <w:r>
        <w:t>как обладатель и распорядитель ресурсов для воспитания и социализации;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4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воспитания).</w:t>
      </w:r>
    </w:p>
    <w:p w:rsidR="00110E90" w:rsidRDefault="0007444D">
      <w:pPr>
        <w:pStyle w:val="a3"/>
        <w:ind w:right="309"/>
      </w:pPr>
      <w:r>
        <w:t>Условиями результативности</w:t>
      </w:r>
      <w:r>
        <w:rPr>
          <w:spacing w:val="1"/>
        </w:rPr>
        <w:t xml:space="preserve"> </w:t>
      </w:r>
      <w:r>
        <w:t>работы с родителями обучающихся (законными 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взаимодействия следующих</w:t>
      </w:r>
      <w:r>
        <w:rPr>
          <w:spacing w:val="2"/>
        </w:rPr>
        <w:t xml:space="preserve"> </w:t>
      </w:r>
      <w:r>
        <w:t>аспектов:</w:t>
      </w:r>
    </w:p>
    <w:p w:rsidR="00110E90" w:rsidRDefault="0007444D">
      <w:pPr>
        <w:pStyle w:val="a3"/>
        <w:jc w:val="lef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«партисипативность»</w:t>
      </w:r>
      <w:r>
        <w:rPr>
          <w:spacing w:val="57"/>
        </w:rPr>
        <w:t xml:space="preserve"> </w:t>
      </w:r>
      <w:r>
        <w:t>(вовлечение</w:t>
      </w:r>
      <w:r>
        <w:rPr>
          <w:spacing w:val="8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процессом,</w:t>
      </w:r>
      <w:r>
        <w:rPr>
          <w:spacing w:val="9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проблем,</w:t>
      </w:r>
      <w:r>
        <w:rPr>
          <w:spacing w:val="14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принятии</w:t>
      </w:r>
      <w:r>
        <w:rPr>
          <w:spacing w:val="10"/>
        </w:rPr>
        <w:t xml:space="preserve"> </w:t>
      </w:r>
      <w:r>
        <w:t>решений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даже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реализации в той или иной форме, возникающих</w:t>
      </w:r>
      <w:r>
        <w:t xml:space="preserve"> в жизни образовательной организации);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34"/>
        </w:rPr>
        <w:t xml:space="preserve"> </w:t>
      </w:r>
      <w:r>
        <w:t>директивного</w:t>
      </w:r>
      <w:r>
        <w:rPr>
          <w:spacing w:val="32"/>
        </w:rPr>
        <w:t xml:space="preserve"> </w:t>
      </w:r>
      <w:r>
        <w:t>навязывания</w:t>
      </w:r>
      <w:r>
        <w:rPr>
          <w:spacing w:val="32"/>
        </w:rPr>
        <w:t xml:space="preserve"> </w:t>
      </w:r>
      <w:r>
        <w:t>родителям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взглядов,</w:t>
      </w:r>
      <w:r>
        <w:rPr>
          <w:spacing w:val="32"/>
        </w:rPr>
        <w:t xml:space="preserve"> </w:t>
      </w:r>
      <w:r>
        <w:t>оценок,</w:t>
      </w:r>
      <w:r>
        <w:rPr>
          <w:spacing w:val="30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воспитании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(без</w:t>
      </w:r>
      <w:r>
        <w:rPr>
          <w:spacing w:val="14"/>
        </w:rPr>
        <w:t xml:space="preserve"> </w:t>
      </w:r>
      <w:r>
        <w:t>вербализированного</w:t>
      </w:r>
      <w:r>
        <w:rPr>
          <w:spacing w:val="13"/>
        </w:rPr>
        <w:t xml:space="preserve"> </w:t>
      </w:r>
      <w:r>
        <w:t>запроса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родителей),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rPr>
          <w:spacing w:val="-1"/>
        </w:rPr>
        <w:t>педагогами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отношению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t>родителям</w:t>
      </w:r>
      <w:r>
        <w:rPr>
          <w:spacing w:val="-16"/>
        </w:rPr>
        <w:t xml:space="preserve"> </w:t>
      </w:r>
      <w:r>
        <w:t>мет</w:t>
      </w:r>
      <w:r>
        <w:t>одов</w:t>
      </w:r>
      <w:r>
        <w:rPr>
          <w:spacing w:val="-15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убеждения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исключительно</w:t>
      </w:r>
      <w:r>
        <w:rPr>
          <w:spacing w:val="-15"/>
        </w:rPr>
        <w:t xml:space="preserve"> </w:t>
      </w:r>
      <w:r>
        <w:t>крайняя</w:t>
      </w:r>
      <w:r>
        <w:rPr>
          <w:spacing w:val="-57"/>
        </w:rPr>
        <w:t xml:space="preserve"> </w:t>
      </w:r>
      <w:r>
        <w:t>мера;</w:t>
      </w:r>
    </w:p>
    <w:p w:rsidR="00110E90" w:rsidRDefault="0007444D">
      <w:pPr>
        <w:pStyle w:val="a3"/>
        <w:spacing w:before="1"/>
        <w:ind w:right="311"/>
      </w:pPr>
      <w:r>
        <w:t>наличие границ сотрудничества педагогов с родителями и вероятность конфликта интересов 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неэффективность тактики просто информирования педагогом родителей о недостатках в обучении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ребенка,</w:t>
      </w:r>
    </w:p>
    <w:p w:rsidR="00110E90" w:rsidRDefault="0007444D">
      <w:pPr>
        <w:pStyle w:val="a3"/>
        <w:ind w:right="310"/>
      </w:pPr>
      <w:r>
        <w:t>безальтернативность переговоров как метода взаимодействия педагогов с</w:t>
      </w:r>
      <w:r>
        <w:t xml:space="preserve"> родителями, восприятие</w:t>
      </w:r>
      <w:r>
        <w:rPr>
          <w:spacing w:val="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как необходимой</w:t>
      </w:r>
      <w:r>
        <w:rPr>
          <w:spacing w:val="-1"/>
        </w:rPr>
        <w:t xml:space="preserve"> </w:t>
      </w:r>
      <w:r>
        <w:t>и регулярной</w:t>
      </w:r>
      <w:r>
        <w:rPr>
          <w:spacing w:val="-1"/>
        </w:rPr>
        <w:t xml:space="preserve"> </w:t>
      </w:r>
      <w:r>
        <w:t>ситуации взаимодействия.</w:t>
      </w:r>
    </w:p>
    <w:p w:rsidR="00110E90" w:rsidRDefault="0007444D">
      <w:pPr>
        <w:pStyle w:val="a3"/>
        <w:ind w:right="305"/>
      </w:pPr>
      <w:r>
        <w:t>Развитие педагогической компетентности родителей (законных представителей) в целях содействия</w:t>
      </w:r>
      <w:r>
        <w:rPr>
          <w:spacing w:val="-57"/>
        </w:rPr>
        <w:t xml:space="preserve"> </w:t>
      </w:r>
      <w:r>
        <w:t>социализации обучающихся в семье предусматривает содействие в формулиров</w:t>
      </w:r>
      <w:r>
        <w:t>ке родительского</w:t>
      </w:r>
      <w:r>
        <w:rPr>
          <w:spacing w:val="1"/>
        </w:rPr>
        <w:t xml:space="preserve"> </w:t>
      </w:r>
      <w:r>
        <w:t>запроса образовательной организации, в определении родителями объема собственных ресурсов,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110E90" w:rsidRDefault="0007444D">
      <w:pPr>
        <w:pStyle w:val="a3"/>
        <w:spacing w:before="1"/>
        <w:ind w:right="308"/>
      </w:pPr>
      <w:r>
        <w:t xml:space="preserve">В качестве социальных партнеров по направлениям </w:t>
      </w:r>
      <w:r>
        <w:t>социального воспитания могут привлекаться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5"/>
        </w:rPr>
        <w:t xml:space="preserve"> </w:t>
      </w:r>
      <w:r>
        <w:t>работники</w:t>
      </w:r>
      <w:r>
        <w:rPr>
          <w:spacing w:val="14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организаций,</w:t>
      </w:r>
      <w:r>
        <w:rPr>
          <w:spacing w:val="13"/>
        </w:rPr>
        <w:t xml:space="preserve"> </w:t>
      </w:r>
      <w:r>
        <w:t>выпускники,</w:t>
      </w:r>
      <w:r>
        <w:rPr>
          <w:spacing w:val="13"/>
        </w:rPr>
        <w:t xml:space="preserve"> </w:t>
      </w:r>
      <w:r>
        <w:t>представители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</w:pPr>
      <w:r>
        <w:lastRenderedPageBreak/>
        <w:t>общественности,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управления,</w:t>
      </w:r>
      <w:r>
        <w:rPr>
          <w:spacing w:val="-3"/>
        </w:rPr>
        <w:t xml:space="preserve"> </w:t>
      </w:r>
      <w:r>
        <w:t>бизнес</w:t>
      </w:r>
      <w:r>
        <w:rPr>
          <w:spacing w:val="-4"/>
        </w:rPr>
        <w:t xml:space="preserve"> </w:t>
      </w:r>
      <w:r>
        <w:t>сообщества.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ind w:right="4287"/>
      </w:pPr>
      <w:r>
        <w:t>Модели организации работы по формированию экологически</w:t>
      </w:r>
      <w:r>
        <w:rPr>
          <w:spacing w:val="-58"/>
        </w:rPr>
        <w:t xml:space="preserve"> </w:t>
      </w:r>
      <w:r>
        <w:t>целесообразного,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110E90" w:rsidRDefault="0007444D">
      <w:pPr>
        <w:pStyle w:val="a3"/>
        <w:spacing w:before="1"/>
        <w:ind w:right="303"/>
      </w:pPr>
      <w:r>
        <w:t>Модель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рациональной организации учебно-воспи</w:t>
      </w:r>
      <w:r>
        <w:t>тательного процесса и образовательной среды, 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 и взаимную экспертизу рациональности организации учебно-воспитательного процесса</w:t>
      </w:r>
      <w:r>
        <w:rPr>
          <w:spacing w:val="1"/>
        </w:rPr>
        <w:t xml:space="preserve"> </w:t>
      </w:r>
      <w:r>
        <w:t xml:space="preserve">и образовательной среды, </w:t>
      </w:r>
      <w:r>
        <w:t>проведение исследований состояния учебно-воспитательного процесса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 и образовательной среды отдельного ученического класса организаторскую роль 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</w:t>
      </w:r>
      <w:r>
        <w:t>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являются:</w:t>
      </w:r>
    </w:p>
    <w:p w:rsidR="00110E90" w:rsidRDefault="0007444D">
      <w:pPr>
        <w:pStyle w:val="a3"/>
      </w:pPr>
      <w:r>
        <w:t>организация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(уроков);</w:t>
      </w:r>
    </w:p>
    <w:p w:rsidR="00110E90" w:rsidRDefault="0007444D">
      <w:pPr>
        <w:pStyle w:val="a3"/>
        <w:ind w:right="3058"/>
        <w:jc w:val="left"/>
      </w:pPr>
      <w:r>
        <w:t>обеспечение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каналов</w:t>
      </w:r>
      <w:r>
        <w:rPr>
          <w:spacing w:val="-6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зоны работоспособности</w:t>
      </w:r>
      <w:r>
        <w:rPr>
          <w:spacing w:val="1"/>
        </w:rPr>
        <w:t xml:space="preserve"> </w:t>
      </w:r>
      <w:r>
        <w:t>обучающихся;</w:t>
      </w:r>
    </w:p>
    <w:p w:rsidR="00110E90" w:rsidRDefault="0007444D">
      <w:pPr>
        <w:pStyle w:val="a3"/>
        <w:ind w:right="4744"/>
        <w:jc w:val="left"/>
      </w:pPr>
      <w:r>
        <w:t>распределение интенсивности умст</w:t>
      </w:r>
      <w:r>
        <w:t>венной деятельности;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110E90" w:rsidRDefault="0007444D">
      <w:pPr>
        <w:pStyle w:val="a3"/>
        <w:ind w:right="307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групп школьников на основе их интересов в сфере физической культуры и спорта</w:t>
      </w:r>
      <w:r>
        <w:rPr>
          <w:spacing w:val="1"/>
        </w:rPr>
        <w:t xml:space="preserve"> </w:t>
      </w:r>
      <w:r>
        <w:t xml:space="preserve">(спортивные клубы </w:t>
      </w:r>
      <w:r>
        <w:t>и секции), организацию тренировок в клубах и секциях, проведение регулярных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110E90" w:rsidRDefault="0007444D">
      <w:pPr>
        <w:pStyle w:val="a3"/>
        <w:spacing w:before="1"/>
        <w:ind w:right="304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 чувства соучастия и сопричастности, гордости за высокие достижения, смелые и</w:t>
      </w:r>
      <w:r>
        <w:rPr>
          <w:spacing w:val="1"/>
        </w:rPr>
        <w:t xml:space="preserve"> </w:t>
      </w:r>
      <w:r>
        <w:t>решительные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спортсменов.</w:t>
      </w:r>
      <w:r>
        <w:rPr>
          <w:spacing w:val="-14"/>
        </w:rPr>
        <w:t xml:space="preserve"> </w:t>
      </w:r>
      <w:r>
        <w:t>Формами</w:t>
      </w:r>
      <w:r>
        <w:rPr>
          <w:spacing w:val="-10"/>
        </w:rPr>
        <w:t xml:space="preserve"> </w:t>
      </w:r>
      <w:r>
        <w:t>физкультурно-спортивной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оздоровит</w:t>
      </w:r>
      <w:r>
        <w:t>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являются:</w:t>
      </w:r>
      <w:r>
        <w:rPr>
          <w:spacing w:val="-1"/>
        </w:rPr>
        <w:t xml:space="preserve"> </w:t>
      </w:r>
      <w:r>
        <w:t>спартакиада, спортивная эстафета,</w:t>
      </w:r>
      <w:r>
        <w:rPr>
          <w:spacing w:val="-1"/>
        </w:rPr>
        <w:t xml:space="preserve"> </w:t>
      </w:r>
      <w:r>
        <w:t>спортивный праздник.</w:t>
      </w:r>
    </w:p>
    <w:p w:rsidR="00110E90" w:rsidRDefault="0007444D">
      <w:pPr>
        <w:pStyle w:val="a3"/>
        <w:ind w:right="303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 вызывающих наибольшее опасение; выявление источников опасений – групп и лиц,</w:t>
      </w:r>
      <w:r>
        <w:rPr>
          <w:spacing w:val="1"/>
        </w:rPr>
        <w:t xml:space="preserve"> </w:t>
      </w:r>
      <w:r>
        <w:t>объектов и т. д.), разработку и реализацию комплекса адресных мер, используются возможности</w:t>
      </w:r>
      <w:r>
        <w:rPr>
          <w:spacing w:val="1"/>
        </w:rPr>
        <w:t xml:space="preserve"> </w:t>
      </w:r>
      <w:r>
        <w:t>профильных организаций – медицинских, правоохранительных, социальных и т. д. Профилактика</w:t>
      </w:r>
      <w:r>
        <w:rPr>
          <w:spacing w:val="1"/>
        </w:rPr>
        <w:t xml:space="preserve"> </w:t>
      </w:r>
      <w:r>
        <w:t>чаще всего связана с употреблением психоактивных веществ обучающимися, а т</w:t>
      </w:r>
      <w:r>
        <w:t>акже с проблемами</w:t>
      </w:r>
      <w:r>
        <w:rPr>
          <w:spacing w:val="-57"/>
        </w:rPr>
        <w:t xml:space="preserve"> </w:t>
      </w:r>
      <w:r>
        <w:t>детского дорожно-транспортного травматизма.. В ученическом классе профилактическую 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 руководитель.</w:t>
      </w:r>
    </w:p>
    <w:p w:rsidR="00110E90" w:rsidRDefault="0007444D">
      <w:pPr>
        <w:pStyle w:val="a3"/>
        <w:ind w:right="311"/>
      </w:pPr>
      <w:r>
        <w:t>Модель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</w:t>
      </w:r>
      <w:r>
        <w:t>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зарегистрированные) аудитории, может быть:</w:t>
      </w:r>
    </w:p>
    <w:p w:rsidR="00110E90" w:rsidRDefault="0007444D">
      <w:pPr>
        <w:pStyle w:val="a3"/>
        <w:ind w:right="301"/>
      </w:pPr>
      <w:r>
        <w:t>внешней</w:t>
      </w:r>
      <w:r>
        <w:rPr>
          <w:spacing w:val="-9"/>
        </w:rPr>
        <w:t xml:space="preserve"> </w:t>
      </w:r>
      <w:r>
        <w:t>(предполагает</w:t>
      </w:r>
      <w:r>
        <w:rPr>
          <w:spacing w:val="-9"/>
        </w:rPr>
        <w:t xml:space="preserve"> </w:t>
      </w:r>
      <w:r>
        <w:t>привлечение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учреждений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лечебные</w:t>
      </w:r>
      <w:r>
        <w:rPr>
          <w:spacing w:val="3"/>
        </w:rPr>
        <w:t xml:space="preserve"> </w:t>
      </w:r>
      <w:r>
        <w:t xml:space="preserve">учреждения, стадионы, библиотеки </w:t>
      </w:r>
      <w:r>
        <w:t>и</w:t>
      </w:r>
      <w:r>
        <w:rPr>
          <w:spacing w:val="-2"/>
        </w:rPr>
        <w:t xml:space="preserve"> </w:t>
      </w:r>
      <w:r>
        <w:t>т. д.);</w:t>
      </w:r>
    </w:p>
    <w:p w:rsidR="00110E90" w:rsidRDefault="0007444D">
      <w:pPr>
        <w:pStyle w:val="a3"/>
        <w:spacing w:before="1"/>
        <w:ind w:right="304"/>
      </w:pPr>
      <w:r>
        <w:t>внутренней (получение информации организуется в общеобразовательной школе, в том числе одна</w:t>
      </w:r>
      <w:r>
        <w:rPr>
          <w:spacing w:val="1"/>
        </w:rPr>
        <w:t xml:space="preserve"> </w:t>
      </w:r>
      <w:r>
        <w:t>группа обучающихся выступает источником информации для другого коллектива, других групп –</w:t>
      </w:r>
      <w:r>
        <w:rPr>
          <w:spacing w:val="1"/>
        </w:rPr>
        <w:t xml:space="preserve"> </w:t>
      </w:r>
      <w:r>
        <w:t>коллективов);</w:t>
      </w:r>
    </w:p>
    <w:p w:rsidR="00110E90" w:rsidRDefault="0007444D">
      <w:pPr>
        <w:pStyle w:val="a3"/>
        <w:jc w:val="left"/>
      </w:pPr>
      <w:r>
        <w:t>программной</w:t>
      </w:r>
      <w:r>
        <w:rPr>
          <w:spacing w:val="26"/>
        </w:rPr>
        <w:t xml:space="preserve"> </w:t>
      </w:r>
      <w:r>
        <w:t>(системной,</w:t>
      </w:r>
      <w:r>
        <w:rPr>
          <w:spacing w:val="25"/>
        </w:rPr>
        <w:t xml:space="preserve"> </w:t>
      </w:r>
      <w:r>
        <w:t>органически</w:t>
      </w:r>
      <w:r>
        <w:rPr>
          <w:spacing w:val="26"/>
        </w:rPr>
        <w:t xml:space="preserve"> </w:t>
      </w:r>
      <w:r>
        <w:t>вписанной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образовательный</w:t>
      </w:r>
      <w:r>
        <w:rPr>
          <w:spacing w:val="26"/>
        </w:rPr>
        <w:t xml:space="preserve"> </w:t>
      </w:r>
      <w:r>
        <w:t>процесс,</w:t>
      </w:r>
      <w:r>
        <w:rPr>
          <w:spacing w:val="25"/>
        </w:rPr>
        <w:t xml:space="preserve"> </w:t>
      </w:r>
      <w:r>
        <w:t>служит</w:t>
      </w:r>
      <w:r>
        <w:rPr>
          <w:spacing w:val="26"/>
        </w:rPr>
        <w:t xml:space="preserve"> </w:t>
      </w:r>
      <w:r>
        <w:t>раскрытию</w:t>
      </w:r>
      <w:r>
        <w:rPr>
          <w:spacing w:val="-57"/>
        </w:rPr>
        <w:t xml:space="preserve"> </w:t>
      </w:r>
      <w:r>
        <w:t>ценностных аспектов здорового и безопасного образа жизни, обеспечивает межпредметные связи);</w:t>
      </w:r>
      <w:r>
        <w:rPr>
          <w:spacing w:val="1"/>
        </w:rPr>
        <w:t xml:space="preserve"> </w:t>
      </w:r>
      <w:r>
        <w:t>стихийной (осуществляется ситуативно,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возникающие в жизни школы,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3"/>
        </w:rPr>
        <w:t xml:space="preserve"> </w:t>
      </w:r>
      <w:r>
        <w:t>проблемные</w:t>
      </w:r>
      <w:r>
        <w:rPr>
          <w:spacing w:val="3"/>
        </w:rPr>
        <w:t xml:space="preserve"> </w:t>
      </w:r>
      <w:r>
        <w:t>ситуации</w:t>
      </w:r>
      <w:r>
        <w:t>,</w:t>
      </w:r>
      <w:r>
        <w:rPr>
          <w:spacing w:val="3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несовпадение</w:t>
      </w:r>
      <w:r>
        <w:rPr>
          <w:spacing w:val="3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  <w:r>
        <w:rPr>
          <w:spacing w:val="3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оформлена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некоторое</w:t>
      </w:r>
      <w:r>
        <w:rPr>
          <w:spacing w:val="-11"/>
        </w:rPr>
        <w:t xml:space="preserve"> </w:t>
      </w:r>
      <w:r>
        <w:t>событие,</w:t>
      </w:r>
      <w:r>
        <w:rPr>
          <w:spacing w:val="-9"/>
        </w:rPr>
        <w:t xml:space="preserve"> </w:t>
      </w:r>
      <w:r>
        <w:t>выходящее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дел,</w:t>
      </w:r>
      <w:r>
        <w:rPr>
          <w:spacing w:val="-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как естественное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проблемной ситуации).</w:t>
      </w:r>
    </w:p>
    <w:p w:rsidR="00110E90" w:rsidRDefault="0007444D">
      <w:pPr>
        <w:pStyle w:val="a3"/>
        <w:ind w:right="309"/>
      </w:pPr>
      <w:r>
        <w:t xml:space="preserve">Просвещение осуществляется через </w:t>
      </w:r>
      <w:r>
        <w:t>лекции, беседы, диспуты, выступления в средствах массовой</w:t>
      </w:r>
      <w:r>
        <w:rPr>
          <w:spacing w:val="1"/>
        </w:rPr>
        <w:t xml:space="preserve"> </w:t>
      </w:r>
      <w:r>
        <w:t>информации, экскурсионные программы, библиотечные и концертные абонементы, передвижные</w:t>
      </w:r>
      <w:r>
        <w:rPr>
          <w:spacing w:val="1"/>
        </w:rPr>
        <w:t xml:space="preserve"> </w:t>
      </w:r>
      <w:r>
        <w:t>выставки. В просветительской работе целесообразно использовать информационные ресурсы сети</w:t>
      </w:r>
      <w:r>
        <w:rPr>
          <w:spacing w:val="1"/>
        </w:rPr>
        <w:t xml:space="preserve"> </w:t>
      </w:r>
      <w:r>
        <w:t>Интернет.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1"/>
      </w:pPr>
      <w:r>
        <w:lastRenderedPageBreak/>
        <w:t>Описание деятельности организации, осуществляющей образовательную деятельность, в 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экологического,</w:t>
      </w:r>
      <w:r>
        <w:rPr>
          <w:spacing w:val="-1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</w:p>
    <w:p w:rsidR="00110E90" w:rsidRDefault="0007444D">
      <w:pPr>
        <w:pStyle w:val="a3"/>
        <w:ind w:right="309"/>
      </w:pPr>
      <w:r>
        <w:t>Формирование осознанного отношения к собственному здоровью, устойчивых</w:t>
      </w:r>
      <w:r>
        <w:rPr>
          <w:spacing w:val="1"/>
        </w:rPr>
        <w:t xml:space="preserve"> </w:t>
      </w:r>
      <w:r>
        <w:t>пр</w:t>
      </w:r>
      <w:r>
        <w:t>едставлений о</w:t>
      </w:r>
      <w:r>
        <w:rPr>
          <w:spacing w:val="1"/>
        </w:rPr>
        <w:t xml:space="preserve"> </w:t>
      </w:r>
      <w:r>
        <w:t>здоровье и здоровом образе жизни; факторах, оказывающих позитивное и негативное влияние на</w:t>
      </w:r>
      <w:r>
        <w:rPr>
          <w:spacing w:val="1"/>
        </w:rPr>
        <w:t xml:space="preserve"> </w:t>
      </w:r>
      <w:r>
        <w:t>здоровье;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убеждений,</w:t>
      </w:r>
      <w:r>
        <w:rPr>
          <w:spacing w:val="-10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привычек,</w:t>
      </w:r>
      <w:r>
        <w:rPr>
          <w:spacing w:val="-8"/>
        </w:rPr>
        <w:t xml:space="preserve"> </w:t>
      </w:r>
      <w:r>
        <w:t>способствующих</w:t>
      </w:r>
      <w:r>
        <w:rPr>
          <w:spacing w:val="-6"/>
        </w:rPr>
        <w:t xml:space="preserve"> </w:t>
      </w:r>
      <w:r>
        <w:t>снижению</w:t>
      </w:r>
      <w:r>
        <w:rPr>
          <w:spacing w:val="-7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жизни,</w:t>
      </w:r>
      <w:r>
        <w:rPr>
          <w:spacing w:val="-1"/>
        </w:rPr>
        <w:t xml:space="preserve"> </w:t>
      </w:r>
      <w:r>
        <w:t>включает несколько</w:t>
      </w:r>
      <w:r>
        <w:rPr>
          <w:spacing w:val="-4"/>
        </w:rPr>
        <w:t xml:space="preserve"> </w:t>
      </w:r>
      <w:r>
        <w:t>комплексов</w:t>
      </w:r>
      <w:r>
        <w:t xml:space="preserve"> мероприятий.</w:t>
      </w:r>
    </w:p>
    <w:p w:rsidR="00110E90" w:rsidRDefault="0007444D">
      <w:pPr>
        <w:pStyle w:val="a3"/>
        <w:spacing w:before="1"/>
        <w:ind w:right="310"/>
      </w:pPr>
      <w:r>
        <w:t>Первый комплекс мероприятий формирует у обучающихся: способность составлять рациональный</w:t>
      </w:r>
      <w:r>
        <w:rPr>
          <w:spacing w:val="1"/>
        </w:rPr>
        <w:t xml:space="preserve"> </w:t>
      </w:r>
      <w:r>
        <w:t>режим дня и отдыха; следовать рациональному режиму дня и отдыха на основе знаний о 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</w:t>
      </w:r>
      <w:r>
        <w:t>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 распределять учебные нагрузки и отдых в период подготовки к экзаменам; знание и</w:t>
      </w:r>
      <w:r>
        <w:rPr>
          <w:spacing w:val="1"/>
        </w:rPr>
        <w:t xml:space="preserve"> </w:t>
      </w:r>
      <w:r>
        <w:t xml:space="preserve">умение эффективно использовать индивидуальные особенности </w:t>
      </w:r>
      <w:r>
        <w:t>работоспособности; знание 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 и перенапряжения.</w:t>
      </w:r>
    </w:p>
    <w:p w:rsidR="00110E90" w:rsidRDefault="0007444D">
      <w:pPr>
        <w:pStyle w:val="a3"/>
        <w:tabs>
          <w:tab w:val="left" w:pos="1238"/>
          <w:tab w:val="left" w:pos="1403"/>
          <w:tab w:val="left" w:pos="1904"/>
          <w:tab w:val="left" w:pos="2383"/>
          <w:tab w:val="left" w:pos="2413"/>
          <w:tab w:val="left" w:pos="2813"/>
          <w:tab w:val="left" w:pos="3115"/>
          <w:tab w:val="left" w:pos="3682"/>
          <w:tab w:val="left" w:pos="3969"/>
          <w:tab w:val="left" w:pos="4147"/>
          <w:tab w:val="left" w:pos="4825"/>
          <w:tab w:val="left" w:pos="5091"/>
          <w:tab w:val="left" w:pos="5151"/>
          <w:tab w:val="left" w:pos="5305"/>
          <w:tab w:val="left" w:pos="5631"/>
          <w:tab w:val="left" w:pos="6350"/>
          <w:tab w:val="left" w:pos="6723"/>
          <w:tab w:val="left" w:pos="6818"/>
          <w:tab w:val="left" w:pos="7327"/>
          <w:tab w:val="left" w:pos="7521"/>
          <w:tab w:val="left" w:pos="8204"/>
          <w:tab w:val="left" w:pos="8290"/>
          <w:tab w:val="left" w:pos="8615"/>
          <w:tab w:val="left" w:pos="9032"/>
          <w:tab w:val="left" w:pos="9126"/>
          <w:tab w:val="left" w:pos="9230"/>
          <w:tab w:val="left" w:pos="9446"/>
          <w:tab w:val="left" w:pos="10485"/>
        </w:tabs>
        <w:ind w:right="302"/>
        <w:jc w:val="left"/>
      </w:pPr>
      <w:r>
        <w:t>Второй</w:t>
      </w:r>
      <w:r>
        <w:rPr>
          <w:spacing w:val="35"/>
        </w:rPr>
        <w:t xml:space="preserve"> </w:t>
      </w:r>
      <w:r>
        <w:t>комплекс</w:t>
      </w:r>
      <w:r>
        <w:rPr>
          <w:spacing w:val="32"/>
        </w:rPr>
        <w:t xml:space="preserve"> </w:t>
      </w:r>
      <w:r>
        <w:t>мероприятий</w:t>
      </w:r>
      <w:r>
        <w:rPr>
          <w:spacing w:val="34"/>
        </w:rPr>
        <w:t xml:space="preserve"> </w:t>
      </w:r>
      <w:r>
        <w:t>формирует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обучающихся: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необходимой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достаточной двигательной</w:t>
      </w:r>
      <w:r>
        <w:rPr>
          <w:spacing w:val="1"/>
        </w:rPr>
        <w:t xml:space="preserve"> </w:t>
      </w:r>
      <w:r>
        <w:t>активности, элементах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закаливания, выбор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возрасту</w:t>
      </w:r>
      <w:r>
        <w:rPr>
          <w:spacing w:val="49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нагрузок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видов;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рисках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здоровья</w:t>
      </w:r>
      <w:r>
        <w:rPr>
          <w:spacing w:val="51"/>
        </w:rPr>
        <w:t xml:space="preserve"> </w:t>
      </w:r>
      <w:r>
        <w:t>неадекватных</w:t>
      </w:r>
      <w:r>
        <w:rPr>
          <w:spacing w:val="-57"/>
        </w:rPr>
        <w:t xml:space="preserve"> </w:t>
      </w:r>
      <w:r>
        <w:t>нагрузок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2"/>
        </w:rPr>
        <w:t xml:space="preserve"> </w:t>
      </w:r>
      <w:r>
        <w:t>потребность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занятиях</w:t>
      </w:r>
      <w:r>
        <w:tab/>
      </w:r>
      <w:r>
        <w:tab/>
        <w:t>физической</w:t>
      </w:r>
      <w:r>
        <w:tab/>
        <w:t>культурой;</w:t>
      </w:r>
      <w:r>
        <w:tab/>
      </w:r>
      <w:r>
        <w:tab/>
        <w:t>умение</w:t>
      </w:r>
      <w:r>
        <w:tab/>
        <w:t>осознанно</w:t>
      </w:r>
      <w:r>
        <w:tab/>
        <w:t>выбирать</w:t>
      </w:r>
      <w:r>
        <w:tab/>
      </w:r>
      <w:r>
        <w:tab/>
      </w:r>
      <w:r>
        <w:t>индивидуальные</w:t>
      </w:r>
      <w:r>
        <w:tab/>
        <w:t>программы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26"/>
        </w:rPr>
        <w:t xml:space="preserve"> </w:t>
      </w:r>
      <w:r>
        <w:t>активности,</w:t>
      </w:r>
      <w:r>
        <w:rPr>
          <w:spacing w:val="26"/>
        </w:rPr>
        <w:t xml:space="preserve"> </w:t>
      </w:r>
      <w:r>
        <w:t>включающие</w:t>
      </w:r>
      <w:r>
        <w:rPr>
          <w:spacing w:val="25"/>
        </w:rPr>
        <w:t xml:space="preserve"> </w:t>
      </w:r>
      <w:r>
        <w:t>малые</w:t>
      </w:r>
      <w:r>
        <w:rPr>
          <w:spacing w:val="25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физкультуры</w:t>
      </w:r>
      <w:r>
        <w:rPr>
          <w:spacing w:val="26"/>
        </w:rPr>
        <w:t xml:space="preserve"> </w:t>
      </w:r>
      <w:r>
        <w:t>(зарядка)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регулярные</w:t>
      </w:r>
      <w:r>
        <w:rPr>
          <w:spacing w:val="25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спортом. Для реализации этого комплекса необходима интеграция с курсом физической культуры.</w:t>
      </w:r>
      <w:r>
        <w:rPr>
          <w:spacing w:val="1"/>
        </w:rPr>
        <w:t xml:space="preserve"> </w:t>
      </w:r>
      <w:r>
        <w:t>Третий</w:t>
      </w:r>
      <w:r>
        <w:tab/>
        <w:t>комплекс</w:t>
      </w:r>
      <w:r>
        <w:tab/>
      </w:r>
      <w:r>
        <w:tab/>
        <w:t>мероприятий</w:t>
      </w:r>
      <w:r>
        <w:tab/>
      </w:r>
      <w:r>
        <w:rPr>
          <w:spacing w:val="-1"/>
        </w:rPr>
        <w:t>формирует</w:t>
      </w:r>
      <w:r>
        <w:rPr>
          <w:spacing w:val="-1"/>
        </w:rPr>
        <w:tab/>
      </w:r>
      <w:r>
        <w:rPr>
          <w:spacing w:val="-1"/>
        </w:rPr>
        <w:tab/>
      </w:r>
      <w:r>
        <w:t>у</w:t>
      </w:r>
      <w:r>
        <w:tab/>
        <w:t>обучающ</w:t>
      </w:r>
      <w:r>
        <w:t>ихся:</w:t>
      </w:r>
      <w:r>
        <w:tab/>
        <w:t>навыки</w:t>
      </w:r>
      <w:r>
        <w:tab/>
      </w:r>
      <w:r>
        <w:tab/>
        <w:t>оценки</w:t>
      </w:r>
      <w:r>
        <w:tab/>
      </w:r>
      <w:r>
        <w:tab/>
      </w:r>
      <w:r>
        <w:tab/>
        <w:t>собственного</w:t>
      </w:r>
      <w:r>
        <w:rPr>
          <w:spacing w:val="-57"/>
        </w:rPr>
        <w:t xml:space="preserve"> </w:t>
      </w:r>
      <w:r>
        <w:t>функционального</w:t>
      </w:r>
      <w:r>
        <w:tab/>
        <w:t>состояния</w:t>
      </w:r>
      <w:r>
        <w:tab/>
        <w:t>(напряжения,</w:t>
      </w:r>
      <w:r>
        <w:tab/>
      </w:r>
      <w:r>
        <w:tab/>
      </w:r>
      <w:r>
        <w:tab/>
        <w:t>утомления,</w:t>
      </w:r>
      <w:r>
        <w:tab/>
        <w:t>переутомления)</w:t>
      </w:r>
      <w:r>
        <w:tab/>
        <w:t>по</w:t>
      </w:r>
      <w:r>
        <w:tab/>
      </w:r>
      <w:r>
        <w:tab/>
        <w:t>субъективным</w:t>
      </w:r>
      <w:r>
        <w:rPr>
          <w:spacing w:val="-57"/>
        </w:rPr>
        <w:t xml:space="preserve"> </w:t>
      </w:r>
      <w:r>
        <w:t>показателям</w:t>
      </w:r>
      <w:r>
        <w:rPr>
          <w:spacing w:val="5"/>
        </w:rPr>
        <w:t xml:space="preserve"> </w:t>
      </w:r>
      <w:r>
        <w:t>(пульс,</w:t>
      </w:r>
      <w:r>
        <w:rPr>
          <w:spacing w:val="6"/>
        </w:rPr>
        <w:t xml:space="preserve"> </w:t>
      </w:r>
      <w:r>
        <w:t>дыхание,</w:t>
      </w:r>
      <w:r>
        <w:rPr>
          <w:spacing w:val="6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кожных</w:t>
      </w:r>
      <w:r>
        <w:rPr>
          <w:spacing w:val="8"/>
        </w:rPr>
        <w:t xml:space="preserve"> </w:t>
      </w:r>
      <w:r>
        <w:t>покровов)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rPr>
          <w:spacing w:val="-1"/>
        </w:rPr>
        <w:t>особенностей;</w:t>
      </w:r>
      <w:r>
        <w:rPr>
          <w:spacing w:val="-14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стрессовых</w:t>
      </w:r>
      <w:r>
        <w:rPr>
          <w:spacing w:val="-12"/>
        </w:rPr>
        <w:t xml:space="preserve"> </w:t>
      </w:r>
      <w:r>
        <w:t>ситуаций;</w:t>
      </w:r>
      <w:r>
        <w:rPr>
          <w:spacing w:val="-14"/>
        </w:rPr>
        <w:t xml:space="preserve"> </w:t>
      </w:r>
      <w:r>
        <w:t>владение</w:t>
      </w:r>
      <w:r>
        <w:rPr>
          <w:spacing w:val="-14"/>
        </w:rPr>
        <w:t xml:space="preserve"> </w:t>
      </w:r>
      <w:r>
        <w:t>элементами</w:t>
      </w:r>
      <w:r>
        <w:rPr>
          <w:spacing w:val="-13"/>
        </w:rPr>
        <w:t xml:space="preserve"> </w:t>
      </w:r>
      <w:r>
        <w:t>саморегуляции</w:t>
      </w:r>
      <w:r>
        <w:rPr>
          <w:spacing w:val="-5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напряжения;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состоянием,</w:t>
      </w:r>
      <w:r>
        <w:rPr>
          <w:spacing w:val="-7"/>
        </w:rPr>
        <w:t xml:space="preserve"> </w:t>
      </w:r>
      <w:r>
        <w:t>чувствами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ситуациях;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влиянии</w:t>
      </w:r>
      <w:r>
        <w:rPr>
          <w:spacing w:val="-7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негативных</w:t>
      </w:r>
      <w:r>
        <w:rPr>
          <w:spacing w:val="-57"/>
        </w:rPr>
        <w:t xml:space="preserve"> </w:t>
      </w:r>
      <w:r>
        <w:t>эмоций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здоровье,</w:t>
      </w:r>
      <w:r>
        <w:rPr>
          <w:spacing w:val="20"/>
        </w:rPr>
        <w:t xml:space="preserve"> </w:t>
      </w:r>
      <w:r>
        <w:t>факторах,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вызывающих,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снижения</w:t>
      </w:r>
      <w:r>
        <w:rPr>
          <w:spacing w:val="19"/>
        </w:rPr>
        <w:t xml:space="preserve"> </w:t>
      </w:r>
      <w:r>
        <w:t>риска</w:t>
      </w:r>
      <w:r>
        <w:rPr>
          <w:spacing w:val="19"/>
        </w:rPr>
        <w:t xml:space="preserve"> </w:t>
      </w:r>
      <w:r>
        <w:t>негативных</w:t>
      </w:r>
      <w:r>
        <w:rPr>
          <w:spacing w:val="21"/>
        </w:rPr>
        <w:t xml:space="preserve"> </w:t>
      </w:r>
      <w:r>
        <w:t>влияний;</w:t>
      </w:r>
      <w:r>
        <w:rPr>
          <w:spacing w:val="-57"/>
        </w:rPr>
        <w:t xml:space="preserve"> </w:t>
      </w:r>
      <w:r>
        <w:t>навыки</w:t>
      </w:r>
      <w:r>
        <w:rPr>
          <w:spacing w:val="25"/>
        </w:rPr>
        <w:t xml:space="preserve"> </w:t>
      </w:r>
      <w:r>
        <w:t>эмоциональной</w:t>
      </w:r>
      <w:r>
        <w:rPr>
          <w:spacing w:val="23"/>
        </w:rPr>
        <w:t xml:space="preserve"> </w:t>
      </w:r>
      <w:r>
        <w:t>разгрузки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жизни;</w:t>
      </w:r>
      <w:r>
        <w:rPr>
          <w:spacing w:val="25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эмоциональным</w:t>
      </w:r>
      <w:r>
        <w:rPr>
          <w:spacing w:val="8"/>
        </w:rPr>
        <w:t xml:space="preserve"> </w:t>
      </w:r>
      <w:r>
        <w:t>состоянием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поведением.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обучающиеся</w:t>
      </w:r>
      <w:r>
        <w:tab/>
        <w:t>получают</w:t>
      </w:r>
      <w:r>
        <w:tab/>
        <w:t>представления</w:t>
      </w:r>
      <w:r>
        <w:tab/>
        <w:t>о</w:t>
      </w:r>
      <w:r>
        <w:tab/>
      </w:r>
      <w:r>
        <w:tab/>
        <w:t>возможностях</w:t>
      </w:r>
      <w:r>
        <w:tab/>
      </w:r>
      <w:r>
        <w:tab/>
        <w:t>управления</w:t>
      </w:r>
      <w:r>
        <w:tab/>
        <w:t>своим</w:t>
      </w:r>
      <w:r>
        <w:tab/>
        <w:t>физическим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медикаментозных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110E90" w:rsidRDefault="0007444D">
      <w:pPr>
        <w:pStyle w:val="a3"/>
        <w:spacing w:before="1"/>
        <w:ind w:right="302"/>
      </w:pPr>
      <w:r>
        <w:t>Четвертый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 как важной составляющей части здорового образа жизни; знания о правилах питания,</w:t>
      </w:r>
      <w:r>
        <w:rPr>
          <w:spacing w:val="1"/>
        </w:rPr>
        <w:t xml:space="preserve"> </w:t>
      </w:r>
      <w:r>
        <w:t>направленных на сохранение и укрепление здоровья; готовность соблюдать правила рационального</w:t>
      </w:r>
      <w:r>
        <w:rPr>
          <w:spacing w:val="-57"/>
        </w:rPr>
        <w:t xml:space="preserve"> </w:t>
      </w:r>
      <w:r>
        <w:rPr>
          <w:spacing w:val="-1"/>
        </w:rPr>
        <w:t>питания;</w:t>
      </w:r>
      <w:r>
        <w:rPr>
          <w:spacing w:val="-12"/>
        </w:rPr>
        <w:t xml:space="preserve"> </w:t>
      </w:r>
      <w:r>
        <w:rPr>
          <w:spacing w:val="-1"/>
        </w:rPr>
        <w:t>знание</w:t>
      </w:r>
      <w:r>
        <w:rPr>
          <w:spacing w:val="-12"/>
        </w:rPr>
        <w:t xml:space="preserve"> </w:t>
      </w:r>
      <w:r>
        <w:rPr>
          <w:spacing w:val="-1"/>
        </w:rPr>
        <w:t>правил</w:t>
      </w:r>
      <w:r>
        <w:rPr>
          <w:spacing w:val="-14"/>
        </w:rPr>
        <w:t xml:space="preserve"> </w:t>
      </w:r>
      <w:r>
        <w:rPr>
          <w:spacing w:val="-1"/>
        </w:rPr>
        <w:t>этикета,</w:t>
      </w:r>
      <w:r>
        <w:rPr>
          <w:spacing w:val="-13"/>
        </w:rPr>
        <w:t xml:space="preserve"> </w:t>
      </w:r>
      <w:r>
        <w:rPr>
          <w:spacing w:val="-1"/>
        </w:rP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питанием,</w:t>
      </w:r>
      <w:r>
        <w:rPr>
          <w:spacing w:val="-12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этикета</w:t>
      </w:r>
      <w:r>
        <w:rPr>
          <w:spacing w:val="-12"/>
        </w:rPr>
        <w:t xml:space="preserve"> </w:t>
      </w:r>
      <w:r>
        <w:t>являются</w:t>
      </w:r>
      <w:r>
        <w:rPr>
          <w:spacing w:val="-58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питания, его связи с культурой и историей народа; интерес к народным традициям, связанным с</w:t>
      </w:r>
      <w:r>
        <w:rPr>
          <w:spacing w:val="1"/>
        </w:rPr>
        <w:t xml:space="preserve"> </w:t>
      </w:r>
      <w:r>
        <w:t>питанием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здоровьем,</w:t>
      </w:r>
      <w:r>
        <w:rPr>
          <w:spacing w:val="-7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t>радициях</w:t>
      </w:r>
      <w:r>
        <w:rPr>
          <w:spacing w:val="-9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народа;</w:t>
      </w:r>
      <w:r>
        <w:rPr>
          <w:spacing w:val="-8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культуре 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 обучающиеся должны быть способны самостоятельно оценивать и контролировать свой</w:t>
      </w:r>
      <w:r>
        <w:rPr>
          <w:spacing w:val="1"/>
        </w:rPr>
        <w:t xml:space="preserve"> </w:t>
      </w:r>
      <w:r>
        <w:rPr>
          <w:spacing w:val="-1"/>
        </w:rPr>
        <w:t>рацион</w:t>
      </w:r>
      <w:r>
        <w:rPr>
          <w:spacing w:val="-12"/>
        </w:rPr>
        <w:t xml:space="preserve"> </w:t>
      </w:r>
      <w:r>
        <w:rPr>
          <w:spacing w:val="-1"/>
        </w:rPr>
        <w:t>питания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точки</w:t>
      </w:r>
      <w:r>
        <w:rPr>
          <w:spacing w:val="-14"/>
        </w:rPr>
        <w:t xml:space="preserve"> </w:t>
      </w:r>
      <w:r>
        <w:rPr>
          <w:spacing w:val="-1"/>
        </w:rPr>
        <w:t>зрения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адекватности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2"/>
        </w:rPr>
        <w:t xml:space="preserve"> </w:t>
      </w:r>
      <w:r>
        <w:t>образу</w:t>
      </w:r>
      <w:r>
        <w:rPr>
          <w:spacing w:val="-15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(учебной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внеучебной</w:t>
      </w:r>
      <w:r>
        <w:rPr>
          <w:spacing w:val="-57"/>
        </w:rPr>
        <w:t xml:space="preserve"> </w:t>
      </w:r>
      <w:r>
        <w:t>нагрузке).</w:t>
      </w:r>
    </w:p>
    <w:p w:rsidR="00110E90" w:rsidRDefault="0007444D">
      <w:pPr>
        <w:pStyle w:val="a3"/>
        <w:spacing w:before="1"/>
        <w:ind w:right="306"/>
      </w:pPr>
      <w:r>
        <w:t>Пятый комплекс мероприятий обеспечивает профилактику разного рода зависимостей: 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нему;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соблюдать эти правила; формирование адекватной самооценки, развитие навыков регуляции своего</w:t>
      </w:r>
      <w:r>
        <w:rPr>
          <w:spacing w:val="-57"/>
        </w:rPr>
        <w:t xml:space="preserve"> </w:t>
      </w:r>
      <w:r>
        <w:t>поведения, эмоционального состояния; формирование умений оценивать си</w:t>
      </w:r>
      <w:r>
        <w:t>туацию и противостоять</w:t>
      </w:r>
      <w:r>
        <w:rPr>
          <w:spacing w:val="-58"/>
        </w:rPr>
        <w:t xml:space="preserve"> </w:t>
      </w:r>
      <w:r>
        <w:t>негативному давлению со стороны окружающих; формирование представлений о наркотизации 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творческих, интеллектуальных способностей человека, </w:t>
      </w:r>
      <w:r>
        <w:t>возможности самореализации, достижения</w:t>
      </w:r>
      <w:r>
        <w:rPr>
          <w:spacing w:val="1"/>
        </w:rPr>
        <w:t xml:space="preserve"> </w:t>
      </w:r>
      <w:r>
        <w:t>социального успеха; вовлечение подростков в социально значимую деятельность, позволяющую им</w:t>
      </w:r>
      <w:r>
        <w:rPr>
          <w:spacing w:val="-57"/>
        </w:rPr>
        <w:t xml:space="preserve"> </w:t>
      </w:r>
      <w:r>
        <w:t>реализовать потребность в признании окружающих, проявить свои лучшие качества и способности;</w:t>
      </w:r>
      <w:r>
        <w:rPr>
          <w:spacing w:val="-57"/>
        </w:rPr>
        <w:t xml:space="preserve"> </w:t>
      </w:r>
      <w:r>
        <w:t>ознакомление подростков с разноо</w:t>
      </w:r>
      <w:r>
        <w:t>бразными формами проведения досуга; формирование 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(время</w:t>
      </w:r>
      <w:r>
        <w:rPr>
          <w:spacing w:val="-5"/>
        </w:rPr>
        <w:t xml:space="preserve"> </w:t>
      </w:r>
      <w:r>
        <w:t>отдыха)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режима;</w:t>
      </w:r>
      <w:r>
        <w:rPr>
          <w:spacing w:val="-4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способности контролировать</w:t>
      </w:r>
      <w:r>
        <w:rPr>
          <w:spacing w:val="1"/>
        </w:rPr>
        <w:t xml:space="preserve"> </w:t>
      </w:r>
      <w:r>
        <w:t>время, проведенное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0"/>
        <w:ind w:right="313"/>
      </w:pPr>
      <w:r>
        <w:lastRenderedPageBreak/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</w:t>
      </w:r>
      <w:r>
        <w:t>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110E90" w:rsidRDefault="0007444D">
      <w:pPr>
        <w:pStyle w:val="a3"/>
        <w:ind w:right="309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 xml:space="preserve">активной жизненной </w:t>
      </w:r>
      <w:r>
        <w:t>позиции) и тактическую задачу (обеспечить вовлечение и активное 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совместнойдеятельности, 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целях).</w:t>
      </w:r>
    </w:p>
    <w:p w:rsidR="00110E90" w:rsidRDefault="0007444D">
      <w:pPr>
        <w:pStyle w:val="a3"/>
        <w:spacing w:before="1"/>
        <w:ind w:right="312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</w:t>
      </w:r>
      <w:r>
        <w:t>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110E90" w:rsidRDefault="0007444D">
      <w:pPr>
        <w:pStyle w:val="a3"/>
        <w:ind w:right="303"/>
      </w:pPr>
      <w:r>
        <w:t>публичность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награждения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 числа</w:t>
      </w:r>
      <w:r>
        <w:rPr>
          <w:spacing w:val="-2"/>
        </w:rPr>
        <w:t xml:space="preserve"> </w:t>
      </w:r>
      <w:r>
        <w:t>школьников);</w:t>
      </w:r>
    </w:p>
    <w:p w:rsidR="00110E90" w:rsidRDefault="0007444D">
      <w:pPr>
        <w:pStyle w:val="a3"/>
        <w:ind w:right="312"/>
      </w:pPr>
      <w:r>
        <w:t>соответствие артефактов и процедур награждения укладу жизни ш</w:t>
      </w:r>
      <w:r>
        <w:t>колы, специфической символике,</w:t>
      </w:r>
      <w:r>
        <w:rPr>
          <w:spacing w:val="-57"/>
        </w:rPr>
        <w:t xml:space="preserve"> </w:t>
      </w:r>
      <w:r>
        <w:t>выработанной</w:t>
      </w:r>
      <w:r>
        <w:rPr>
          <w:spacing w:val="-1"/>
        </w:rPr>
        <w:t xml:space="preserve"> </w:t>
      </w:r>
      <w:r>
        <w:t>и существующей в</w:t>
      </w:r>
      <w:r>
        <w:rPr>
          <w:spacing w:val="-2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традиции;</w:t>
      </w:r>
    </w:p>
    <w:p w:rsidR="00110E90" w:rsidRDefault="0007444D">
      <w:pPr>
        <w:pStyle w:val="a3"/>
        <w:ind w:right="309"/>
      </w:pPr>
      <w:r>
        <w:t>прозрачность правил поощрения (наличие положения о награждениях, неукоснительное следование</w:t>
      </w:r>
      <w:r>
        <w:rPr>
          <w:spacing w:val="-57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кандидатур);</w:t>
      </w:r>
    </w:p>
    <w:p w:rsidR="00110E90" w:rsidRDefault="0007444D">
      <w:pPr>
        <w:pStyle w:val="a3"/>
        <w:ind w:right="302"/>
      </w:pPr>
      <w:r>
        <w:t>регулирование частоты награждений (недопущение избыточности в поощрениях – недостаточно</w:t>
      </w:r>
      <w:r>
        <w:rPr>
          <w:spacing w:val="1"/>
        </w:rPr>
        <w:t xml:space="preserve"> </w:t>
      </w:r>
      <w:r>
        <w:t>длительные</w:t>
      </w:r>
      <w:r>
        <w:rPr>
          <w:spacing w:val="-3"/>
        </w:rPr>
        <w:t xml:space="preserve"> </w:t>
      </w:r>
      <w:r>
        <w:t>периоды ожидания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чрезмерно большие</w:t>
      </w:r>
      <w:r>
        <w:rPr>
          <w:spacing w:val="-1"/>
        </w:rPr>
        <w:t xml:space="preserve"> </w:t>
      </w:r>
      <w:r>
        <w:t>группы поощряемых);</w:t>
      </w:r>
    </w:p>
    <w:p w:rsidR="00110E90" w:rsidRDefault="0007444D">
      <w:pPr>
        <w:pStyle w:val="a3"/>
        <w:tabs>
          <w:tab w:val="left" w:pos="5409"/>
        </w:tabs>
        <w:ind w:right="303"/>
        <w:jc w:val="left"/>
      </w:pPr>
      <w:r>
        <w:t>сочетание индивидуального и коллективного поощрения (использование и индивид</w:t>
      </w:r>
      <w:r>
        <w:t>уальных наград,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2"/>
        </w:rPr>
        <w:t xml:space="preserve"> </w:t>
      </w:r>
      <w:r>
        <w:t>дает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стимулировать</w:t>
      </w:r>
      <w:r>
        <w:rPr>
          <w:spacing w:val="41"/>
        </w:rPr>
        <w:t xml:space="preserve"> </w:t>
      </w:r>
      <w:r>
        <w:t>активность</w:t>
      </w:r>
      <w:r>
        <w:rPr>
          <w:spacing w:val="42"/>
        </w:rPr>
        <w:t xml:space="preserve"> </w:t>
      </w:r>
      <w:r>
        <w:t>групп</w:t>
      </w:r>
      <w:r>
        <w:rPr>
          <w:spacing w:val="44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преодолевать</w:t>
      </w:r>
      <w:r>
        <w:rPr>
          <w:spacing w:val="-57"/>
        </w:rPr>
        <w:t xml:space="preserve"> </w:t>
      </w:r>
      <w:r>
        <w:t>межличностные противоречия между школьниками, получившими награду и не получившими ее);</w:t>
      </w:r>
      <w:r>
        <w:rPr>
          <w:spacing w:val="1"/>
        </w:rPr>
        <w:t xml:space="preserve"> </w:t>
      </w:r>
      <w:r>
        <w:t xml:space="preserve">дифференцированность  </w:t>
      </w:r>
      <w:r>
        <w:rPr>
          <w:spacing w:val="11"/>
        </w:rPr>
        <w:t xml:space="preserve"> </w:t>
      </w:r>
      <w:r>
        <w:t xml:space="preserve">поощрений  </w:t>
      </w:r>
      <w:r>
        <w:rPr>
          <w:spacing w:val="13"/>
        </w:rPr>
        <w:t xml:space="preserve"> </w:t>
      </w:r>
      <w:r>
        <w:t>(наличие</w:t>
      </w:r>
      <w:r>
        <w:tab/>
        <w:t>уровней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типов</w:t>
      </w:r>
      <w:r>
        <w:rPr>
          <w:spacing w:val="13"/>
        </w:rPr>
        <w:t xml:space="preserve"> </w:t>
      </w:r>
      <w:r>
        <w:t>наг</w:t>
      </w:r>
      <w:r>
        <w:t>рад</w:t>
      </w:r>
      <w:r>
        <w:rPr>
          <w:spacing w:val="13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продлить</w:t>
      </w:r>
      <w:r>
        <w:rPr>
          <w:spacing w:val="-57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110E90" w:rsidRDefault="0007444D">
      <w:pPr>
        <w:pStyle w:val="a3"/>
        <w:spacing w:before="1"/>
        <w:ind w:right="309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рейтинг,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портфолио,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стипендий,</w:t>
      </w:r>
      <w:r>
        <w:rPr>
          <w:spacing w:val="-6"/>
        </w:rPr>
        <w:t xml:space="preserve"> </w:t>
      </w:r>
      <w:r>
        <w:t>спонсорство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п.</w:t>
      </w:r>
    </w:p>
    <w:p w:rsidR="00110E90" w:rsidRDefault="0007444D">
      <w:pPr>
        <w:pStyle w:val="a3"/>
        <w:ind w:right="306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школьников.</w:t>
      </w:r>
    </w:p>
    <w:p w:rsidR="00110E90" w:rsidRDefault="0007444D">
      <w:pPr>
        <w:pStyle w:val="a3"/>
        <w:ind w:right="305"/>
      </w:pPr>
      <w:r>
        <w:t>Формирование портфолио в качестве способа организации поощрения социальной успешности и</w:t>
      </w:r>
      <w:r>
        <w:rPr>
          <w:spacing w:val="1"/>
        </w:rPr>
        <w:t xml:space="preserve"> </w:t>
      </w:r>
      <w:r>
        <w:t>проявлений</w:t>
      </w:r>
      <w:r>
        <w:rPr>
          <w:spacing w:val="-11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10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соби</w:t>
      </w:r>
      <w:r>
        <w:t>ранию</w:t>
      </w:r>
      <w:r>
        <w:rPr>
          <w:spacing w:val="-10"/>
        </w:rPr>
        <w:t xml:space="preserve"> </w:t>
      </w:r>
      <w:r>
        <w:t>(накоплению)</w:t>
      </w:r>
      <w:r>
        <w:rPr>
          <w:spacing w:val="-58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6"/>
        </w:rPr>
        <w:t xml:space="preserve"> </w:t>
      </w:r>
      <w:r>
        <w:t>артефакты</w:t>
      </w:r>
      <w:r>
        <w:rPr>
          <w:spacing w:val="-5"/>
        </w:rPr>
        <w:t xml:space="preserve"> </w:t>
      </w:r>
      <w:r>
        <w:t>признания</w:t>
      </w:r>
      <w:r>
        <w:rPr>
          <w:spacing w:val="-5"/>
        </w:rPr>
        <w:t xml:space="preserve"> </w:t>
      </w:r>
      <w:r>
        <w:t>(грамоты,</w:t>
      </w:r>
      <w:r>
        <w:rPr>
          <w:spacing w:val="-5"/>
        </w:rPr>
        <w:t xml:space="preserve"> </w:t>
      </w:r>
      <w:r>
        <w:t>поощрительные</w:t>
      </w:r>
      <w:r>
        <w:rPr>
          <w:spacing w:val="-6"/>
        </w:rPr>
        <w:t xml:space="preserve"> </w:t>
      </w:r>
      <w:r>
        <w:t>письма,</w:t>
      </w:r>
      <w:r>
        <w:rPr>
          <w:spacing w:val="-5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призов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д.),</w:t>
      </w:r>
      <w:r>
        <w:rPr>
          <w:spacing w:val="-58"/>
        </w:rPr>
        <w:t xml:space="preserve"> </w:t>
      </w:r>
      <w:r>
        <w:t xml:space="preserve">может – исключительно артефакты деятельности (рефераты, </w:t>
      </w:r>
      <w:r>
        <w:t>доклады, статьи, чертежи или фото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д.), портфолио может иметь смешанный</w:t>
      </w:r>
      <w:r>
        <w:rPr>
          <w:spacing w:val="-2"/>
        </w:rPr>
        <w:t xml:space="preserve"> </w:t>
      </w:r>
      <w:r>
        <w:t>характер.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ind w:right="301"/>
      </w:pPr>
      <w:r>
        <w:t>Критерии, показатели эффективности деятельности образовательной организации в части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</w:t>
      </w:r>
      <w:r>
        <w:t>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 обучающихся</w:t>
      </w:r>
    </w:p>
    <w:p w:rsidR="00110E90" w:rsidRDefault="0007444D">
      <w:pPr>
        <w:pStyle w:val="a3"/>
        <w:spacing w:before="1"/>
        <w:ind w:right="309"/>
      </w:pPr>
      <w:r>
        <w:t>Первый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</w:t>
      </w:r>
      <w:r>
        <w:t>резвычайных ситуациях), выражается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110E90" w:rsidRDefault="0007444D">
      <w:pPr>
        <w:pStyle w:val="a3"/>
        <w:ind w:right="309"/>
      </w:pPr>
      <w:r>
        <w:t>уровень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(заболевания,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0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посещении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секций,</w:t>
      </w:r>
      <w:r>
        <w:rPr>
          <w:spacing w:val="-12"/>
        </w:rPr>
        <w:t xml:space="preserve"> </w:t>
      </w:r>
      <w:r>
        <w:t>регулярности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культурой;</w:t>
      </w:r>
      <w:r>
        <w:rPr>
          <w:spacing w:val="-57"/>
        </w:rPr>
        <w:t xml:space="preserve"> </w:t>
      </w:r>
      <w:r>
        <w:rPr>
          <w:spacing w:val="-1"/>
        </w:rPr>
        <w:t>степень</w:t>
      </w:r>
      <w:r>
        <w:rPr>
          <w:spacing w:val="-12"/>
        </w:rPr>
        <w:t xml:space="preserve"> </w:t>
      </w:r>
      <w:r>
        <w:rPr>
          <w:spacing w:val="-1"/>
        </w:rPr>
        <w:t>конкретности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измеримости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обеспечению</w:t>
      </w:r>
      <w:r>
        <w:rPr>
          <w:spacing w:val="-12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обусловленности задач анализом ситуации в образовательной организации, ученическом классе,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обучающихся;</w:t>
      </w:r>
    </w:p>
    <w:p w:rsidR="00110E90" w:rsidRDefault="0007444D">
      <w:pPr>
        <w:pStyle w:val="a3"/>
        <w:ind w:right="304"/>
      </w:pPr>
      <w:r>
        <w:t>реалистичность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 и оздоровительной работы, профилактической работы,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spacing w:val="-1"/>
        </w:rPr>
        <w:t>осознанного</w:t>
      </w:r>
      <w:r>
        <w:rPr>
          <w:spacing w:val="-15"/>
        </w:rPr>
        <w:t xml:space="preserve"> </w:t>
      </w:r>
      <w:r>
        <w:rPr>
          <w:spacing w:val="-1"/>
        </w:rPr>
        <w:t>отношения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собственному</w:t>
      </w:r>
      <w:r>
        <w:rPr>
          <w:spacing w:val="-20"/>
        </w:rPr>
        <w:t xml:space="preserve"> </w:t>
      </w:r>
      <w:r>
        <w:t>здоровью,</w:t>
      </w:r>
      <w:r>
        <w:rPr>
          <w:spacing w:val="-10"/>
        </w:rPr>
        <w:t xml:space="preserve"> </w:t>
      </w:r>
      <w:r>
        <w:t>устойчивых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здоровье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здоровом</w:t>
      </w:r>
    </w:p>
    <w:p w:rsidR="00110E90" w:rsidRDefault="00110E90">
      <w:pPr>
        <w:sectPr w:rsidR="00110E90">
          <w:pgSz w:w="11900" w:h="16850"/>
          <w:pgMar w:top="72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6"/>
      </w:pPr>
      <w:r>
        <w:lastRenderedPageBreak/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</w:t>
      </w:r>
      <w:r>
        <w:t>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состояния, формирование у обучающихся компетенций в составлении и реализации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отдыха(тематика,</w:t>
      </w:r>
      <w:r>
        <w:rPr>
          <w:spacing w:val="-9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адекватны</w:t>
      </w:r>
      <w:r>
        <w:rPr>
          <w:spacing w:val="-10"/>
        </w:rPr>
        <w:t xml:space="preserve"> </w:t>
      </w:r>
      <w:r>
        <w:t>задачам</w:t>
      </w:r>
      <w:r>
        <w:rPr>
          <w:spacing w:val="-10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здоровья обучающихся, </w:t>
      </w:r>
      <w:r>
        <w:t>здорового 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жизни);</w:t>
      </w:r>
    </w:p>
    <w:p w:rsidR="00110E90" w:rsidRDefault="0007444D">
      <w:pPr>
        <w:pStyle w:val="a3"/>
        <w:spacing w:before="1"/>
        <w:ind w:right="304"/>
      </w:pPr>
      <w:r>
        <w:t>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и достаточность</w:t>
      </w:r>
      <w:r>
        <w:rPr>
          <w:spacing w:val="1"/>
        </w:rPr>
        <w:t xml:space="preserve"> </w:t>
      </w:r>
      <w:r>
        <w:t>мероприятий;</w:t>
      </w:r>
    </w:p>
    <w:p w:rsidR="00110E90" w:rsidRDefault="0007444D">
      <w:pPr>
        <w:pStyle w:val="a3"/>
        <w:ind w:right="310"/>
      </w:pPr>
      <w:r>
        <w:t>согласованность мероприятий, обеспечивающих жизнь и здоровье обучающихся, формирование</w:t>
      </w:r>
      <w:r>
        <w:rPr>
          <w:spacing w:val="1"/>
        </w:rPr>
        <w:t xml:space="preserve"> </w:t>
      </w:r>
      <w:r>
        <w:t>здо</w:t>
      </w:r>
      <w:r>
        <w:t>рового и безопасного образа жизни, с медиками и родителями обучающихся, привлечение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общественности и</w:t>
      </w:r>
      <w:r>
        <w:rPr>
          <w:spacing w:val="-1"/>
        </w:rPr>
        <w:t xml:space="preserve"> </w:t>
      </w:r>
      <w:r>
        <w:t>др.</w:t>
      </w:r>
    </w:p>
    <w:p w:rsidR="00110E90" w:rsidRDefault="0007444D">
      <w:pPr>
        <w:pStyle w:val="a3"/>
        <w:ind w:right="310"/>
      </w:pPr>
      <w:r>
        <w:t>Второй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:rsidR="00110E90" w:rsidRDefault="0007444D">
      <w:pPr>
        <w:pStyle w:val="a3"/>
        <w:ind w:right="308"/>
      </w:pPr>
      <w:r>
        <w:t>уровень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rPr>
          <w:spacing w:val="-1"/>
        </w:rPr>
        <w:t>межличностных</w:t>
      </w:r>
      <w:r>
        <w:rPr>
          <w:spacing w:val="-13"/>
        </w:rPr>
        <w:t xml:space="preserve"> </w:t>
      </w:r>
      <w:r>
        <w:rPr>
          <w:spacing w:val="-1"/>
        </w:rPr>
        <w:t>отношений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сообществах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(специфические</w:t>
      </w:r>
      <w:r>
        <w:rPr>
          <w:spacing w:val="-16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58"/>
        </w:rPr>
        <w:t xml:space="preserve"> </w:t>
      </w:r>
      <w:r>
        <w:t>отношений</w:t>
      </w:r>
      <w:r>
        <w:t xml:space="preserve"> школьников, обусловленные особенностями учебных групп, спецификой формирования</w:t>
      </w:r>
      <w:r>
        <w:rPr>
          <w:spacing w:val="-57"/>
        </w:rPr>
        <w:t xml:space="preserve"> </w:t>
      </w:r>
      <w:r>
        <w:t>коллектива, стилями педагогического руководства, составом обучающихся и т. д.), периодичность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в ученических</w:t>
      </w:r>
      <w:r>
        <w:rPr>
          <w:spacing w:val="-2"/>
        </w:rPr>
        <w:t xml:space="preserve"> </w:t>
      </w:r>
      <w:r>
        <w:t>классах;</w:t>
      </w:r>
    </w:p>
    <w:p w:rsidR="00110E90" w:rsidRDefault="0007444D">
      <w:pPr>
        <w:pStyle w:val="a3"/>
        <w:ind w:right="307"/>
      </w:pPr>
      <w:r>
        <w:t>степе</w:t>
      </w:r>
      <w:r>
        <w:t>нь</w:t>
      </w:r>
      <w:r>
        <w:rPr>
          <w:spacing w:val="1"/>
        </w:rPr>
        <w:t xml:space="preserve"> </w:t>
      </w:r>
      <w:r>
        <w:t>конкретности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измеримости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 межличностных отношений обучающихся, уровень обусловленности задач анализом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обучающихся;</w:t>
      </w:r>
    </w:p>
    <w:p w:rsidR="00110E90" w:rsidRDefault="0007444D">
      <w:pPr>
        <w:pStyle w:val="a3"/>
        <w:spacing w:before="1"/>
        <w:ind w:right="311"/>
      </w:pPr>
      <w:r>
        <w:t>состояние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(позитивные,</w:t>
      </w:r>
      <w:r>
        <w:rPr>
          <w:spacing w:val="1"/>
        </w:rPr>
        <w:t xml:space="preserve"> </w:t>
      </w:r>
      <w:r>
        <w:t>индифферентные,</w:t>
      </w:r>
      <w:r>
        <w:rPr>
          <w:spacing w:val="-1"/>
        </w:rPr>
        <w:t xml:space="preserve"> </w:t>
      </w:r>
      <w:r>
        <w:t>враждебные);</w:t>
      </w:r>
    </w:p>
    <w:p w:rsidR="00110E90" w:rsidRDefault="0007444D">
      <w:pPr>
        <w:pStyle w:val="a3"/>
        <w:ind w:right="303"/>
      </w:pPr>
      <w:r>
        <w:t>реалистичность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меро</w:t>
      </w:r>
      <w:r>
        <w:t>приятий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притеснение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микро-группами,</w:t>
      </w:r>
      <w:r>
        <w:rPr>
          <w:spacing w:val="1"/>
        </w:rPr>
        <w:t xml:space="preserve"> </w:t>
      </w:r>
      <w:r>
        <w:t>между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группах учащихся атмосферы снисходительности, </w:t>
      </w:r>
      <w:r>
        <w:t>терпимости друг к другу</w:t>
      </w:r>
      <w:r>
        <w:rPr>
          <w:spacing w:val="1"/>
        </w:rPr>
        <w:t xml:space="preserve"> </w:t>
      </w:r>
      <w:r>
        <w:t>(тематика, форма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адекватны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обучающихся);</w:t>
      </w:r>
    </w:p>
    <w:p w:rsidR="00110E90" w:rsidRDefault="0007444D">
      <w:pPr>
        <w:pStyle w:val="a3"/>
        <w:ind w:right="310"/>
      </w:pPr>
      <w:r>
        <w:t>согласованность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психологом.</w:t>
      </w:r>
    </w:p>
    <w:p w:rsidR="00110E90" w:rsidRDefault="0007444D">
      <w:pPr>
        <w:pStyle w:val="a3"/>
        <w:ind w:right="312"/>
      </w:pPr>
      <w:r>
        <w:t>Третий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выражается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110E90" w:rsidRDefault="0007444D">
      <w:pPr>
        <w:pStyle w:val="a3"/>
        <w:ind w:right="306"/>
      </w:pPr>
      <w:r>
        <w:t>уровень информированности педагогов об особенностях содержания образования в реализуемой</w:t>
      </w:r>
      <w:r>
        <w:rPr>
          <w:spacing w:val="1"/>
        </w:rPr>
        <w:t xml:space="preserve"> </w:t>
      </w:r>
      <w:r>
        <w:t>образовательной программе, степе</w:t>
      </w:r>
      <w:r>
        <w:t>нь информированности педагогов о возможностях и проблемах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информированности</w:t>
      </w:r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динамике</w:t>
      </w:r>
      <w:r>
        <w:rPr>
          <w:spacing w:val="-58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110E90" w:rsidRDefault="0007444D">
      <w:pPr>
        <w:pStyle w:val="a3"/>
        <w:ind w:right="309"/>
      </w:pPr>
      <w:r>
        <w:t>степень конкретности и измеримости задач содействия обучающимся в освоении программ 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обучающихся;</w:t>
      </w:r>
    </w:p>
    <w:p w:rsidR="00110E90" w:rsidRDefault="0007444D">
      <w:pPr>
        <w:pStyle w:val="a3"/>
        <w:spacing w:before="1"/>
        <w:ind w:right="309"/>
      </w:pPr>
      <w:r>
        <w:t>реалистичность количества и достаточность мероприятий направленных на обеспечение мотивации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преодолении трудностей в освоении содержания образования, обеспечение образовательной среды</w:t>
      </w:r>
      <w:r>
        <w:rPr>
          <w:spacing w:val="1"/>
        </w:rPr>
        <w:t xml:space="preserve"> </w:t>
      </w:r>
      <w:r>
        <w:t>(тематика, форма и содержание которых адекватны задачам содействия обучающимся в 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дополнительного образования);</w:t>
      </w:r>
    </w:p>
    <w:p w:rsidR="00110E90" w:rsidRDefault="0007444D">
      <w:pPr>
        <w:pStyle w:val="a3"/>
        <w:ind w:right="304"/>
      </w:pPr>
      <w:r>
        <w:t>согласованнос</w:t>
      </w:r>
      <w:r>
        <w:t>ть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с учителями предметниками и родителями обучающихся; вовлечение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</w:t>
      </w:r>
      <w:r>
        <w:t>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ind w:right="310"/>
      </w:pPr>
      <w:r>
        <w:t>Четвертый критерий – степень реализации задач воспитания компетентного гражданина 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 за настоящее и</w:t>
      </w:r>
      <w:r>
        <w:rPr>
          <w:spacing w:val="1"/>
        </w:rPr>
        <w:t xml:space="preserve"> </w:t>
      </w:r>
      <w:r>
        <w:t xml:space="preserve">будущее своей страны, укорененного в духовных и </w:t>
      </w:r>
      <w:r>
        <w:t>культурных традициях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 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8"/>
      </w:pPr>
      <w:r>
        <w:lastRenderedPageBreak/>
        <w:t>уровень информированности педагогов о предпосылках и проблемахвоспитания у обучающихся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информированности об</w:t>
      </w:r>
      <w:r>
        <w:rPr>
          <w:spacing w:val="-3"/>
        </w:rPr>
        <w:t xml:space="preserve"> </w:t>
      </w:r>
      <w:r>
        <w:t>общественной самоорганизации</w:t>
      </w:r>
      <w:r>
        <w:rPr>
          <w:spacing w:val="-2"/>
        </w:rPr>
        <w:t xml:space="preserve"> </w:t>
      </w:r>
      <w:r>
        <w:t>класса;</w:t>
      </w:r>
    </w:p>
    <w:p w:rsidR="00110E90" w:rsidRDefault="0007444D">
      <w:pPr>
        <w:pStyle w:val="a3"/>
        <w:ind w:right="305"/>
      </w:pPr>
      <w:r>
        <w:t>степень</w:t>
      </w:r>
      <w:r>
        <w:rPr>
          <w:spacing w:val="1"/>
        </w:rPr>
        <w:t xml:space="preserve"> </w:t>
      </w:r>
      <w:r>
        <w:t>конкретности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измеримости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 уровень обусловленности формулировок задач анализом ситуации в образовательной</w:t>
      </w:r>
      <w:r>
        <w:rPr>
          <w:spacing w:val="1"/>
        </w:rPr>
        <w:t xml:space="preserve"> </w:t>
      </w:r>
      <w:r>
        <w:t>ор</w:t>
      </w:r>
      <w:r>
        <w:t>ганизации, ученическом классе, учебной группе; при формулировке задач учтены возрастные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специфика</w:t>
      </w:r>
      <w:r>
        <w:rPr>
          <w:spacing w:val="-1"/>
        </w:rPr>
        <w:t xml:space="preserve"> </w:t>
      </w:r>
      <w:r>
        <w:t>класса;</w:t>
      </w:r>
    </w:p>
    <w:p w:rsidR="00110E90" w:rsidRDefault="0007444D">
      <w:pPr>
        <w:pStyle w:val="a3"/>
        <w:spacing w:before="1"/>
        <w:ind w:right="311"/>
      </w:pPr>
      <w:r>
        <w:t>степень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патриотичес</w:t>
      </w:r>
      <w:r>
        <w:t>кого,</w:t>
      </w:r>
      <w:r>
        <w:rPr>
          <w:spacing w:val="-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воспитанияобучающихся;</w:t>
      </w:r>
    </w:p>
    <w:p w:rsidR="00110E90" w:rsidRDefault="0007444D">
      <w:pPr>
        <w:pStyle w:val="a3"/>
        <w:ind w:right="305"/>
      </w:pPr>
      <w:r>
        <w:t>реалистичность количества и достаточность мероприятий (тематика, форма и содержание которых</w:t>
      </w:r>
      <w:r>
        <w:rPr>
          <w:spacing w:val="1"/>
        </w:rPr>
        <w:t xml:space="preserve"> </w:t>
      </w:r>
      <w:r>
        <w:t>адекватны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воспитанияобучающихся);</w:t>
      </w:r>
    </w:p>
    <w:p w:rsidR="00110E90" w:rsidRDefault="0007444D">
      <w:pPr>
        <w:pStyle w:val="a3"/>
        <w:ind w:right="307"/>
      </w:pPr>
      <w:r>
        <w:t>согласо</w:t>
      </w:r>
      <w:r>
        <w:t>ванность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родителей, общественности</w:t>
      </w:r>
      <w:r>
        <w:rPr>
          <w:spacing w:val="1"/>
        </w:rPr>
        <w:t xml:space="preserve"> </w:t>
      </w:r>
      <w:r>
        <w:t>и др.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ind w:right="307" w:firstLine="60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110E90" w:rsidRDefault="0007444D">
      <w:pPr>
        <w:pStyle w:val="a3"/>
        <w:ind w:right="303"/>
      </w:pPr>
      <w:r>
        <w:t>Методика мониторинга духовно-нравственного развития, воспитания и социализации обучающихся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правил:</w:t>
      </w:r>
    </w:p>
    <w:p w:rsidR="00110E90" w:rsidRDefault="0007444D">
      <w:pPr>
        <w:pStyle w:val="a3"/>
        <w:spacing w:before="1"/>
        <w:ind w:right="305"/>
      </w:pPr>
      <w:r>
        <w:t>мониторинг вследствие отсроченности резуль</w:t>
      </w:r>
      <w:r>
        <w:t>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отслеживании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 xml:space="preserve">деятельности) и воспитательной </w:t>
      </w:r>
      <w:r>
        <w:t>деятельности педагогических работников, а – с другой на изучении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выпускников школы;</w:t>
      </w:r>
    </w:p>
    <w:p w:rsidR="00110E90" w:rsidRDefault="0007444D">
      <w:pPr>
        <w:pStyle w:val="a3"/>
        <w:ind w:right="308"/>
      </w:pPr>
      <w:r>
        <w:t>при разработке и осуществлении программы мониторинга следует сочетать общие цели и задачи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</w:t>
      </w:r>
      <w:r>
        <w:t>и обучающихся, задаваемые ФГОС, и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другими обстоятельствами;</w:t>
      </w:r>
    </w:p>
    <w:p w:rsidR="00110E90" w:rsidRDefault="0007444D">
      <w:pPr>
        <w:pStyle w:val="a3"/>
        <w:ind w:right="298"/>
        <w:jc w:val="left"/>
      </w:pPr>
      <w:r>
        <w:t>комплекс</w:t>
      </w:r>
      <w:r>
        <w:rPr>
          <w:spacing w:val="30"/>
        </w:rPr>
        <w:t xml:space="preserve"> </w:t>
      </w:r>
      <w:r>
        <w:t>мер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мониторингу</w:t>
      </w:r>
      <w:r>
        <w:rPr>
          <w:spacing w:val="24"/>
        </w:rPr>
        <w:t xml:space="preserve"> </w:t>
      </w:r>
      <w:r>
        <w:t>предлагается</w:t>
      </w:r>
      <w:r>
        <w:rPr>
          <w:spacing w:val="33"/>
        </w:rPr>
        <w:t xml:space="preserve"> </w:t>
      </w:r>
      <w:r>
        <w:t>ориентировать,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первую</w:t>
      </w:r>
      <w:r>
        <w:rPr>
          <w:spacing w:val="31"/>
        </w:rPr>
        <w:t xml:space="preserve"> </w:t>
      </w:r>
      <w:r>
        <w:t>очередь,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контроль</w:t>
      </w:r>
      <w:r>
        <w:rPr>
          <w:spacing w:val="2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педагогов,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направленной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процессов духовно-нравственного развития, воспитания и социализации обучающихся;</w:t>
      </w:r>
      <w:r>
        <w:rPr>
          <w:spacing w:val="1"/>
        </w:rPr>
        <w:t xml:space="preserve"> </w:t>
      </w:r>
      <w:r>
        <w:t>мониторингу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6"/>
        </w:rPr>
        <w:t xml:space="preserve"> </w:t>
      </w:r>
      <w:r>
        <w:t>придать</w:t>
      </w:r>
      <w:r>
        <w:rPr>
          <w:spacing w:val="-3"/>
        </w:rPr>
        <w:t xml:space="preserve"> </w:t>
      </w:r>
      <w:r>
        <w:t>общественно-административныйхарактер,</w:t>
      </w:r>
      <w:r>
        <w:rPr>
          <w:spacing w:val="-5"/>
        </w:rPr>
        <w:t xml:space="preserve"> </w:t>
      </w:r>
      <w:r>
        <w:t>включив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объединив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администрацию</w:t>
      </w:r>
      <w:r>
        <w:rPr>
          <w:spacing w:val="35"/>
        </w:rPr>
        <w:t xml:space="preserve"> </w:t>
      </w:r>
      <w:r>
        <w:t>школы,</w:t>
      </w:r>
      <w:r>
        <w:rPr>
          <w:spacing w:val="34"/>
        </w:rPr>
        <w:t xml:space="preserve"> </w:t>
      </w:r>
      <w:r>
        <w:t>родительскую</w:t>
      </w:r>
      <w:r>
        <w:rPr>
          <w:spacing w:val="34"/>
        </w:rPr>
        <w:t xml:space="preserve"> </w:t>
      </w:r>
      <w:r>
        <w:t>общественность,</w:t>
      </w:r>
      <w:r>
        <w:rPr>
          <w:spacing w:val="35"/>
        </w:rPr>
        <w:t xml:space="preserve"> </w:t>
      </w:r>
      <w:r>
        <w:t>представителей</w:t>
      </w:r>
      <w:r>
        <w:rPr>
          <w:spacing w:val="3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(медика, психолога, социального 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п.);</w:t>
      </w:r>
    </w:p>
    <w:p w:rsidR="00110E90" w:rsidRDefault="0007444D">
      <w:pPr>
        <w:pStyle w:val="a3"/>
        <w:jc w:val="left"/>
      </w:pPr>
      <w:r>
        <w:t>мониторинг</w:t>
      </w:r>
      <w:r>
        <w:rPr>
          <w:spacing w:val="37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предлагать</w:t>
      </w:r>
      <w:r>
        <w:rPr>
          <w:spacing w:val="40"/>
        </w:rPr>
        <w:t xml:space="preserve"> </w:t>
      </w:r>
      <w:r>
        <w:t>чрезвычайно</w:t>
      </w:r>
      <w:r>
        <w:rPr>
          <w:spacing w:val="38"/>
        </w:rPr>
        <w:t xml:space="preserve"> </w:t>
      </w:r>
      <w:r>
        <w:t>простые,</w:t>
      </w:r>
      <w:r>
        <w:rPr>
          <w:spacing w:val="37"/>
        </w:rPr>
        <w:t xml:space="preserve"> </w:t>
      </w:r>
      <w:r>
        <w:t>прозрачные,</w:t>
      </w:r>
      <w:r>
        <w:rPr>
          <w:spacing w:val="38"/>
        </w:rPr>
        <w:t xml:space="preserve"> </w:t>
      </w:r>
      <w:r>
        <w:t>формализованные</w:t>
      </w:r>
      <w:r>
        <w:rPr>
          <w:spacing w:val="37"/>
        </w:rPr>
        <w:t xml:space="preserve"> </w:t>
      </w:r>
      <w:r>
        <w:t>процедуры</w:t>
      </w:r>
      <w:r>
        <w:rPr>
          <w:spacing w:val="-57"/>
        </w:rPr>
        <w:t xml:space="preserve"> </w:t>
      </w:r>
      <w:r>
        <w:t>диагностик</w:t>
      </w:r>
      <w:r>
        <w:t>и;</w:t>
      </w:r>
    </w:p>
    <w:p w:rsidR="00110E90" w:rsidRDefault="0007444D">
      <w:pPr>
        <w:pStyle w:val="a3"/>
        <w:ind w:right="304"/>
      </w:pPr>
      <w:r>
        <w:t>предлагаемый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объемработы,</w:t>
      </w:r>
      <w:r>
        <w:rPr>
          <w:spacing w:val="1"/>
        </w:rPr>
        <w:t xml:space="preserve"> </w:t>
      </w:r>
      <w:r>
        <w:t>привнести</w:t>
      </w:r>
      <w:r>
        <w:rPr>
          <w:spacing w:val="1"/>
        </w:rPr>
        <w:t xml:space="preserve"> </w:t>
      </w:r>
      <w:r>
        <w:t>дополнительные сложности, отчетность, ухудшить ситуацию в повседневной практике педагогов,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процедур, модернизировав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ФГОС;</w:t>
      </w:r>
    </w:p>
    <w:p w:rsidR="00110E90" w:rsidRDefault="0007444D">
      <w:pPr>
        <w:pStyle w:val="a3"/>
        <w:spacing w:before="1"/>
        <w:ind w:right="310"/>
      </w:pPr>
      <w:r>
        <w:t>не</w:t>
      </w:r>
      <w:r>
        <w:rPr>
          <w:spacing w:val="-11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возлагать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исключительную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духовно-нравстве</w:t>
      </w:r>
      <w:r>
        <w:t>нное развитие, воспитание и социализацию обучающихся, так как успехи и</w:t>
      </w:r>
      <w:r>
        <w:rPr>
          <w:spacing w:val="1"/>
        </w:rPr>
        <w:t xml:space="preserve"> </w:t>
      </w:r>
      <w:r>
        <w:t>серьезные</w:t>
      </w:r>
      <w:r>
        <w:rPr>
          <w:spacing w:val="-1"/>
        </w:rPr>
        <w:t xml:space="preserve"> </w:t>
      </w:r>
      <w:r>
        <w:t>упущения лишь отчасти обусловлены их</w:t>
      </w:r>
      <w:r>
        <w:rPr>
          <w:spacing w:val="2"/>
        </w:rPr>
        <w:t xml:space="preserve"> </w:t>
      </w:r>
      <w:r>
        <w:t>деятельностью;</w:t>
      </w:r>
    </w:p>
    <w:p w:rsidR="00110E90" w:rsidRDefault="0007444D">
      <w:pPr>
        <w:pStyle w:val="a3"/>
        <w:ind w:right="30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несравнимости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школах,</w:t>
      </w:r>
      <w:r>
        <w:rPr>
          <w:spacing w:val="-10"/>
        </w:rPr>
        <w:t xml:space="preserve"> </w:t>
      </w:r>
      <w:r>
        <w:t>ученических</w:t>
      </w:r>
      <w:r>
        <w:rPr>
          <w:spacing w:val="-11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по отношению к разным обучающимся (школа, коллектив, обучающийся могут сравниваться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сами с</w:t>
      </w:r>
      <w:r>
        <w:rPr>
          <w:spacing w:val="-1"/>
        </w:rPr>
        <w:t xml:space="preserve"> </w:t>
      </w:r>
      <w:r>
        <w:t>собой);</w:t>
      </w:r>
    </w:p>
    <w:p w:rsidR="00110E90" w:rsidRDefault="0007444D">
      <w:pPr>
        <w:pStyle w:val="a3"/>
        <w:ind w:right="305"/>
      </w:pP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методикимониторинга</w:t>
      </w:r>
      <w:r>
        <w:rPr>
          <w:spacing w:val="1"/>
        </w:rPr>
        <w:t xml:space="preserve"> </w:t>
      </w:r>
      <w:r>
        <w:t>(предполагается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-1"/>
        </w:rPr>
        <w:t>этапное</w:t>
      </w:r>
      <w:r>
        <w:rPr>
          <w:spacing w:val="-16"/>
        </w:rPr>
        <w:t xml:space="preserve"> </w:t>
      </w:r>
      <w:r>
        <w:rPr>
          <w:spacing w:val="-1"/>
        </w:rPr>
        <w:t>внедрение</w:t>
      </w:r>
      <w:r>
        <w:rPr>
          <w:spacing w:val="-16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t>средства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практику</w:t>
      </w:r>
      <w:r>
        <w:rPr>
          <w:spacing w:val="-2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общеобразовательных</w:t>
      </w:r>
      <w:r>
        <w:rPr>
          <w:spacing w:val="-13"/>
        </w:rPr>
        <w:t xml:space="preserve"> </w:t>
      </w:r>
      <w:r>
        <w:t>организаций).</w:t>
      </w:r>
      <w:r>
        <w:rPr>
          <w:spacing w:val="-57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:rsidR="00110E90" w:rsidRDefault="0007444D">
      <w:pPr>
        <w:pStyle w:val="a3"/>
        <w:spacing w:before="1"/>
        <w:ind w:right="304"/>
      </w:pPr>
      <w:r>
        <w:t>профессиональная и общественная экспе</w:t>
      </w:r>
      <w:r>
        <w:t>ртиза планов и программ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следования</w:t>
      </w:r>
      <w:r>
        <w:rPr>
          <w:spacing w:val="3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учета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1"/>
      </w:pPr>
      <w:r>
        <w:lastRenderedPageBreak/>
        <w:t>специфики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(социокультурное</w:t>
      </w:r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родителей и общественности,</w:t>
      </w:r>
      <w:r>
        <w:rPr>
          <w:spacing w:val="-4"/>
        </w:rPr>
        <w:t xml:space="preserve"> </w:t>
      </w:r>
      <w:r>
        <w:t>наличные</w:t>
      </w:r>
      <w:r>
        <w:rPr>
          <w:spacing w:val="-2"/>
        </w:rPr>
        <w:t xml:space="preserve"> </w:t>
      </w:r>
      <w:r>
        <w:t>ресурсы);</w:t>
      </w:r>
    </w:p>
    <w:p w:rsidR="00110E90" w:rsidRDefault="0007444D">
      <w:pPr>
        <w:pStyle w:val="a3"/>
        <w:ind w:right="306"/>
      </w:pPr>
      <w:r>
        <w:t>периодический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развитие, воспитание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социализацию обучающихся;</w:t>
      </w:r>
    </w:p>
    <w:p w:rsidR="00110E90" w:rsidRDefault="0007444D">
      <w:pPr>
        <w:pStyle w:val="a3"/>
        <w:spacing w:before="1"/>
        <w:ind w:right="303"/>
      </w:pPr>
      <w:r>
        <w:t>профессиональная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</w:t>
      </w:r>
      <w:r>
        <w:t>спечениидуховно-нравственного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 на предмет анализа и рефлексии изменений,</w:t>
      </w:r>
      <w:r>
        <w:rPr>
          <w:spacing w:val="1"/>
        </w:rPr>
        <w:t xml:space="preserve"> </w:t>
      </w:r>
      <w:r>
        <w:rPr>
          <w:spacing w:val="-1"/>
        </w:rPr>
        <w:t>произошедших</w:t>
      </w:r>
      <w:r>
        <w:rPr>
          <w:spacing w:val="-12"/>
        </w:rPr>
        <w:t xml:space="preserve"> </w:t>
      </w:r>
      <w:r>
        <w:rPr>
          <w:spacing w:val="-1"/>
        </w:rPr>
        <w:t>благодаря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педагогов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школы,</w:t>
      </w:r>
      <w:r>
        <w:rPr>
          <w:spacing w:val="-11"/>
        </w:rPr>
        <w:t xml:space="preserve"> </w:t>
      </w:r>
      <w:r>
        <w:t>ученических</w:t>
      </w:r>
      <w:r>
        <w:rPr>
          <w:spacing w:val="-12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(коллективов),</w:t>
      </w:r>
      <w:r>
        <w:rPr>
          <w:spacing w:val="-58"/>
        </w:rPr>
        <w:t xml:space="preserve"> </w:t>
      </w:r>
      <w:r>
        <w:t>отдельныхобучающихся.</w:t>
      </w:r>
    </w:p>
    <w:p w:rsidR="00110E90" w:rsidRDefault="00110E90">
      <w:pPr>
        <w:pStyle w:val="a3"/>
        <w:spacing w:before="11"/>
        <w:ind w:left="0"/>
        <w:jc w:val="left"/>
        <w:rPr>
          <w:sz w:val="23"/>
        </w:rPr>
      </w:pPr>
    </w:p>
    <w:p w:rsidR="00110E90" w:rsidRDefault="0007444D">
      <w:pPr>
        <w:pStyle w:val="a3"/>
        <w:tabs>
          <w:tab w:val="left" w:pos="2039"/>
          <w:tab w:val="left" w:pos="3514"/>
          <w:tab w:val="left" w:pos="6261"/>
          <w:tab w:val="left" w:pos="8729"/>
          <w:tab w:val="left" w:pos="9184"/>
        </w:tabs>
        <w:ind w:right="310"/>
        <w:jc w:val="left"/>
      </w:pPr>
      <w:r>
        <w:t>Планируемые</w:t>
      </w:r>
      <w:r>
        <w:tab/>
      </w:r>
      <w:r>
        <w:t>результаты</w:t>
      </w:r>
      <w:r>
        <w:tab/>
        <w:t>духовно-нравственного</w:t>
      </w:r>
      <w:r>
        <w:tab/>
        <w:t>развития,воспитания</w:t>
      </w:r>
      <w:r>
        <w:tab/>
        <w:t>и</w:t>
      </w:r>
      <w:r>
        <w:tab/>
      </w:r>
      <w:r>
        <w:rPr>
          <w:spacing w:val="-1"/>
        </w:rPr>
        <w:t>социализации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формирования</w:t>
      </w:r>
    </w:p>
    <w:p w:rsidR="00110E90" w:rsidRDefault="0007444D">
      <w:pPr>
        <w:pStyle w:val="a3"/>
        <w:jc w:val="left"/>
      </w:pPr>
      <w:r>
        <w:t>экологической культуры, культуры здорового и безопасного образа жизни обучающихся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осозна</w:t>
      </w:r>
      <w:r>
        <w:t>нное,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доброжелательное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другому</w:t>
      </w:r>
      <w:r>
        <w:rPr>
          <w:spacing w:val="32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мнению,</w:t>
      </w:r>
      <w:r>
        <w:rPr>
          <w:spacing w:val="38"/>
        </w:rPr>
        <w:t xml:space="preserve"> </w:t>
      </w:r>
      <w:r>
        <w:t>мировоззрению,</w:t>
      </w:r>
      <w:r>
        <w:rPr>
          <w:spacing w:val="-57"/>
        </w:rPr>
        <w:t xml:space="preserve"> </w:t>
      </w:r>
      <w:r>
        <w:t>культуре,</w:t>
      </w:r>
      <w:r>
        <w:rPr>
          <w:spacing w:val="38"/>
        </w:rPr>
        <w:t xml:space="preserve"> </w:t>
      </w:r>
      <w:r>
        <w:t>языку,</w:t>
      </w:r>
      <w:r>
        <w:rPr>
          <w:spacing w:val="39"/>
        </w:rPr>
        <w:t xml:space="preserve"> </w:t>
      </w:r>
      <w:r>
        <w:t>вере,</w:t>
      </w:r>
      <w:r>
        <w:rPr>
          <w:spacing w:val="41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позиции.</w:t>
      </w:r>
      <w:r>
        <w:rPr>
          <w:spacing w:val="37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вести</w:t>
      </w:r>
      <w:r>
        <w:rPr>
          <w:spacing w:val="41"/>
        </w:rPr>
        <w:t xml:space="preserve"> </w:t>
      </w:r>
      <w:r>
        <w:t>диалог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достигать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нем</w:t>
      </w:r>
      <w:r>
        <w:rPr>
          <w:spacing w:val="47"/>
        </w:rPr>
        <w:t xml:space="preserve"> </w:t>
      </w:r>
      <w:r>
        <w:t>взаимопонимания</w:t>
      </w:r>
      <w:r>
        <w:rPr>
          <w:spacing w:val="45"/>
        </w:rPr>
        <w:t xml:space="preserve"> </w:t>
      </w:r>
      <w:r>
        <w:t>(идентификация</w:t>
      </w:r>
      <w:r>
        <w:rPr>
          <w:spacing w:val="48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полноправного</w:t>
      </w:r>
      <w:r>
        <w:rPr>
          <w:spacing w:val="48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rPr>
          <w:spacing w:val="-1"/>
        </w:rPr>
        <w:t>общения,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конструированию</w:t>
      </w:r>
      <w:r>
        <w:rPr>
          <w:spacing w:val="-12"/>
        </w:rPr>
        <w:t xml:space="preserve"> </w:t>
      </w:r>
      <w:r>
        <w:rPr>
          <w:spacing w:val="-1"/>
        </w:rPr>
        <w:t>образа</w:t>
      </w:r>
      <w:r>
        <w:rPr>
          <w:spacing w:val="-13"/>
        </w:rPr>
        <w:t xml:space="preserve"> </w:t>
      </w:r>
      <w:r>
        <w:t>партнера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диалогу,</w:t>
      </w:r>
      <w:r>
        <w:rPr>
          <w:spacing w:val="-12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конструированию</w:t>
      </w:r>
      <w:r>
        <w:rPr>
          <w:spacing w:val="-57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допустимых</w:t>
      </w:r>
      <w:r>
        <w:rPr>
          <w:spacing w:val="40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диалога,</w:t>
      </w:r>
      <w:r>
        <w:rPr>
          <w:spacing w:val="38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конструированию</w:t>
      </w:r>
      <w:r>
        <w:rPr>
          <w:spacing w:val="36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конвенционирования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процедур,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переговоров).</w:t>
      </w:r>
    </w:p>
    <w:p w:rsidR="00110E90" w:rsidRDefault="0007444D">
      <w:pPr>
        <w:pStyle w:val="a3"/>
        <w:spacing w:before="1"/>
        <w:ind w:right="30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уважение к Отечеству, к прошлому и настоящему многонационального народа России, воспитанное</w:t>
      </w:r>
      <w:r>
        <w:rPr>
          <w:spacing w:val="-57"/>
        </w:rPr>
        <w:t xml:space="preserve"> </w:t>
      </w:r>
      <w:r>
        <w:t>чувство ответственности и долга перед Род</w:t>
      </w:r>
      <w:r>
        <w:t>иной, идентичность с территорией, с природой России,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 языка и языков народов России, осознание и ощущение субъективной сопричастности с</w:t>
      </w:r>
      <w:r>
        <w:rPr>
          <w:spacing w:val="1"/>
        </w:rPr>
        <w:t xml:space="preserve"> </w:t>
      </w:r>
      <w:r>
        <w:t>судьбой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</w:t>
      </w:r>
      <w:r>
        <w:t>а).</w:t>
      </w:r>
      <w:r>
        <w:rPr>
          <w:spacing w:val="-3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-5"/>
        </w:rPr>
        <w:t xml:space="preserve"> </w:t>
      </w:r>
      <w:r>
        <w:t>принадлежности,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культуры своего народа, своего края, основ культурного наследия народов России и человечества</w:t>
      </w:r>
      <w:r>
        <w:rPr>
          <w:spacing w:val="1"/>
        </w:rPr>
        <w:t xml:space="preserve"> </w:t>
      </w:r>
      <w:r>
        <w:t>(идентичность человека с российской многонациональной культурой, сопричастность с историей</w:t>
      </w:r>
      <w:r>
        <w:rPr>
          <w:spacing w:val="1"/>
        </w:rPr>
        <w:t xml:space="preserve"> </w:t>
      </w:r>
      <w:r>
        <w:t>н</w:t>
      </w:r>
      <w:r>
        <w:t>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 и доброжелательное отношение к истории, культуре, религии, 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2"/>
        </w:rPr>
        <w:t xml:space="preserve"> </w:t>
      </w:r>
      <w:r>
        <w:t>народов мира.</w:t>
      </w:r>
    </w:p>
    <w:p w:rsidR="00110E90" w:rsidRDefault="0007444D">
      <w:pPr>
        <w:pStyle w:val="a3"/>
        <w:spacing w:before="1"/>
        <w:ind w:right="304"/>
      </w:pP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на базе ориентировки в мире про</w:t>
      </w:r>
      <w:r>
        <w:t>фессий и профессиональных предпочтений с 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интересов.</w:t>
      </w:r>
    </w:p>
    <w:p w:rsidR="00110E90" w:rsidRDefault="0007444D">
      <w:pPr>
        <w:pStyle w:val="a3"/>
        <w:ind w:right="303"/>
      </w:pPr>
      <w:r>
        <w:t>Развитое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личностного выбора, формирование нравственных чувств и нравственного поведения,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веротерпимость,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</w:t>
      </w:r>
      <w:r>
        <w:t>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 представлений об основах светской этики, культуры традиционных</w:t>
      </w:r>
      <w:r>
        <w:t xml:space="preserve"> религий, их</w:t>
      </w:r>
      <w:r>
        <w:rPr>
          <w:spacing w:val="1"/>
        </w:rPr>
        <w:t xml:space="preserve"> </w:t>
      </w:r>
      <w:r>
        <w:t>роли в развитии культуры и истории России и человечества, в становлении гражданского общества</w:t>
      </w:r>
      <w:r>
        <w:rPr>
          <w:spacing w:val="1"/>
        </w:rPr>
        <w:t xml:space="preserve"> </w:t>
      </w:r>
      <w:r>
        <w:t>и российской государственности; понимание значения нравственности, веры и религии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общества).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</w:t>
      </w:r>
      <w:r>
        <w:t>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учению;</w:t>
      </w:r>
      <w:r>
        <w:rPr>
          <w:spacing w:val="1"/>
        </w:rPr>
        <w:t xml:space="preserve"> </w:t>
      </w:r>
      <w:r>
        <w:t>уважительного отношения к труду, наличие опыта участия в социально значимом труде. Осознание</w:t>
      </w:r>
      <w:r>
        <w:rPr>
          <w:spacing w:val="-57"/>
        </w:rPr>
        <w:t xml:space="preserve"> </w:t>
      </w:r>
      <w:r>
        <w:t>значения семьи в жизни человека и общества, принятие ценности семейной жизни, уважительное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членам</w:t>
      </w:r>
      <w:r>
        <w:rPr>
          <w:spacing w:val="-1"/>
        </w:rPr>
        <w:t xml:space="preserve"> </w:t>
      </w:r>
      <w:r>
        <w:t>своей семьи.</w:t>
      </w:r>
    </w:p>
    <w:p w:rsidR="00110E90" w:rsidRDefault="0007444D">
      <w:pPr>
        <w:pStyle w:val="a3"/>
        <w:spacing w:before="1"/>
        <w:ind w:right="303"/>
      </w:pPr>
      <w:r>
        <w:t>Сформированность целостного мировоззрения, соответствующегосовременному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способн</w:t>
      </w:r>
      <w:r>
        <w:t>ость</w:t>
      </w:r>
      <w:r>
        <w:rPr>
          <w:spacing w:val="1"/>
        </w:rPr>
        <w:t xml:space="preserve"> </w:t>
      </w:r>
      <w:r>
        <w:t>ставить цели и строить жизненные планы. Сформированность ценностно-смысловых 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правосознание.</w:t>
      </w:r>
    </w:p>
    <w:p w:rsidR="00110E90" w:rsidRDefault="0007444D">
      <w:pPr>
        <w:pStyle w:val="a3"/>
      </w:pPr>
      <w:r>
        <w:t xml:space="preserve">Сформированность  </w:t>
      </w:r>
      <w:r>
        <w:rPr>
          <w:spacing w:val="16"/>
        </w:rPr>
        <w:t xml:space="preserve"> </w:t>
      </w:r>
      <w:r>
        <w:t xml:space="preserve">коммуникативной   </w:t>
      </w:r>
      <w:r>
        <w:rPr>
          <w:spacing w:val="13"/>
        </w:rPr>
        <w:t xml:space="preserve"> </w:t>
      </w:r>
      <w:r>
        <w:t xml:space="preserve">компетентности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общении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сотрудничестве   </w:t>
      </w:r>
      <w:r>
        <w:rPr>
          <w:spacing w:val="14"/>
        </w:rPr>
        <w:t xml:space="preserve"> </w:t>
      </w:r>
      <w:r>
        <w:t>со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0"/>
      </w:pPr>
      <w:r>
        <w:lastRenderedPageBreak/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110E90" w:rsidRDefault="0007444D">
      <w:pPr>
        <w:pStyle w:val="a3"/>
        <w:ind w:right="309"/>
      </w:pPr>
      <w:r>
        <w:t>Освоенность социальных норм, правил пове</w:t>
      </w:r>
      <w:r>
        <w:t>дения, ролей и форм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57"/>
        </w:rPr>
        <w:t xml:space="preserve"> </w:t>
      </w:r>
      <w:r>
        <w:rPr>
          <w:spacing w:val="-1"/>
        </w:rPr>
        <w:t>самоуправлении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общественной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компетенций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региональных,</w:t>
      </w:r>
      <w:r>
        <w:rPr>
          <w:spacing w:val="-58"/>
        </w:rPr>
        <w:t xml:space="preserve"> </w:t>
      </w:r>
      <w:r>
        <w:t>этнокультурных, социальных</w:t>
      </w:r>
      <w:r>
        <w:t xml:space="preserve"> и экономических особенностей (формирование готовности к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самиобучающиеся;</w:t>
      </w:r>
      <w:r>
        <w:rPr>
          <w:spacing w:val="-6"/>
        </w:rPr>
        <w:t xml:space="preserve"> </w:t>
      </w:r>
      <w:r>
        <w:t>вовлеченность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непосредственное</w:t>
      </w:r>
      <w:r>
        <w:rPr>
          <w:spacing w:val="-7"/>
        </w:rPr>
        <w:t xml:space="preserve"> </w:t>
      </w:r>
      <w:r>
        <w:t>гражданское</w:t>
      </w:r>
      <w:r>
        <w:rPr>
          <w:spacing w:val="-3"/>
        </w:rPr>
        <w:t xml:space="preserve"> </w:t>
      </w:r>
      <w:r>
        <w:t>участие,</w:t>
      </w:r>
      <w:r>
        <w:rPr>
          <w:spacing w:val="-6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</w:t>
      </w:r>
      <w:r>
        <w:t>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продуктивное взаимодействие с социальной средой и социальными институтами, 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це</w:t>
      </w:r>
      <w:r>
        <w:t>нности</w:t>
      </w:r>
      <w:r>
        <w:rPr>
          <w:spacing w:val="1"/>
        </w:rPr>
        <w:t xml:space="preserve"> </w:t>
      </w:r>
      <w:r>
        <w:t>«другого»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</w:t>
      </w:r>
      <w:r>
        <w:rPr>
          <w:spacing w:val="-1"/>
        </w:rPr>
        <w:t xml:space="preserve"> </w:t>
      </w:r>
      <w:r>
        <w:t>лидерского потенциала).</w:t>
      </w:r>
    </w:p>
    <w:p w:rsidR="00110E90" w:rsidRDefault="0007444D">
      <w:pPr>
        <w:pStyle w:val="a3"/>
        <w:spacing w:before="1"/>
        <w:ind w:right="308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 людей,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 и на</w:t>
      </w:r>
      <w:r>
        <w:rPr>
          <w:spacing w:val="-2"/>
        </w:rPr>
        <w:t xml:space="preserve"> </w:t>
      </w:r>
      <w:r>
        <w:t>дорогах.</w:t>
      </w:r>
    </w:p>
    <w:p w:rsidR="00110E90" w:rsidRDefault="0007444D">
      <w:pPr>
        <w:pStyle w:val="a3"/>
        <w:spacing w:before="1"/>
        <w:ind w:right="298"/>
      </w:pPr>
      <w:r>
        <w:t xml:space="preserve">Развитость эстетического </w:t>
      </w:r>
      <w:r>
        <w:t>сознания через освоение художественного наследия народов России и</w:t>
      </w:r>
      <w:r>
        <w:rPr>
          <w:spacing w:val="1"/>
        </w:rPr>
        <w:t xml:space="preserve"> </w:t>
      </w:r>
      <w:r>
        <w:t>мира, творческой деятельности эстетического характера (способность понимать 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</w:t>
      </w:r>
      <w:r>
        <w:t>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общения;</w:t>
      </w:r>
      <w:r>
        <w:rPr>
          <w:spacing w:val="-10"/>
        </w:rPr>
        <w:t xml:space="preserve"> </w:t>
      </w:r>
      <w:r>
        <w:t>развитость</w:t>
      </w:r>
      <w:r>
        <w:rPr>
          <w:spacing w:val="-8"/>
        </w:rPr>
        <w:t xml:space="preserve"> </w:t>
      </w:r>
      <w:r>
        <w:t>эстетического,</w:t>
      </w:r>
      <w:r>
        <w:rPr>
          <w:spacing w:val="-8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 xml:space="preserve">мира, </w:t>
      </w:r>
      <w:r>
        <w:t>самовыражению и ориентации в художественном и нравственном пространстве культуры;</w:t>
      </w:r>
      <w:r>
        <w:rPr>
          <w:spacing w:val="1"/>
        </w:rPr>
        <w:t xml:space="preserve"> </w:t>
      </w:r>
      <w:r>
        <w:t>уважение к истории культуры своего Отечества, выраженной в том числе в понимании красоты</w:t>
      </w:r>
      <w:r>
        <w:rPr>
          <w:spacing w:val="1"/>
        </w:rPr>
        <w:t xml:space="preserve"> </w:t>
      </w:r>
      <w:r>
        <w:t>человека; развитая потребность в общении с художественными произведениями, сформирова</w:t>
      </w:r>
      <w:r>
        <w:t>нность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-1"/>
        </w:rPr>
        <w:t xml:space="preserve"> </w:t>
      </w:r>
      <w:r>
        <w:t>ценности.</w:t>
      </w:r>
    </w:p>
    <w:p w:rsidR="00110E90" w:rsidRDefault="0007444D">
      <w:pPr>
        <w:pStyle w:val="a3"/>
        <w:ind w:right="304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экологического мышления, наличие опыта экологически</w:t>
      </w:r>
      <w:r>
        <w:t xml:space="preserve"> ориентированной 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занятиям сельскохозяйственным трудом, к художественно-эстетическому отражению природы, к</w:t>
      </w:r>
      <w:r>
        <w:rPr>
          <w:spacing w:val="1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туризмом,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экотуризм</w:t>
      </w:r>
      <w:r>
        <w:t>ом, к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природоохранной</w:t>
      </w:r>
      <w:r>
        <w:rPr>
          <w:spacing w:val="-2"/>
        </w:rPr>
        <w:t xml:space="preserve"> </w:t>
      </w:r>
      <w:r>
        <w:t>деятельности).</w:t>
      </w:r>
    </w:p>
    <w:p w:rsidR="00110E90" w:rsidRDefault="00110E90">
      <w:pPr>
        <w:pStyle w:val="a3"/>
        <w:spacing w:before="7"/>
        <w:ind w:left="0"/>
        <w:jc w:val="left"/>
        <w:rPr>
          <w:sz w:val="28"/>
        </w:rPr>
      </w:pPr>
    </w:p>
    <w:p w:rsidR="00110E90" w:rsidRDefault="0007444D">
      <w:pPr>
        <w:pStyle w:val="1"/>
        <w:spacing w:line="240" w:lineRule="auto"/>
        <w:ind w:left="3305"/>
      </w:pPr>
      <w:r>
        <w:t>2.4.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110E90" w:rsidRDefault="00110E90">
      <w:pPr>
        <w:pStyle w:val="a3"/>
        <w:spacing w:before="7"/>
        <w:ind w:left="0"/>
        <w:jc w:val="left"/>
        <w:rPr>
          <w:b/>
          <w:sz w:val="23"/>
        </w:rPr>
      </w:pPr>
    </w:p>
    <w:p w:rsidR="00110E90" w:rsidRDefault="0007444D">
      <w:pPr>
        <w:pStyle w:val="a3"/>
        <w:ind w:right="306" w:firstLine="360"/>
      </w:pPr>
      <w:r>
        <w:t>Программа коррекционной работы МАОУ СОШ № 2 направлена на обеспечение коррекции</w:t>
      </w:r>
      <w:r>
        <w:rPr>
          <w:spacing w:val="1"/>
        </w:rPr>
        <w:t xml:space="preserve"> </w:t>
      </w:r>
      <w:r>
        <w:t>недостатков в</w:t>
      </w:r>
      <w:r>
        <w:rPr>
          <w:spacing w:val="1"/>
        </w:rPr>
        <w:t xml:space="preserve"> </w:t>
      </w:r>
      <w:r>
        <w:t xml:space="preserve">физическом и (или) психическом развитии детей с ограниченными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10E90" w:rsidRDefault="0007444D">
      <w:pPr>
        <w:pStyle w:val="a3"/>
        <w:spacing w:before="1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обеспечивает: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618"/>
        </w:tabs>
        <w:ind w:left="293" w:right="305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</w:t>
      </w:r>
      <w:r>
        <w:rPr>
          <w:sz w:val="24"/>
        </w:rPr>
        <w:t>иченными возможностями здоровья при освоении ими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50"/>
        </w:tabs>
        <w:ind w:left="293" w:right="305" w:firstLine="0"/>
        <w:rPr>
          <w:sz w:val="24"/>
        </w:rPr>
      </w:pPr>
      <w:r>
        <w:rPr>
          <w:sz w:val="24"/>
        </w:rPr>
        <w:t>реализацию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ориентированного 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сопровождения в условиях </w:t>
      </w:r>
      <w:r>
        <w:rPr>
          <w:sz w:val="24"/>
        </w:rPr>
        <w:t>образовательной деятельностивсех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с учетом здоровья и особенностей психофизического развития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 ;</w:t>
      </w:r>
    </w:p>
    <w:p w:rsidR="00110E90" w:rsidRDefault="0007444D">
      <w:pPr>
        <w:pStyle w:val="a5"/>
        <w:numPr>
          <w:ilvl w:val="0"/>
          <w:numId w:val="24"/>
        </w:numPr>
        <w:tabs>
          <w:tab w:val="left" w:pos="488"/>
        </w:tabs>
        <w:ind w:left="293" w:right="306" w:firstLine="0"/>
        <w:rPr>
          <w:sz w:val="24"/>
        </w:rPr>
      </w:pPr>
      <w:r>
        <w:rPr>
          <w:sz w:val="24"/>
        </w:rPr>
        <w:t xml:space="preserve">создание специальных условий </w:t>
      </w:r>
      <w:r>
        <w:rPr>
          <w:sz w:val="24"/>
        </w:rPr>
        <w:t>воспитания, обучения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безбарьерной среды жизнедеятельности и учебной деятельностивозможность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3"/>
      </w:pPr>
      <w:r>
        <w:lastRenderedPageBreak/>
        <w:t xml:space="preserve">образовательной программы основного </w:t>
      </w:r>
      <w:r>
        <w:t>общего образования и их интеграции в 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формы занятий.</w:t>
      </w:r>
    </w:p>
    <w:p w:rsidR="00110E90" w:rsidRDefault="0007444D">
      <w:pPr>
        <w:spacing w:before="5" w:line="274" w:lineRule="exact"/>
        <w:ind w:left="293"/>
        <w:jc w:val="both"/>
        <w:rPr>
          <w:b/>
          <w:sz w:val="24"/>
        </w:rPr>
      </w:pPr>
      <w:r>
        <w:rPr>
          <w:b/>
          <w:i/>
          <w:sz w:val="24"/>
        </w:rPr>
        <w:t>Цели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ind w:right="673"/>
        <w:jc w:val="left"/>
        <w:rPr>
          <w:sz w:val="24"/>
        </w:rPr>
      </w:pPr>
      <w:r>
        <w:rPr>
          <w:sz w:val="24"/>
        </w:rPr>
        <w:t>создать благоприятные условия для развития личности каждого ребенка и д</w:t>
      </w:r>
      <w:r>
        <w:rPr>
          <w:sz w:val="24"/>
        </w:rPr>
        <w:t>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томчисле детьми с ОВЗ посредством индивидуализации и 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ind w:right="1169"/>
        <w:jc w:val="left"/>
        <w:rPr>
          <w:sz w:val="24"/>
        </w:rPr>
      </w:pP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представителям);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ind w:right="1269"/>
        <w:jc w:val="left"/>
        <w:rPr>
          <w:sz w:val="24"/>
        </w:rPr>
      </w:pPr>
      <w:r>
        <w:rPr>
          <w:sz w:val="24"/>
        </w:rPr>
        <w:t>осуществление коррекции недостатков в физическом и (или) психическом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при освоении основных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 общеобразовательных программ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110E90" w:rsidRDefault="0007444D">
      <w:pPr>
        <w:pStyle w:val="1"/>
        <w:spacing w:before="2" w:line="273" w:lineRule="exact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1504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14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детей-инвалидов;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512"/>
        <w:jc w:val="left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нка,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312"/>
        <w:jc w:val="left"/>
        <w:rPr>
          <w:sz w:val="24"/>
        </w:rPr>
      </w:pPr>
      <w:r>
        <w:rPr>
          <w:sz w:val="24"/>
        </w:rPr>
        <w:t>создание условий, способствующих освоению детьми с ОВЗ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 и их интеграции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649"/>
        <w:jc w:val="left"/>
        <w:rPr>
          <w:sz w:val="24"/>
        </w:rPr>
      </w:pPr>
      <w:r>
        <w:rPr>
          <w:sz w:val="24"/>
        </w:rPr>
        <w:t>осуществление индивидуальн</w:t>
      </w:r>
      <w:r>
        <w:rPr>
          <w:sz w:val="24"/>
        </w:rPr>
        <w:t>о ориентированной 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детям с ОВЗ с уч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том особенностей психического и (или)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развития,индивидуальных возможностей детей с ОВЗ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533"/>
        <w:jc w:val="left"/>
        <w:rPr>
          <w:sz w:val="24"/>
        </w:rPr>
      </w:pPr>
      <w:r>
        <w:rPr>
          <w:sz w:val="24"/>
        </w:rPr>
        <w:t>разрабо</w:t>
      </w:r>
      <w:r>
        <w:rPr>
          <w:sz w:val="24"/>
        </w:rPr>
        <w:t>тка и реализация индивидуальных учебных планов,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занятий для детей с выраженным нарушением в физическом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ind w:right="3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spacing w:before="194"/>
        <w:ind w:hanging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1581"/>
          <w:tab w:val="left" w:pos="1582"/>
        </w:tabs>
        <w:spacing w:before="196"/>
        <w:ind w:right="1054"/>
        <w:jc w:val="left"/>
        <w:rPr>
          <w:sz w:val="24"/>
        </w:rPr>
      </w:pPr>
      <w:r>
        <w:rPr>
          <w:sz w:val="24"/>
        </w:rPr>
        <w:t>оказание консультативной и методической помощи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вопросам.</w:t>
      </w:r>
    </w:p>
    <w:p w:rsidR="00110E90" w:rsidRDefault="0007444D">
      <w:pPr>
        <w:pStyle w:val="a3"/>
        <w:spacing w:before="201"/>
        <w:ind w:right="306"/>
      </w:pPr>
      <w:r>
        <w:rPr>
          <w:b/>
        </w:rPr>
        <w:t xml:space="preserve">Приоритетными направлениями программы </w:t>
      </w:r>
      <w:r>
        <w:t>на этапе основного общего образования должно</w:t>
      </w:r>
      <w:r>
        <w:rPr>
          <w:spacing w:val="1"/>
        </w:rPr>
        <w:t xml:space="preserve"> </w:t>
      </w:r>
      <w:r>
        <w:t>стать формирование социальной компетентности обучающихся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адаптивных способностей</w:t>
      </w:r>
      <w:r>
        <w:rPr>
          <w:spacing w:val="-3"/>
        </w:rPr>
        <w:t xml:space="preserve"> </w:t>
      </w:r>
      <w:r>
        <w:t>личности 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10E90" w:rsidRDefault="0007444D">
      <w:pPr>
        <w:pStyle w:val="a3"/>
      </w:pPr>
      <w:r>
        <w:t>Содержание,</w:t>
      </w:r>
      <w:r>
        <w:rPr>
          <w:spacing w:val="-4"/>
        </w:rPr>
        <w:t xml:space="preserve"> </w:t>
      </w:r>
      <w:r>
        <w:t>механизм,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110E90" w:rsidRDefault="0007444D">
      <w:pPr>
        <w:pStyle w:val="1"/>
        <w:spacing w:before="5" w:line="273" w:lineRule="exact"/>
        <w:jc w:val="both"/>
      </w:pPr>
      <w:r>
        <w:t>Принципы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4"/>
        </w:tabs>
        <w:spacing w:line="276" w:lineRule="auto"/>
        <w:ind w:right="305"/>
        <w:rPr>
          <w:sz w:val="24"/>
        </w:rPr>
      </w:pP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(отличительные)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черт, которые заметноотличают данного ребенка от других детей. Кроме того, 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относятсяощущения,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 интересы, склонности, способности,темперамент, характер.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влияют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110E90" w:rsidRDefault="00110E90">
      <w:pPr>
        <w:spacing w:line="276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before="76" w:line="273" w:lineRule="auto"/>
        <w:ind w:right="308"/>
        <w:jc w:val="left"/>
        <w:rPr>
          <w:sz w:val="24"/>
        </w:rPr>
      </w:pPr>
      <w:r>
        <w:rPr>
          <w:b/>
          <w:sz w:val="24"/>
        </w:rPr>
        <w:lastRenderedPageBreak/>
        <w:t>Соблюдение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интересов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ребёнка.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призв</w:t>
      </w:r>
      <w:r>
        <w:rPr>
          <w:sz w:val="24"/>
        </w:rPr>
        <w:t>анрешать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нка.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before="2" w:line="252" w:lineRule="auto"/>
        <w:ind w:right="310"/>
        <w:jc w:val="left"/>
        <w:rPr>
          <w:sz w:val="24"/>
        </w:rPr>
      </w:pPr>
      <w:r>
        <w:rPr>
          <w:b/>
          <w:sz w:val="24"/>
        </w:rPr>
        <w:t xml:space="preserve">Системность. </w:t>
      </w:r>
      <w:r>
        <w:rPr>
          <w:sz w:val="24"/>
        </w:rPr>
        <w:t>Принцип обеспечивает единство диагностики, коррекции и развития,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ограниченнымивозможностями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различногопрофиля,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решении</w:t>
      </w:r>
    </w:p>
    <w:p w:rsidR="00110E90" w:rsidRDefault="0007444D">
      <w:pPr>
        <w:pStyle w:val="a3"/>
        <w:spacing w:line="266" w:lineRule="exact"/>
        <w:ind w:left="1013"/>
        <w:jc w:val="left"/>
      </w:pPr>
      <w:r>
        <w:t>проблем</w:t>
      </w:r>
      <w:r>
        <w:rPr>
          <w:spacing w:val="-6"/>
        </w:rPr>
        <w:t xml:space="preserve"> </w:t>
      </w:r>
      <w:r>
        <w:t>реб</w:t>
      </w:r>
      <w:r>
        <w:rPr>
          <w:rFonts w:ascii="Cambria Math" w:hAnsi="Cambria Math"/>
        </w:rPr>
        <w:t>ѐ</w:t>
      </w:r>
      <w:r>
        <w:t>нка;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вданном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4"/>
        </w:tabs>
        <w:spacing w:line="276" w:lineRule="auto"/>
        <w:ind w:right="307"/>
        <w:rPr>
          <w:sz w:val="24"/>
        </w:rPr>
      </w:pPr>
      <w:r>
        <w:rPr>
          <w:b/>
          <w:sz w:val="24"/>
        </w:rPr>
        <w:t>Непрерывность.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до 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line="256" w:lineRule="auto"/>
        <w:ind w:right="313"/>
        <w:jc w:val="left"/>
        <w:rPr>
          <w:sz w:val="24"/>
        </w:rPr>
      </w:pPr>
      <w:r>
        <w:rPr>
          <w:b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</w:t>
      </w:r>
      <w:r>
        <w:rPr>
          <w:sz w:val="24"/>
        </w:rPr>
        <w:t>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(или)</w:t>
      </w:r>
      <w:r>
        <w:rPr>
          <w:spacing w:val="26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развитии.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line="277" w:lineRule="exact"/>
        <w:ind w:hanging="361"/>
        <w:jc w:val="left"/>
        <w:rPr>
          <w:sz w:val="24"/>
        </w:rPr>
      </w:pPr>
      <w:r>
        <w:rPr>
          <w:b/>
          <w:sz w:val="24"/>
        </w:rPr>
        <w:t>Рекомендательный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оказания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помощи.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</w:p>
    <w:p w:rsidR="00110E90" w:rsidRDefault="0007444D">
      <w:pPr>
        <w:pStyle w:val="a3"/>
        <w:tabs>
          <w:tab w:val="left" w:pos="2967"/>
          <w:tab w:val="left" w:pos="4910"/>
          <w:tab w:val="left" w:pos="6146"/>
          <w:tab w:val="left" w:pos="7439"/>
          <w:tab w:val="left" w:pos="8475"/>
          <w:tab w:val="left" w:pos="9883"/>
        </w:tabs>
        <w:spacing w:before="36"/>
        <w:ind w:left="1013" w:right="310"/>
        <w:jc w:val="left"/>
      </w:pPr>
      <w:r>
        <w:t>гарантированных законодательством прав родителей (законных представителей) детей с</w:t>
      </w:r>
      <w:r>
        <w:rPr>
          <w:spacing w:val="1"/>
        </w:rPr>
        <w:t xml:space="preserve"> </w:t>
      </w:r>
      <w:r>
        <w:t>ограниченными</w:t>
      </w:r>
      <w:r>
        <w:tab/>
        <w:t>возможностями</w:t>
      </w:r>
      <w:r>
        <w:tab/>
        <w:t>здоровья</w:t>
      </w:r>
      <w:r>
        <w:tab/>
        <w:t>выбирать</w:t>
      </w:r>
      <w:r>
        <w:tab/>
        <w:t>формы</w:t>
      </w:r>
      <w:r>
        <w:tab/>
        <w:t>получения</w:t>
      </w:r>
      <w:r>
        <w:tab/>
      </w:r>
      <w:r>
        <w:rPr>
          <w:spacing w:val="-1"/>
        </w:rPr>
        <w:t>детьми</w:t>
      </w:r>
      <w:r>
        <w:rPr>
          <w:spacing w:val="-57"/>
        </w:rPr>
        <w:t xml:space="preserve"> </w:t>
      </w:r>
      <w:r>
        <w:t>образования,образовательные</w:t>
      </w:r>
      <w:r>
        <w:rPr>
          <w:spacing w:val="14"/>
        </w:rPr>
        <w:t xml:space="preserve"> </w:t>
      </w:r>
      <w:r>
        <w:t>учреждения,</w:t>
      </w:r>
      <w:r>
        <w:rPr>
          <w:spacing w:val="13"/>
        </w:rPr>
        <w:t xml:space="preserve"> </w:t>
      </w:r>
      <w:r>
        <w:t>защищать</w:t>
      </w:r>
      <w:r>
        <w:rPr>
          <w:spacing w:val="15"/>
        </w:rPr>
        <w:t xml:space="preserve"> </w:t>
      </w:r>
      <w:r>
        <w:t>законные</w:t>
      </w:r>
      <w:r>
        <w:rPr>
          <w:spacing w:val="12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интересы</w:t>
      </w:r>
      <w:r>
        <w:rPr>
          <w:spacing w:val="13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обязательноесогласование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родителями</w:t>
      </w:r>
      <w:r>
        <w:rPr>
          <w:spacing w:val="39"/>
        </w:rPr>
        <w:t xml:space="preserve"> </w:t>
      </w:r>
      <w:r>
        <w:t>(законными</w:t>
      </w:r>
      <w:r>
        <w:rPr>
          <w:spacing w:val="38"/>
        </w:rPr>
        <w:t xml:space="preserve"> </w:t>
      </w:r>
      <w:r>
        <w:t>представителями)</w:t>
      </w:r>
      <w:r>
        <w:rPr>
          <w:spacing w:val="37"/>
        </w:rPr>
        <w:t xml:space="preserve"> </w:t>
      </w:r>
      <w:r>
        <w:t>вопроса</w:t>
      </w:r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направлении</w:t>
      </w:r>
      <w:r>
        <w:rPr>
          <w:spacing w:val="8"/>
        </w:rPr>
        <w:t xml:space="preserve"> </w:t>
      </w:r>
      <w:r>
        <w:t>(переводе</w:t>
      </w:r>
      <w:r>
        <w:t>)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сограниченными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8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(коррекционные)</w:t>
      </w:r>
      <w:r>
        <w:rPr>
          <w:spacing w:val="-1"/>
        </w:rPr>
        <w:t xml:space="preserve"> </w:t>
      </w:r>
      <w:r>
        <w:t>образовательныеучреждения (классы,</w:t>
      </w:r>
      <w:r>
        <w:rPr>
          <w:spacing w:val="-1"/>
        </w:rPr>
        <w:t xml:space="preserve"> </w:t>
      </w:r>
      <w:r>
        <w:t>группы).</w:t>
      </w:r>
    </w:p>
    <w:p w:rsidR="00110E90" w:rsidRDefault="0007444D">
      <w:pPr>
        <w:pStyle w:val="a3"/>
        <w:ind w:right="30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сограниченными возможностями</w:t>
      </w:r>
      <w:r>
        <w:rPr>
          <w:spacing w:val="-1"/>
        </w:rPr>
        <w:t xml:space="preserve"> </w:t>
      </w:r>
      <w:r>
        <w:t>здоровья (далее</w:t>
      </w:r>
      <w:r>
        <w:rPr>
          <w:spacing w:val="2"/>
        </w:rPr>
        <w:t xml:space="preserve"> </w:t>
      </w:r>
      <w:r>
        <w:t>– ОВЗ).</w:t>
      </w:r>
    </w:p>
    <w:p w:rsidR="00110E90" w:rsidRDefault="0007444D">
      <w:pPr>
        <w:pStyle w:val="a3"/>
        <w:ind w:right="307" w:firstLine="708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</w:t>
      </w:r>
      <w:r>
        <w:t>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условий.</w:t>
      </w:r>
    </w:p>
    <w:p w:rsidR="00110E90" w:rsidRDefault="0007444D">
      <w:pPr>
        <w:pStyle w:val="a3"/>
        <w:spacing w:before="1"/>
        <w:ind w:right="303" w:firstLine="708"/>
      </w:pPr>
      <w:r>
        <w:t>Содержание образования и условия организации обучения и воспитания обучающихся с ОВЗ</w:t>
      </w:r>
      <w:r>
        <w:rPr>
          <w:spacing w:val="-57"/>
        </w:rPr>
        <w:t xml:space="preserve"> </w:t>
      </w:r>
      <w:r>
        <w:t>определяются адаптированной образовательной программой, а для инвалидов – индивидуальной</w:t>
      </w:r>
      <w:r>
        <w:rPr>
          <w:spacing w:val="1"/>
        </w:rPr>
        <w:t xml:space="preserve"> </w:t>
      </w:r>
      <w:r>
        <w:rPr>
          <w:spacing w:val="-1"/>
        </w:rPr>
        <w:t>прогр</w:t>
      </w:r>
      <w:r>
        <w:rPr>
          <w:spacing w:val="-1"/>
        </w:rPr>
        <w:t>аммой</w:t>
      </w:r>
      <w:r>
        <w:rPr>
          <w:spacing w:val="-12"/>
        </w:rPr>
        <w:t xml:space="preserve"> </w:t>
      </w:r>
      <w:r>
        <w:rPr>
          <w:spacing w:val="-1"/>
        </w:rPr>
        <w:t>реабилитации</w:t>
      </w:r>
      <w:r>
        <w:rPr>
          <w:spacing w:val="-14"/>
        </w:rPr>
        <w:t xml:space="preserve"> </w:t>
      </w:r>
      <w:r>
        <w:rPr>
          <w:spacing w:val="-1"/>
        </w:rPr>
        <w:t>инвалида.</w:t>
      </w:r>
      <w:r>
        <w:rPr>
          <w:spacing w:val="-12"/>
        </w:rPr>
        <w:t xml:space="preserve"> </w:t>
      </w:r>
      <w:r>
        <w:t>Адаптированная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58"/>
        </w:rPr>
        <w:t xml:space="preserve"> </w:t>
      </w:r>
      <w:r>
        <w:t>программа, адаптированная для обучения лиц с ОВЗ с учетом особенностей 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110E90" w:rsidRDefault="0007444D">
      <w:pPr>
        <w:pStyle w:val="a3"/>
        <w:ind w:right="312" w:firstLine="708"/>
      </w:pPr>
      <w:r>
        <w:t>ПКР вариативна по форме и по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специфики и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0E90" w:rsidRDefault="0007444D">
      <w:pPr>
        <w:pStyle w:val="a3"/>
        <w:ind w:right="304" w:firstLine="708"/>
      </w:pPr>
      <w:r>
        <w:t>ПКР уровня основного общего образовани</w:t>
      </w:r>
      <w:r>
        <w:t>я непрерывна и преемственна с другими уровнями</w:t>
      </w:r>
      <w:r>
        <w:rPr>
          <w:spacing w:val="-57"/>
        </w:rPr>
        <w:t xml:space="preserve"> </w:t>
      </w:r>
      <w:r>
        <w:t>образования (начальным, средним); учитывает особые образовательные потребности, которые не</w:t>
      </w:r>
      <w:r>
        <w:rPr>
          <w:spacing w:val="1"/>
        </w:rPr>
        <w:t xml:space="preserve"> </w:t>
      </w:r>
      <w:r>
        <w:t>являются едиными и постоянными, проявляются в разной степени при каждом типе нарушения у</w:t>
      </w:r>
      <w:r>
        <w:rPr>
          <w:spacing w:val="1"/>
        </w:rPr>
        <w:t xml:space="preserve"> </w:t>
      </w:r>
      <w:r>
        <w:t xml:space="preserve">обучающихся с ОВЗ. Программа </w:t>
      </w:r>
      <w:r>
        <w:t>ориентирована на развитие их потенциальных возможностей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социализации.</w:t>
      </w:r>
    </w:p>
    <w:p w:rsidR="00110E90" w:rsidRDefault="0007444D">
      <w:pPr>
        <w:pStyle w:val="a3"/>
        <w:spacing w:before="1"/>
        <w:ind w:right="309" w:firstLine="708"/>
      </w:pPr>
      <w:r>
        <w:t>ПКР разрабатывается на период получения основного общего образованияи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разделы.</w:t>
      </w:r>
    </w:p>
    <w:p w:rsidR="00110E90" w:rsidRDefault="0007444D">
      <w:pPr>
        <w:pStyle w:val="a3"/>
        <w:ind w:right="565" w:firstLine="300"/>
      </w:pPr>
      <w:r>
        <w:t>Программа коррекционной работы на ступени основного общего образования включает в себя</w:t>
      </w:r>
      <w:r>
        <w:rPr>
          <w:spacing w:val="-57"/>
        </w:rPr>
        <w:t xml:space="preserve"> </w:t>
      </w:r>
      <w:r>
        <w:t>взаимосвязанные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(модули).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содержание: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line="273" w:lineRule="auto"/>
        <w:ind w:right="439"/>
        <w:jc w:val="left"/>
        <w:rPr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</w:t>
      </w:r>
      <w:r>
        <w:rPr>
          <w:sz w:val="24"/>
        </w:rPr>
        <w:t>З,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 комплексного обследования и подготовку рекомендаций по оказанию им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before="5" w:line="276" w:lineRule="auto"/>
        <w:ind w:right="361"/>
        <w:jc w:val="left"/>
        <w:rPr>
          <w:sz w:val="24"/>
        </w:rPr>
      </w:pPr>
      <w:r>
        <w:rPr>
          <w:b/>
          <w:i/>
          <w:sz w:val="24"/>
        </w:rPr>
        <w:t xml:space="preserve">коррекционно-развивающая работа </w:t>
      </w:r>
      <w:r>
        <w:rPr>
          <w:sz w:val="24"/>
        </w:rPr>
        <w:t>обеспечивает своевременную 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психическомразвитии детей с ограниченными возможностями здоровья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общеобразовательногоучреждения; способствует формированию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обучающихся(личностных,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110E90" w:rsidRDefault="00110E90">
      <w:pPr>
        <w:spacing w:line="276" w:lineRule="auto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before="76" w:line="273" w:lineRule="auto"/>
        <w:ind w:right="343"/>
        <w:jc w:val="left"/>
        <w:rPr>
          <w:sz w:val="24"/>
        </w:rPr>
      </w:pPr>
      <w:r>
        <w:rPr>
          <w:b/>
          <w:i/>
          <w:sz w:val="24"/>
        </w:rPr>
        <w:lastRenderedPageBreak/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 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 ОВЗ и их семей по вопросам реализации дифференцированных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10E90" w:rsidRDefault="0007444D">
      <w:pPr>
        <w:pStyle w:val="a5"/>
        <w:numPr>
          <w:ilvl w:val="0"/>
          <w:numId w:val="101"/>
        </w:numPr>
        <w:tabs>
          <w:tab w:val="left" w:pos="1013"/>
          <w:tab w:val="left" w:pos="1014"/>
        </w:tabs>
        <w:spacing w:before="3" w:line="276" w:lineRule="auto"/>
        <w:ind w:right="312"/>
        <w:jc w:val="left"/>
        <w:rPr>
          <w:sz w:val="24"/>
        </w:rPr>
      </w:pPr>
      <w:r>
        <w:rPr>
          <w:b/>
          <w:i/>
          <w:sz w:val="24"/>
        </w:rPr>
        <w:t>информационно-просветительская</w:t>
      </w:r>
      <w:r>
        <w:rPr>
          <w:sz w:val="24"/>
        </w:rPr>
        <w:t>работа направлена на разъяснительную деятельность по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вопросам, связанным с особенностями образовательного процесса для данной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совсе</w:t>
      </w:r>
      <w:r>
        <w:rPr>
          <w:sz w:val="24"/>
        </w:rPr>
        <w:t>ми участниками образовательного процесса — обучающимися (как 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неимеющими недостатки в развитии),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педагогическимиработниками.</w:t>
      </w:r>
    </w:p>
    <w:p w:rsidR="00110E90" w:rsidRDefault="00110E90">
      <w:pPr>
        <w:pStyle w:val="a3"/>
        <w:spacing w:before="6"/>
        <w:ind w:left="0"/>
        <w:jc w:val="left"/>
      </w:pPr>
    </w:p>
    <w:p w:rsidR="00110E90" w:rsidRDefault="0007444D">
      <w:pPr>
        <w:pStyle w:val="1"/>
        <w:spacing w:line="240" w:lineRule="auto"/>
        <w:ind w:left="4349" w:right="332" w:hanging="4035"/>
        <w:jc w:val="both"/>
      </w:pPr>
      <w:r>
        <w:t>Цели и задачи программы коррекционной работы с обучающимися при получени</w:t>
      </w:r>
      <w:r>
        <w:t>и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10E90" w:rsidRDefault="0007444D">
      <w:pPr>
        <w:pStyle w:val="a3"/>
        <w:ind w:right="301" w:firstLine="708"/>
      </w:pPr>
      <w:r>
        <w:t>Цель программы коррекционной работы заключается в определении комплексной 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 xml:space="preserve">освоения основной образовательной программы на основе </w:t>
      </w:r>
      <w:r>
        <w:t>компенсации первичных нарушений 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адаптации личности</w:t>
      </w:r>
      <w:r>
        <w:rPr>
          <w:spacing w:val="1"/>
        </w:rPr>
        <w:t xml:space="preserve"> </w:t>
      </w:r>
      <w:r>
        <w:t>ребенка.</w:t>
      </w:r>
    </w:p>
    <w:p w:rsidR="00110E90" w:rsidRDefault="0007444D">
      <w:pPr>
        <w:pStyle w:val="a3"/>
        <w:ind w:right="310" w:firstLine="708"/>
      </w:pPr>
      <w:r>
        <w:t>Цель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(указывает)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подменять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t>ли</w:t>
      </w:r>
      <w:r>
        <w:rPr>
          <w:spacing w:val="-2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110E90" w:rsidRDefault="0007444D">
      <w:pPr>
        <w:pStyle w:val="a3"/>
        <w:ind w:right="305" w:firstLine="708"/>
      </w:pPr>
      <w:r>
        <w:t>Задачи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составлении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 задачи: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ind w:left="1721" w:right="309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ОВЗ</w:t>
      </w:r>
      <w:r>
        <w:rPr>
          <w:spacing w:val="-58"/>
          <w:sz w:val="24"/>
        </w:rPr>
        <w:t xml:space="preserve"> </w:t>
      </w:r>
      <w:r>
        <w:rPr>
          <w:sz w:val="24"/>
        </w:rPr>
        <w:t>и оказание им специализированной помощи при освоении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ind w:left="1721" w:right="309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</w:t>
      </w:r>
      <w:r>
        <w:rPr>
          <w:sz w:val="24"/>
        </w:rPr>
        <w:t>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обучающимися с ОВЗ, для развития их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ind w:left="1721" w:right="305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  <w:tab w:val="left" w:pos="5099"/>
          <w:tab w:val="left" w:pos="7359"/>
        </w:tabs>
        <w:ind w:left="1721" w:right="301" w:firstLine="710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комплексного</w:t>
      </w:r>
      <w:r>
        <w:rPr>
          <w:sz w:val="24"/>
        </w:rPr>
        <w:tab/>
        <w:t>психолого-медико-социального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 обучающихся с ОВЗ(в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организации(ПМПк);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</w:tabs>
        <w:spacing w:line="273" w:lineRule="auto"/>
        <w:ind w:left="1721" w:right="309" w:firstLine="710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комплексной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</w:tabs>
        <w:spacing w:line="273" w:lineRule="auto"/>
        <w:ind w:left="1721" w:right="304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заимодействия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</w:tabs>
        <w:spacing w:line="273" w:lineRule="auto"/>
        <w:ind w:left="1721" w:right="307" w:firstLine="71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110E90" w:rsidRDefault="0007444D">
      <w:pPr>
        <w:pStyle w:val="a3"/>
        <w:spacing w:before="1"/>
        <w:ind w:right="304" w:firstLine="708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последовательности, наглядности и др.) возможно адаптировать с учетом категорий обучаемых</w:t>
      </w:r>
      <w:r>
        <w:rPr>
          <w:spacing w:val="1"/>
        </w:rPr>
        <w:t xml:space="preserve"> </w:t>
      </w:r>
      <w:r>
        <w:t>школьников.</w:t>
      </w:r>
    </w:p>
    <w:p w:rsidR="00110E90" w:rsidRDefault="0007444D">
      <w:pPr>
        <w:pStyle w:val="a3"/>
        <w:ind w:right="313" w:firstLine="708"/>
      </w:pPr>
      <w:r>
        <w:t>В программу также целесообразно включить и специальные принципы, ориентированные на</w:t>
      </w:r>
      <w:r>
        <w:rPr>
          <w:spacing w:val="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особенностей обучающих</w:t>
      </w:r>
      <w:r>
        <w:t>ся 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такие, например, как: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spacing w:line="276" w:lineRule="auto"/>
        <w:ind w:left="1721" w:right="310" w:firstLine="710"/>
        <w:rPr>
          <w:sz w:val="24"/>
        </w:rPr>
      </w:pPr>
      <w:r>
        <w:rPr>
          <w:sz w:val="24"/>
        </w:rPr>
        <w:t>принцип системности – единство в подходах к диагностике, обучению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110E90" w:rsidRDefault="00110E90">
      <w:pPr>
        <w:spacing w:line="276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spacing w:before="76" w:line="273" w:lineRule="auto"/>
        <w:ind w:left="1721" w:right="307" w:firstLine="71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обход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звена,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spacing w:before="1" w:line="276" w:lineRule="auto"/>
        <w:ind w:left="1721" w:right="304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</w:t>
      </w:r>
      <w:r>
        <w:rPr>
          <w:sz w:val="24"/>
        </w:rPr>
        <w:t>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110E90" w:rsidRDefault="00110E90">
      <w:pPr>
        <w:pStyle w:val="a3"/>
        <w:spacing w:before="5"/>
        <w:ind w:left="0"/>
        <w:jc w:val="left"/>
      </w:pPr>
    </w:p>
    <w:p w:rsidR="00110E90" w:rsidRDefault="0007444D">
      <w:pPr>
        <w:pStyle w:val="1"/>
        <w:spacing w:before="1" w:line="240" w:lineRule="auto"/>
        <w:ind w:left="622" w:right="644"/>
        <w:jc w:val="center"/>
      </w:pPr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работы, способствующих освоению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10E90" w:rsidRDefault="00110E90">
      <w:pPr>
        <w:pStyle w:val="a3"/>
        <w:ind w:left="0"/>
        <w:jc w:val="left"/>
        <w:rPr>
          <w:b/>
        </w:rPr>
      </w:pPr>
    </w:p>
    <w:p w:rsidR="00110E90" w:rsidRDefault="0007444D">
      <w:pPr>
        <w:pStyle w:val="a3"/>
        <w:ind w:right="305" w:firstLine="708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</w:t>
      </w:r>
      <w:r>
        <w:t>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внеучебной).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110E90" w:rsidRDefault="0007444D">
      <w:pPr>
        <w:pStyle w:val="1"/>
        <w:spacing w:before="10" w:line="235" w:lineRule="auto"/>
        <w:ind w:left="1001" w:right="2645"/>
        <w:jc w:val="both"/>
        <w:rPr>
          <w:b w:val="0"/>
        </w:rPr>
      </w:pPr>
      <w:r>
        <w:t>Характеристика содержания направлений коррекционной работы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rPr>
          <w:b w:val="0"/>
        </w:rPr>
        <w:t>включает в</w:t>
      </w:r>
      <w:r>
        <w:rPr>
          <w:b w:val="0"/>
          <w:spacing w:val="-2"/>
        </w:rPr>
        <w:t xml:space="preserve"> </w:t>
      </w:r>
      <w:r>
        <w:rPr>
          <w:b w:val="0"/>
        </w:rPr>
        <w:t>себя: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spacing w:before="1" w:line="273" w:lineRule="auto"/>
        <w:ind w:left="1721" w:right="310" w:firstLine="710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6"/>
        </w:tabs>
        <w:spacing w:line="276" w:lineRule="auto"/>
        <w:ind w:left="1721" w:right="304" w:firstLine="710"/>
        <w:rPr>
          <w:sz w:val="24"/>
        </w:rPr>
      </w:pPr>
      <w:r>
        <w:rPr>
          <w:sz w:val="24"/>
        </w:rPr>
        <w:t>пров</w:t>
      </w:r>
      <w:r>
        <w:rPr>
          <w:sz w:val="24"/>
        </w:rPr>
        <w:t>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нарушений в психическом и(или) физическом развитии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  <w:tab w:val="left" w:pos="4655"/>
          <w:tab w:val="left" w:pos="5600"/>
          <w:tab w:val="left" w:pos="7085"/>
          <w:tab w:val="left" w:pos="7449"/>
          <w:tab w:val="left" w:pos="8185"/>
          <w:tab w:val="left" w:pos="9702"/>
        </w:tabs>
        <w:spacing w:line="273" w:lineRule="auto"/>
        <w:ind w:left="1721" w:right="307" w:firstLine="7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уровня</w:t>
      </w:r>
      <w:r>
        <w:rPr>
          <w:sz w:val="24"/>
        </w:rPr>
        <w:tab/>
        <w:t>актуального</w:t>
      </w:r>
      <w:r>
        <w:rPr>
          <w:sz w:val="24"/>
        </w:rPr>
        <w:tab/>
        <w:t>и</w:t>
      </w:r>
      <w:r>
        <w:rPr>
          <w:sz w:val="24"/>
        </w:rPr>
        <w:tab/>
        <w:t>зоны</w:t>
      </w:r>
      <w:r>
        <w:rPr>
          <w:sz w:val="24"/>
        </w:rPr>
        <w:tab/>
        <w:t>ближайшего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</w:tabs>
        <w:spacing w:before="1" w:line="273" w:lineRule="auto"/>
        <w:ind w:left="1721" w:right="305" w:firstLine="710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эмоционально-волевой,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сфер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  <w:tab w:val="left" w:pos="4302"/>
          <w:tab w:val="left" w:pos="5741"/>
          <w:tab w:val="left" w:pos="6937"/>
          <w:tab w:val="left" w:pos="8086"/>
          <w:tab w:val="left" w:pos="8462"/>
          <w:tab w:val="left" w:pos="9539"/>
        </w:tabs>
        <w:spacing w:before="3"/>
        <w:ind w:left="1721" w:right="312" w:firstLine="710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социальной</w:t>
      </w:r>
      <w:r>
        <w:rPr>
          <w:sz w:val="24"/>
        </w:rPr>
        <w:tab/>
        <w:t>ситуации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pacing w:val="-1"/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110E90" w:rsidRDefault="0007444D">
      <w:pPr>
        <w:pStyle w:val="a5"/>
        <w:numPr>
          <w:ilvl w:val="1"/>
          <w:numId w:val="101"/>
        </w:numPr>
        <w:tabs>
          <w:tab w:val="left" w:pos="3125"/>
          <w:tab w:val="left" w:pos="3126"/>
        </w:tabs>
        <w:spacing w:line="293" w:lineRule="exact"/>
        <w:ind w:left="3125" w:hanging="69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</w:p>
    <w:p w:rsidR="00110E90" w:rsidRDefault="00110E90">
      <w:pPr>
        <w:spacing w:line="293" w:lineRule="exact"/>
        <w:rPr>
          <w:sz w:val="24"/>
        </w:rPr>
        <w:sectPr w:rsidR="00110E90">
          <w:pgSz w:w="11900" w:h="16850"/>
          <w:pgMar w:top="440" w:right="140" w:bottom="800" w:left="840" w:header="0" w:footer="591" w:gutter="0"/>
          <w:cols w:space="720"/>
        </w:sectPr>
      </w:pPr>
    </w:p>
    <w:p w:rsidR="00110E90" w:rsidRDefault="0007444D">
      <w:pPr>
        <w:pStyle w:val="a3"/>
        <w:spacing w:line="275" w:lineRule="exact"/>
        <w:ind w:left="0"/>
        <w:jc w:val="right"/>
      </w:pPr>
      <w:r>
        <w:lastRenderedPageBreak/>
        <w:t>ОВЗ;</w:t>
      </w:r>
    </w:p>
    <w:p w:rsidR="00110E90" w:rsidRDefault="0007444D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110E90" w:rsidRDefault="0007444D">
      <w:pPr>
        <w:pStyle w:val="a5"/>
        <w:numPr>
          <w:ilvl w:val="0"/>
          <w:numId w:val="102"/>
        </w:numPr>
        <w:tabs>
          <w:tab w:val="left" w:pos="846"/>
          <w:tab w:val="left" w:pos="847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8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</w:p>
    <w:p w:rsidR="00110E90" w:rsidRDefault="00110E90">
      <w:pPr>
        <w:rPr>
          <w:sz w:val="24"/>
        </w:rPr>
        <w:sectPr w:rsidR="00110E90">
          <w:type w:val="continuous"/>
          <w:pgSz w:w="11900" w:h="16850"/>
          <w:pgMar w:top="860" w:right="140" w:bottom="780" w:left="840" w:header="720" w:footer="720" w:gutter="0"/>
          <w:cols w:num="2" w:space="720" w:equalWidth="0">
            <w:col w:w="2240" w:space="40"/>
            <w:col w:w="8640"/>
          </w:cols>
        </w:sectPr>
      </w:pPr>
    </w:p>
    <w:p w:rsidR="00110E90" w:rsidRDefault="0007444D">
      <w:pPr>
        <w:pStyle w:val="a3"/>
        <w:spacing w:line="276" w:lineRule="exact"/>
        <w:ind w:left="1721"/>
        <w:jc w:val="left"/>
      </w:pPr>
      <w:r>
        <w:lastRenderedPageBreak/>
        <w:t>программ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199"/>
        <w:ind w:right="306" w:firstLine="708"/>
      </w:pPr>
      <w:r>
        <w:rPr>
          <w:b/>
          <w:spacing w:val="-1"/>
        </w:rPr>
        <w:t>Цель</w:t>
      </w:r>
      <w:r>
        <w:rPr>
          <w:b/>
          <w:spacing w:val="-15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rPr>
          <w:spacing w:val="-1"/>
        </w:rPr>
        <w:t>направления:</w:t>
      </w:r>
      <w:r>
        <w:rPr>
          <w:spacing w:val="-13"/>
        </w:rPr>
        <w:t xml:space="preserve"> </w:t>
      </w:r>
      <w:r>
        <w:rPr>
          <w:spacing w:val="-1"/>
        </w:rPr>
        <w:t>выявление</w:t>
      </w:r>
      <w:r>
        <w:rPr>
          <w:spacing w:val="-18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интенсивности</w:t>
      </w:r>
      <w:r>
        <w:rPr>
          <w:spacing w:val="-12"/>
        </w:rPr>
        <w:t xml:space="preserve"> </w:t>
      </w:r>
      <w:r>
        <w:t>трудностей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комплексного обследования</w:t>
      </w:r>
    </w:p>
    <w:p w:rsidR="00110E90" w:rsidRDefault="00110E90">
      <w:pPr>
        <w:pStyle w:val="a3"/>
        <w:spacing w:before="6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2833"/>
        <w:gridCol w:w="2127"/>
        <w:gridCol w:w="1186"/>
        <w:gridCol w:w="1964"/>
      </w:tblGrid>
      <w:tr w:rsidR="00110E90">
        <w:trPr>
          <w:trHeight w:val="830"/>
        </w:trPr>
        <w:tc>
          <w:tcPr>
            <w:tcW w:w="2201" w:type="dxa"/>
          </w:tcPr>
          <w:p w:rsidR="00110E90" w:rsidRDefault="0007444D">
            <w:pPr>
              <w:pStyle w:val="TableParagraph"/>
              <w:spacing w:line="270" w:lineRule="atLeast"/>
              <w:ind w:left="328" w:right="298" w:firstLine="39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spacing w:before="1"/>
              <w:ind w:left="787" w:right="617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spacing w:line="270" w:lineRule="atLeast"/>
              <w:ind w:left="301" w:right="232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86" w:type="dxa"/>
          </w:tcPr>
          <w:p w:rsidR="00110E90" w:rsidRDefault="0007444D">
            <w:pPr>
              <w:pStyle w:val="TableParagraph"/>
              <w:spacing w:before="1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spacing w:before="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10E90">
        <w:trPr>
          <w:trHeight w:val="275"/>
        </w:trPr>
        <w:tc>
          <w:tcPr>
            <w:tcW w:w="10311" w:type="dxa"/>
            <w:gridSpan w:val="5"/>
          </w:tcPr>
          <w:p w:rsidR="00110E90" w:rsidRDefault="0007444D">
            <w:pPr>
              <w:pStyle w:val="TableParagraph"/>
              <w:spacing w:line="256" w:lineRule="exact"/>
              <w:ind w:left="2993" w:right="29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110E90">
        <w:trPr>
          <w:trHeight w:val="1932"/>
        </w:trPr>
        <w:tc>
          <w:tcPr>
            <w:tcW w:w="2201" w:type="dxa"/>
          </w:tcPr>
          <w:p w:rsidR="00110E90" w:rsidRDefault="0007444D">
            <w:pPr>
              <w:pStyle w:val="TableParagraph"/>
              <w:ind w:left="110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«риска»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Создание банка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специализированной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110E90" w:rsidRDefault="000744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186" w:type="dxa"/>
          </w:tcPr>
          <w:p w:rsidR="00110E90" w:rsidRDefault="0007444D">
            <w:pPr>
              <w:pStyle w:val="TableParagraph"/>
              <w:spacing w:line="270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827"/>
        </w:trPr>
        <w:tc>
          <w:tcPr>
            <w:tcW w:w="2201" w:type="dxa"/>
          </w:tcPr>
          <w:p w:rsidR="00110E90" w:rsidRDefault="0007444D">
            <w:pPr>
              <w:pStyle w:val="TableParagraph"/>
              <w:ind w:left="110" w:right="6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Углубленная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</w:p>
          <w:p w:rsidR="00110E90" w:rsidRDefault="0007444D">
            <w:pPr>
              <w:pStyle w:val="TableParagraph"/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</w:p>
          <w:p w:rsidR="00110E90" w:rsidRDefault="0007444D">
            <w:pPr>
              <w:pStyle w:val="TableParagraph"/>
              <w:spacing w:line="270" w:lineRule="atLeast"/>
              <w:ind w:left="109" w:right="26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</w:p>
        </w:tc>
        <w:tc>
          <w:tcPr>
            <w:tcW w:w="1186" w:type="dxa"/>
          </w:tcPr>
          <w:p w:rsidR="00110E90" w:rsidRDefault="0007444D">
            <w:pPr>
              <w:pStyle w:val="TableParagraph"/>
              <w:ind w:left="189" w:right="80" w:hanging="82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ind w:left="107" w:right="88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110E90" w:rsidRDefault="00110E90">
      <w:pPr>
        <w:rPr>
          <w:sz w:val="24"/>
        </w:rPr>
        <w:sectPr w:rsidR="00110E90">
          <w:type w:val="continuous"/>
          <w:pgSz w:w="11900" w:h="16850"/>
          <w:pgMar w:top="860" w:right="140" w:bottom="780" w:left="840" w:header="720" w:footer="720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2833"/>
        <w:gridCol w:w="2127"/>
        <w:gridCol w:w="1186"/>
        <w:gridCol w:w="1964"/>
      </w:tblGrid>
      <w:tr w:rsidR="00110E90">
        <w:trPr>
          <w:trHeight w:val="1655"/>
        </w:trPr>
        <w:tc>
          <w:tcPr>
            <w:tcW w:w="2201" w:type="dxa"/>
          </w:tcPr>
          <w:p w:rsidR="00110E90" w:rsidRDefault="0007444D">
            <w:pPr>
              <w:pStyle w:val="TableParagraph"/>
              <w:ind w:left="110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детей данных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категорий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ind w:left="110" w:right="446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"портретов"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обследования)</w:t>
            </w:r>
          </w:p>
        </w:tc>
        <w:tc>
          <w:tcPr>
            <w:tcW w:w="1186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ind w:left="107" w:right="887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1931"/>
        </w:trPr>
        <w:tc>
          <w:tcPr>
            <w:tcW w:w="2201" w:type="dxa"/>
          </w:tcPr>
          <w:p w:rsidR="00110E90" w:rsidRDefault="0007444D">
            <w:pPr>
              <w:pStyle w:val="TableParagraph"/>
              <w:ind w:left="110" w:right="378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 причин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возникновения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обучении.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86" w:type="dxa"/>
          </w:tcPr>
          <w:p w:rsidR="00110E90" w:rsidRDefault="0007444D">
            <w:pPr>
              <w:pStyle w:val="TableParagraph"/>
              <w:ind w:left="189" w:right="80" w:hanging="82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ind w:left="107" w:right="902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2131"/>
        </w:trPr>
        <w:tc>
          <w:tcPr>
            <w:tcW w:w="2201" w:type="dxa"/>
          </w:tcPr>
          <w:p w:rsidR="00110E90" w:rsidRDefault="0007444D">
            <w:pPr>
              <w:pStyle w:val="TableParagraph"/>
              <w:ind w:left="110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z w:val="24"/>
              </w:rPr>
              <w:t>Динамика речевых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речевые,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профили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беседы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186" w:type="dxa"/>
          </w:tcPr>
          <w:p w:rsidR="00110E90" w:rsidRDefault="0007444D">
            <w:pPr>
              <w:pStyle w:val="TableParagraph"/>
              <w:ind w:left="397" w:right="191" w:hanging="183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275"/>
        </w:trPr>
        <w:tc>
          <w:tcPr>
            <w:tcW w:w="10311" w:type="dxa"/>
            <w:gridSpan w:val="5"/>
          </w:tcPr>
          <w:p w:rsidR="00110E90" w:rsidRDefault="0007444D">
            <w:pPr>
              <w:pStyle w:val="TableParagraph"/>
              <w:spacing w:line="256" w:lineRule="exact"/>
              <w:ind w:left="2993" w:right="29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Социально-педагогическая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110E90">
        <w:trPr>
          <w:trHeight w:val="3237"/>
        </w:trPr>
        <w:tc>
          <w:tcPr>
            <w:tcW w:w="2201" w:type="dxa"/>
          </w:tcPr>
          <w:p w:rsidR="00110E90" w:rsidRDefault="0007444D">
            <w:pPr>
              <w:pStyle w:val="TableParagraph"/>
              <w:ind w:left="110" w:right="750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110E90" w:rsidRDefault="0007444D">
            <w:pPr>
              <w:pStyle w:val="TableParagraph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волевой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110E90" w:rsidRDefault="0007444D">
            <w:pPr>
              <w:pStyle w:val="TableParagraph"/>
              <w:ind w:left="110"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предметам</w:t>
            </w:r>
          </w:p>
        </w:tc>
        <w:tc>
          <w:tcPr>
            <w:tcW w:w="2833" w:type="dxa"/>
          </w:tcPr>
          <w:p w:rsidR="00110E90" w:rsidRDefault="0007444D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Получение 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(гиперактивность,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блюдение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1186" w:type="dxa"/>
          </w:tcPr>
          <w:p w:rsidR="00110E90" w:rsidRDefault="0007444D">
            <w:pPr>
              <w:pStyle w:val="TableParagraph"/>
              <w:ind w:left="191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64" w:type="dxa"/>
          </w:tcPr>
          <w:p w:rsidR="00110E90" w:rsidRDefault="0007444D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spacing w:before="90" w:line="276" w:lineRule="exact"/>
        <w:ind w:left="1001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себя: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6" w:lineRule="auto"/>
        <w:ind w:right="310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программ; выбор и использование специальных методик,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6" w:lineRule="auto"/>
        <w:ind w:right="301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</w:t>
      </w:r>
      <w:r>
        <w:rPr>
          <w:sz w:val="24"/>
        </w:rPr>
        <w:t>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3" w:lineRule="auto"/>
        <w:ind w:right="303" w:firstLine="710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3" w:lineRule="auto"/>
        <w:ind w:right="310" w:firstLine="710"/>
        <w:rPr>
          <w:sz w:val="24"/>
        </w:rPr>
      </w:pPr>
      <w:r>
        <w:rPr>
          <w:sz w:val="24"/>
        </w:rPr>
        <w:t xml:space="preserve">развитие и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форм 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автономии;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3" w:lineRule="auto"/>
        <w:ind w:right="31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3" w:lineRule="auto"/>
        <w:ind w:right="305" w:firstLine="710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1" w:line="273" w:lineRule="auto"/>
        <w:ind w:right="310" w:firstLine="710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110E90" w:rsidRDefault="00110E90">
      <w:pPr>
        <w:spacing w:line="273" w:lineRule="auto"/>
        <w:jc w:val="both"/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76" w:line="273" w:lineRule="auto"/>
        <w:ind w:right="305" w:firstLine="710"/>
        <w:rPr>
          <w:sz w:val="24"/>
        </w:rPr>
      </w:pPr>
      <w:r>
        <w:rPr>
          <w:spacing w:val="-1"/>
          <w:sz w:val="24"/>
        </w:rPr>
        <w:lastRenderedPageBreak/>
        <w:t>совершенствование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6"/>
          <w:sz w:val="24"/>
        </w:rPr>
        <w:t xml:space="preserve"> </w:t>
      </w:r>
      <w:r>
        <w:rPr>
          <w:sz w:val="24"/>
        </w:rPr>
        <w:t>(на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основе ИКТ), способствующих повышению </w:t>
      </w:r>
      <w:r>
        <w:rPr>
          <w:sz w:val="24"/>
        </w:rPr>
        <w:t>социальных компетенций и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3" w:line="276" w:lineRule="auto"/>
        <w:ind w:right="311" w:firstLine="710"/>
        <w:rPr>
          <w:sz w:val="24"/>
        </w:rPr>
      </w:pPr>
      <w:r>
        <w:rPr>
          <w:sz w:val="24"/>
        </w:rPr>
        <w:t>социальную защиту ребенка в случаях неблагоприятных условий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обстоятельствах.</w:t>
      </w:r>
    </w:p>
    <w:p w:rsidR="00110E90" w:rsidRDefault="0007444D">
      <w:pPr>
        <w:pStyle w:val="a3"/>
        <w:spacing w:before="197"/>
        <w:ind w:right="304" w:firstLine="708"/>
      </w:pPr>
      <w:r>
        <w:rPr>
          <w:b/>
        </w:rPr>
        <w:t>Цель:</w:t>
      </w:r>
      <w:r>
        <w:t>обеспечение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детей данных</w:t>
      </w:r>
      <w:r>
        <w:rPr>
          <w:spacing w:val="2"/>
        </w:rPr>
        <w:t xml:space="preserve"> </w:t>
      </w:r>
      <w:r>
        <w:t>категорий.</w:t>
      </w:r>
    </w:p>
    <w:p w:rsidR="00110E90" w:rsidRDefault="00110E90">
      <w:pPr>
        <w:pStyle w:val="a3"/>
        <w:ind w:left="0"/>
        <w:jc w:val="left"/>
        <w:rPr>
          <w:sz w:val="20"/>
        </w:rPr>
      </w:pPr>
    </w:p>
    <w:p w:rsidR="00110E90" w:rsidRDefault="00110E90">
      <w:pPr>
        <w:pStyle w:val="a3"/>
        <w:spacing w:before="6"/>
        <w:ind w:left="0"/>
        <w:jc w:val="left"/>
        <w:rPr>
          <w:sz w:val="28"/>
        </w:r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2295"/>
        <w:gridCol w:w="2036"/>
        <w:gridCol w:w="834"/>
        <w:gridCol w:w="1045"/>
        <w:gridCol w:w="798"/>
        <w:gridCol w:w="1278"/>
      </w:tblGrid>
      <w:tr w:rsidR="00110E90">
        <w:trPr>
          <w:trHeight w:val="863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263" w:right="231" w:firstLine="39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295" w:type="dxa"/>
          </w:tcPr>
          <w:p w:rsidR="00110E90" w:rsidRDefault="0007444D">
            <w:pPr>
              <w:pStyle w:val="TableParagraph"/>
              <w:ind w:left="501" w:right="365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036" w:type="dxa"/>
          </w:tcPr>
          <w:p w:rsidR="00110E90" w:rsidRDefault="0007444D">
            <w:pPr>
              <w:pStyle w:val="TableParagraph"/>
              <w:ind w:left="237" w:right="205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79" w:type="dxa"/>
            <w:gridSpan w:val="2"/>
          </w:tcPr>
          <w:p w:rsidR="00110E90" w:rsidRDefault="0007444D">
            <w:pPr>
              <w:pStyle w:val="TableParagraph"/>
              <w:spacing w:line="275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76" w:type="dxa"/>
            <w:gridSpan w:val="2"/>
          </w:tcPr>
          <w:p w:rsidR="00110E90" w:rsidRDefault="0007444D"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10E90">
        <w:trPr>
          <w:trHeight w:val="275"/>
        </w:trPr>
        <w:tc>
          <w:tcPr>
            <w:tcW w:w="10355" w:type="dxa"/>
            <w:gridSpan w:val="7"/>
          </w:tcPr>
          <w:p w:rsidR="00110E90" w:rsidRDefault="0007444D">
            <w:pPr>
              <w:pStyle w:val="TableParagraph"/>
              <w:spacing w:line="256" w:lineRule="exact"/>
              <w:ind w:left="3658" w:right="36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Психологическая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коррекция</w:t>
            </w:r>
          </w:p>
        </w:tc>
      </w:tr>
      <w:tr w:rsidR="00110E90">
        <w:trPr>
          <w:trHeight w:val="7410"/>
        </w:trPr>
        <w:tc>
          <w:tcPr>
            <w:tcW w:w="10355" w:type="dxa"/>
            <w:gridSpan w:val="7"/>
          </w:tcPr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 </w:t>
            </w:r>
            <w:r>
              <w:rPr>
                <w:sz w:val="24"/>
              </w:rPr>
              <w:t>- создание условий для проведения комплекса психологических воздействий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(психокоррекционных, психореабилитационных, психопрофилактических, 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амплификационных)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</w:t>
            </w:r>
            <w:r>
              <w:rPr>
                <w:sz w:val="24"/>
              </w:rPr>
              <w:t>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здоровья.</w:t>
            </w:r>
          </w:p>
          <w:p w:rsidR="00110E90" w:rsidRDefault="0007444D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line="276" w:lineRule="auto"/>
              <w:ind w:right="1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1" w:line="276" w:lineRule="auto"/>
              <w:ind w:right="93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1" w:line="278" w:lineRule="auto"/>
              <w:ind w:right="508"/>
              <w:rPr>
                <w:sz w:val="24"/>
              </w:rPr>
            </w:pPr>
            <w:r>
              <w:rPr>
                <w:sz w:val="24"/>
              </w:rPr>
              <w:t>Формирование и развитие общеучебных умений и навыков (умение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работу).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Разв</w:t>
            </w:r>
            <w:r>
              <w:rPr>
                <w:sz w:val="24"/>
              </w:rPr>
              <w:t>итие мышления ходе усвоения детьми таких приёмов мыслительной деятельности,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анализировать, сравнивать, синтезировать, обобщать, выделять главное,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 и опровергать.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(глазомера,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рук).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110E90" w:rsidRDefault="0007444D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8" w:line="31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концепции»).</w:t>
            </w:r>
          </w:p>
        </w:tc>
      </w:tr>
      <w:tr w:rsidR="00110E90">
        <w:trPr>
          <w:trHeight w:val="280"/>
        </w:trPr>
        <w:tc>
          <w:tcPr>
            <w:tcW w:w="2069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before="1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Снижение</w:t>
            </w:r>
          </w:p>
        </w:tc>
        <w:tc>
          <w:tcPr>
            <w:tcW w:w="229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870" w:type="dxa"/>
            <w:gridSpan w:val="2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440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</w:tc>
        <w:tc>
          <w:tcPr>
            <w:tcW w:w="1278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уровня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планированю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10E90">
        <w:trPr>
          <w:trHeight w:val="275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тревожности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эмоций,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визуализация;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3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телесно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ориентированные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доверия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(психомышечная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релаксация);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2"/>
            <w:tcBorders>
              <w:top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методы;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7"/>
        </w:trPr>
        <w:tc>
          <w:tcPr>
            <w:tcW w:w="2069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Снижение</w:t>
            </w:r>
          </w:p>
        </w:tc>
        <w:tc>
          <w:tcPr>
            <w:tcW w:w="229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</w:p>
        </w:tc>
        <w:tc>
          <w:tcPr>
            <w:tcW w:w="2870" w:type="dxa"/>
            <w:gridSpan w:val="2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арт-терапия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440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</w:tc>
        <w:tc>
          <w:tcPr>
            <w:tcW w:w="1278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уровня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агрессии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способности к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10E90">
        <w:trPr>
          <w:trHeight w:val="273"/>
        </w:trPr>
        <w:tc>
          <w:tcPr>
            <w:tcW w:w="2069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принятию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70" w:type="dxa"/>
            <w:gridSpan w:val="2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рисование);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2069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870" w:type="dxa"/>
            <w:gridSpan w:val="2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</w:tbl>
    <w:p w:rsidR="00110E90" w:rsidRDefault="00110E90">
      <w:pPr>
        <w:rPr>
          <w:sz w:val="20"/>
        </w:rPr>
        <w:sectPr w:rsidR="00110E90">
          <w:pgSz w:w="11900" w:h="16850"/>
          <w:pgMar w:top="440" w:right="140" w:bottom="840" w:left="840" w:header="0" w:footer="591" w:gutter="0"/>
          <w:cols w:space="720"/>
        </w:sect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2326"/>
        <w:gridCol w:w="425"/>
        <w:gridCol w:w="2412"/>
        <w:gridCol w:w="283"/>
        <w:gridCol w:w="1557"/>
        <w:gridCol w:w="1277"/>
      </w:tblGrid>
      <w:tr w:rsidR="00110E90">
        <w:trPr>
          <w:trHeight w:val="1103"/>
        </w:trPr>
        <w:tc>
          <w:tcPr>
            <w:tcW w:w="206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326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:rsidR="00110E90" w:rsidRDefault="0007444D">
            <w:pPr>
              <w:pStyle w:val="TableParagraph"/>
              <w:ind w:left="110" w:right="550"/>
              <w:rPr>
                <w:sz w:val="24"/>
              </w:rPr>
            </w:pPr>
            <w:r>
              <w:rPr>
                <w:sz w:val="24"/>
              </w:rPr>
              <w:t>проективные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0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1379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</w:p>
        </w:tc>
        <w:tc>
          <w:tcPr>
            <w:tcW w:w="2326" w:type="dxa"/>
          </w:tcPr>
          <w:p w:rsidR="00110E90" w:rsidRDefault="0007444D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чувствительности,</w:t>
            </w:r>
          </w:p>
          <w:p w:rsidR="00110E90" w:rsidRDefault="0007444D">
            <w:pPr>
              <w:pStyle w:val="TableParagraph"/>
              <w:spacing w:line="270" w:lineRule="atLeast"/>
              <w:ind w:left="109" w:right="990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837" w:type="dxa"/>
            <w:gridSpan w:val="2"/>
          </w:tcPr>
          <w:p w:rsidR="00110E90" w:rsidRDefault="0007444D">
            <w:pPr>
              <w:pStyle w:val="TableParagraph"/>
              <w:ind w:left="110" w:right="470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(этюды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эмоций);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40" w:type="dxa"/>
            <w:gridSpan w:val="2"/>
          </w:tcPr>
          <w:p w:rsidR="00110E90" w:rsidRDefault="0007444D">
            <w:pPr>
              <w:pStyle w:val="TableParagraph"/>
              <w:ind w:left="168" w:right="134" w:firstLine="27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1277" w:type="dxa"/>
          </w:tcPr>
          <w:p w:rsidR="00110E90" w:rsidRDefault="0007444D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10E90">
        <w:trPr>
          <w:trHeight w:val="827"/>
        </w:trPr>
        <w:tc>
          <w:tcPr>
            <w:tcW w:w="2069" w:type="dxa"/>
          </w:tcPr>
          <w:p w:rsidR="00110E90" w:rsidRDefault="0007444D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</w:p>
        </w:tc>
        <w:tc>
          <w:tcPr>
            <w:tcW w:w="2326" w:type="dxa"/>
          </w:tcPr>
          <w:p w:rsidR="00110E90" w:rsidRDefault="0007444D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sz w:val="24"/>
              </w:rPr>
              <w:t>Увеличение объема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837" w:type="dxa"/>
            <w:gridSpan w:val="2"/>
          </w:tcPr>
          <w:p w:rsidR="00110E90" w:rsidRDefault="0007444D">
            <w:pPr>
              <w:pStyle w:val="TableParagraph"/>
              <w:ind w:left="110" w:right="488"/>
              <w:rPr>
                <w:sz w:val="24"/>
              </w:rPr>
            </w:pPr>
            <w:r>
              <w:rPr>
                <w:color w:val="333333"/>
                <w:sz w:val="24"/>
              </w:rPr>
              <w:t>Кинезиологические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«мозговая»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0" w:type="dxa"/>
            <w:gridSpan w:val="2"/>
          </w:tcPr>
          <w:p w:rsidR="00110E90" w:rsidRDefault="0007444D">
            <w:pPr>
              <w:pStyle w:val="TableParagraph"/>
              <w:ind w:left="168" w:right="134" w:firstLine="27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1277" w:type="dxa"/>
          </w:tcPr>
          <w:p w:rsidR="00110E90" w:rsidRDefault="0007444D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10E90">
        <w:trPr>
          <w:trHeight w:val="1104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83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</w:p>
        </w:tc>
        <w:tc>
          <w:tcPr>
            <w:tcW w:w="2326" w:type="dxa"/>
          </w:tcPr>
          <w:p w:rsidR="00110E90" w:rsidRDefault="0007444D">
            <w:pPr>
              <w:pStyle w:val="TableParagraph"/>
              <w:ind w:left="109" w:right="7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2837" w:type="dxa"/>
            <w:gridSpan w:val="2"/>
          </w:tcPr>
          <w:p w:rsidR="00110E90" w:rsidRDefault="0007444D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color w:val="333333"/>
                <w:sz w:val="24"/>
              </w:rPr>
              <w:t>Кинезиологические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</w:p>
          <w:p w:rsidR="00110E90" w:rsidRDefault="0007444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корректурная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  <w:tc>
          <w:tcPr>
            <w:tcW w:w="1840" w:type="dxa"/>
            <w:gridSpan w:val="2"/>
          </w:tcPr>
          <w:p w:rsidR="00110E90" w:rsidRDefault="0007444D">
            <w:pPr>
              <w:pStyle w:val="TableParagraph"/>
              <w:ind w:left="168" w:right="134" w:firstLine="27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1277" w:type="dxa"/>
          </w:tcPr>
          <w:p w:rsidR="00110E90" w:rsidRDefault="0007444D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10E90">
        <w:trPr>
          <w:trHeight w:val="1931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мышления</w:t>
            </w:r>
          </w:p>
        </w:tc>
        <w:tc>
          <w:tcPr>
            <w:tcW w:w="2326" w:type="dxa"/>
          </w:tcPr>
          <w:p w:rsidR="00110E90" w:rsidRDefault="0007444D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анализиро-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110E90" w:rsidRDefault="0007444D">
            <w:pPr>
              <w:pStyle w:val="TableParagraph"/>
              <w:spacing w:line="270" w:lineRule="atLeast"/>
              <w:ind w:left="109" w:right="118"/>
              <w:rPr>
                <w:sz w:val="24"/>
              </w:rPr>
            </w:pPr>
            <w:r>
              <w:rPr>
                <w:sz w:val="24"/>
              </w:rPr>
              <w:t>главное, доказывать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опровергать</w:t>
            </w:r>
          </w:p>
        </w:tc>
        <w:tc>
          <w:tcPr>
            <w:tcW w:w="2837" w:type="dxa"/>
            <w:gridSpan w:val="2"/>
          </w:tcPr>
          <w:p w:rsidR="00110E90" w:rsidRDefault="0007444D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color w:val="333333"/>
                <w:sz w:val="24"/>
              </w:rPr>
              <w:t>Кинезиологические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40" w:type="dxa"/>
            <w:gridSpan w:val="2"/>
          </w:tcPr>
          <w:p w:rsidR="00110E90" w:rsidRDefault="0007444D">
            <w:pPr>
              <w:pStyle w:val="TableParagraph"/>
              <w:ind w:left="168" w:right="134" w:firstLine="27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1277" w:type="dxa"/>
          </w:tcPr>
          <w:p w:rsidR="00110E90" w:rsidRDefault="0007444D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110E90">
        <w:trPr>
          <w:trHeight w:val="275"/>
        </w:trPr>
        <w:tc>
          <w:tcPr>
            <w:tcW w:w="10349" w:type="dxa"/>
            <w:gridSpan w:val="7"/>
          </w:tcPr>
          <w:p w:rsidR="00110E90" w:rsidRDefault="0007444D">
            <w:pPr>
              <w:pStyle w:val="TableParagraph"/>
              <w:spacing w:line="255" w:lineRule="exact"/>
              <w:ind w:left="3732" w:right="37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Логопедическая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коррекция</w:t>
            </w:r>
          </w:p>
        </w:tc>
      </w:tr>
      <w:tr w:rsidR="00110E90">
        <w:trPr>
          <w:trHeight w:val="7183"/>
        </w:trPr>
        <w:tc>
          <w:tcPr>
            <w:tcW w:w="10349" w:type="dxa"/>
            <w:gridSpan w:val="7"/>
          </w:tcPr>
          <w:p w:rsidR="00110E90" w:rsidRDefault="0007444D">
            <w:pPr>
              <w:pStyle w:val="TableParagraph"/>
              <w:ind w:left="110" w:right="794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фонематического слуха, работа над словарем, грамматическим строем,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мероприятий, направленных на предупреждение нарушений чтения и письма,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препятствующих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110E90" w:rsidRDefault="0007444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: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line="273" w:lineRule="auto"/>
              <w:ind w:right="1658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(спастического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пареза,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гиперкинезов, атаксии).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line="276" w:lineRule="auto"/>
              <w:ind w:right="182"/>
              <w:rPr>
                <w:sz w:val="24"/>
              </w:rPr>
            </w:pPr>
            <w:r>
              <w:rPr>
                <w:sz w:val="24"/>
              </w:rPr>
              <w:t>Развитие речевого дыхания и голоса, формирование силы, продолжительности, звонкости,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управляемости голоса в речевом потоке. Выработка синхр</w:t>
            </w:r>
            <w:r>
              <w:rPr>
                <w:sz w:val="24"/>
              </w:rPr>
              <w:t>онности голоса, дыхания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Нормализация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236" w:line="273" w:lineRule="auto"/>
              <w:ind w:right="106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праксиса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>;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40" w:line="273" w:lineRule="auto"/>
              <w:ind w:right="184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эмоционально-оценочному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10E90" w:rsidRDefault="0007444D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дисграфии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дислексии.</w:t>
            </w:r>
          </w:p>
        </w:tc>
      </w:tr>
      <w:tr w:rsidR="00110E90">
        <w:trPr>
          <w:trHeight w:val="1103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кисти</w:t>
            </w:r>
          </w:p>
          <w:p w:rsidR="00110E90" w:rsidRDefault="0007444D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руки</w:t>
            </w:r>
          </w:p>
        </w:tc>
        <w:tc>
          <w:tcPr>
            <w:tcW w:w="2751" w:type="dxa"/>
            <w:gridSpan w:val="2"/>
          </w:tcPr>
          <w:p w:rsidR="00110E90" w:rsidRDefault="0007444D">
            <w:pPr>
              <w:pStyle w:val="TableParagraph"/>
              <w:ind w:left="109" w:right="608"/>
              <w:rPr>
                <w:sz w:val="24"/>
              </w:rPr>
            </w:pPr>
            <w:r>
              <w:rPr>
                <w:sz w:val="24"/>
              </w:rPr>
              <w:t>Каллиграфически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почерк</w:t>
            </w:r>
          </w:p>
        </w:tc>
        <w:tc>
          <w:tcPr>
            <w:tcW w:w="2695" w:type="dxa"/>
            <w:gridSpan w:val="2"/>
          </w:tcPr>
          <w:p w:rsidR="00110E90" w:rsidRDefault="0007444D">
            <w:pPr>
              <w:pStyle w:val="TableParagraph"/>
              <w:ind w:left="110" w:right="475"/>
              <w:rPr>
                <w:sz w:val="24"/>
              </w:rPr>
            </w:pPr>
            <w:r>
              <w:rPr>
                <w:sz w:val="24"/>
              </w:rPr>
              <w:t>Штриховка,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</w:p>
        </w:tc>
        <w:tc>
          <w:tcPr>
            <w:tcW w:w="1557" w:type="dxa"/>
          </w:tcPr>
          <w:p w:rsidR="00110E90" w:rsidRDefault="0007444D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</w:tc>
        <w:tc>
          <w:tcPr>
            <w:tcW w:w="1277" w:type="dxa"/>
          </w:tcPr>
          <w:p w:rsidR="00110E90" w:rsidRDefault="0007444D">
            <w:pPr>
              <w:pStyle w:val="TableParagraph"/>
              <w:ind w:left="111" w:right="196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2752"/>
        <w:gridCol w:w="2696"/>
        <w:gridCol w:w="1558"/>
        <w:gridCol w:w="1278"/>
      </w:tblGrid>
      <w:tr w:rsidR="00110E90">
        <w:trPr>
          <w:trHeight w:val="827"/>
        </w:trPr>
        <w:tc>
          <w:tcPr>
            <w:tcW w:w="206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75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  <w:p w:rsidR="00110E90" w:rsidRDefault="000744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клеткам</w:t>
            </w:r>
          </w:p>
        </w:tc>
        <w:tc>
          <w:tcPr>
            <w:tcW w:w="155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2760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перцептивное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752" w:type="dxa"/>
          </w:tcPr>
          <w:p w:rsidR="00110E90" w:rsidRDefault="0007444D">
            <w:pPr>
              <w:pStyle w:val="TableParagraph"/>
              <w:ind w:left="109" w:right="237"/>
              <w:rPr>
                <w:sz w:val="24"/>
              </w:rPr>
            </w:pPr>
            <w:r>
              <w:rPr>
                <w:sz w:val="24"/>
              </w:rPr>
              <w:t xml:space="preserve">Развить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и 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110E90" w:rsidRDefault="000744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окружения</w:t>
            </w: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224"/>
              <w:rPr>
                <w:sz w:val="24"/>
              </w:rPr>
            </w:pPr>
            <w:r>
              <w:rPr>
                <w:sz w:val="24"/>
              </w:rPr>
              <w:t>Сравнение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схема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  <w:p w:rsidR="00110E90" w:rsidRDefault="0007444D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1558" w:type="dxa"/>
          </w:tcPr>
          <w:p w:rsidR="00110E90" w:rsidRDefault="0007444D">
            <w:pPr>
              <w:pStyle w:val="TableParagraph"/>
              <w:ind w:left="106" w:right="4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8" w:type="dxa"/>
          </w:tcPr>
          <w:p w:rsidR="00110E90" w:rsidRDefault="0007444D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1104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1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Совершенствова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  <w:p w:rsidR="00110E90" w:rsidRDefault="0007444D">
            <w:pPr>
              <w:pStyle w:val="TableParagraph"/>
              <w:spacing w:line="276" w:lineRule="exact"/>
              <w:ind w:left="110" w:right="1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звукопроизноше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2752" w:type="dxa"/>
          </w:tcPr>
          <w:p w:rsidR="00110E90" w:rsidRDefault="0007444D">
            <w:pPr>
              <w:pStyle w:val="TableParagraph"/>
              <w:ind w:left="109" w:right="335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звуков)</w:t>
            </w: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z w:val="24"/>
              </w:rPr>
              <w:t>Постановка 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1558" w:type="dxa"/>
          </w:tcPr>
          <w:p w:rsidR="00110E90" w:rsidRDefault="0007444D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278" w:type="dxa"/>
          </w:tcPr>
          <w:p w:rsidR="00110E90" w:rsidRDefault="0007444D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2207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1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Совершенствова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 фонетико-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фонематической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752" w:type="dxa"/>
          </w:tcPr>
          <w:p w:rsidR="00110E90" w:rsidRDefault="0007444D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и 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</w:t>
            </w:r>
          </w:p>
          <w:p w:rsidR="00110E90" w:rsidRDefault="000744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авлений</w:t>
            </w: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130"/>
              <w:rPr>
                <w:sz w:val="24"/>
              </w:rPr>
            </w:pPr>
            <w:r>
              <w:rPr>
                <w:sz w:val="24"/>
              </w:rPr>
              <w:t>Звуковая мозаика,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 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диктанты,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1558" w:type="dxa"/>
          </w:tcPr>
          <w:p w:rsidR="00110E90" w:rsidRDefault="0007444D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278" w:type="dxa"/>
          </w:tcPr>
          <w:p w:rsidR="00110E90" w:rsidRDefault="0007444D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1932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лексических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2752" w:type="dxa"/>
          </w:tcPr>
          <w:p w:rsidR="00110E90" w:rsidRDefault="0007444D">
            <w:pPr>
              <w:pStyle w:val="TableParagraph"/>
              <w:ind w:left="109" w:right="303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110E90" w:rsidRDefault="0007444D">
            <w:pPr>
              <w:pStyle w:val="TableParagraph"/>
              <w:spacing w:line="270" w:lineRule="atLeast"/>
              <w:ind w:left="109" w:right="747"/>
              <w:rPr>
                <w:sz w:val="24"/>
              </w:rPr>
            </w:pPr>
            <w:r>
              <w:rPr>
                <w:sz w:val="24"/>
              </w:rPr>
              <w:t>путем 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657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110E90" w:rsidRDefault="0007444D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подбор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четвертый лишний,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58" w:type="dxa"/>
          </w:tcPr>
          <w:p w:rsidR="00110E90" w:rsidRDefault="0007444D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278" w:type="dxa"/>
          </w:tcPr>
          <w:p w:rsidR="00110E90" w:rsidRDefault="0007444D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1103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коррекция</w:t>
            </w:r>
          </w:p>
          <w:p w:rsidR="00110E90" w:rsidRDefault="0007444D">
            <w:pPr>
              <w:pStyle w:val="TableParagraph"/>
              <w:spacing w:line="270" w:lineRule="atLeast"/>
              <w:ind w:left="110"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письменной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</w:p>
        </w:tc>
        <w:tc>
          <w:tcPr>
            <w:tcW w:w="2752" w:type="dxa"/>
          </w:tcPr>
          <w:p w:rsidR="00110E90" w:rsidRDefault="0007444D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Работа по 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дисграфических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дислексических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Упражнения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</w:p>
          <w:p w:rsidR="00110E90" w:rsidRDefault="0007444D">
            <w:pPr>
              <w:pStyle w:val="TableParagraph"/>
              <w:spacing w:line="270" w:lineRule="atLeast"/>
              <w:ind w:left="109" w:right="76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58" w:type="dxa"/>
          </w:tcPr>
          <w:p w:rsidR="00110E90" w:rsidRDefault="0007444D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278" w:type="dxa"/>
          </w:tcPr>
          <w:p w:rsidR="00110E90" w:rsidRDefault="0007444D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110E90">
        <w:trPr>
          <w:trHeight w:val="3036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110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ых навыков</w:t>
            </w:r>
          </w:p>
        </w:tc>
        <w:tc>
          <w:tcPr>
            <w:tcW w:w="2752" w:type="dxa"/>
          </w:tcPr>
          <w:p w:rsidR="00110E90" w:rsidRDefault="0007444D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Активизировать словарь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110E90" w:rsidRDefault="0007444D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побуждающей ребёнка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речевой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полный, развернутый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  <w:p w:rsidR="00110E90" w:rsidRDefault="0007444D">
            <w:pPr>
              <w:pStyle w:val="TableParagraph"/>
              <w:spacing w:line="270" w:lineRule="atLeast"/>
              <w:ind w:left="109" w:right="39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2696" w:type="dxa"/>
          </w:tcPr>
          <w:p w:rsidR="00110E90" w:rsidRDefault="0007444D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 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</w:tc>
        <w:tc>
          <w:tcPr>
            <w:tcW w:w="1558" w:type="dxa"/>
          </w:tcPr>
          <w:p w:rsidR="00110E90" w:rsidRDefault="0007444D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переменах)</w:t>
            </w:r>
          </w:p>
        </w:tc>
        <w:tc>
          <w:tcPr>
            <w:tcW w:w="1278" w:type="dxa"/>
          </w:tcPr>
          <w:p w:rsidR="00110E90" w:rsidRDefault="0007444D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sz w:val="15"/>
        </w:rPr>
      </w:pPr>
    </w:p>
    <w:p w:rsidR="00110E90" w:rsidRDefault="0007444D">
      <w:pPr>
        <w:spacing w:before="90" w:line="276" w:lineRule="exact"/>
        <w:ind w:left="1001"/>
        <w:jc w:val="both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6" w:lineRule="auto"/>
        <w:ind w:right="312" w:firstLine="710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10E90" w:rsidRDefault="00110E90">
      <w:pPr>
        <w:spacing w:line="276" w:lineRule="auto"/>
        <w:jc w:val="both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76" w:line="273" w:lineRule="auto"/>
        <w:ind w:right="307" w:firstLine="710"/>
        <w:rPr>
          <w:sz w:val="24"/>
        </w:rPr>
      </w:pPr>
      <w:r>
        <w:rPr>
          <w:sz w:val="24"/>
        </w:rPr>
        <w:lastRenderedPageBreak/>
        <w:t>консультирование специалистами педагогов по выбору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3" w:line="273" w:lineRule="auto"/>
        <w:ind w:right="310" w:firstLine="71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3" w:line="276" w:lineRule="auto"/>
        <w:ind w:right="303" w:firstLine="710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 и осознанному</w:t>
      </w:r>
      <w:r>
        <w:rPr>
          <w:sz w:val="24"/>
        </w:rPr>
        <w:t xml:space="preserve"> выбору обучающимися с ОВЗ профессии, формы и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психофизиологическими особенностями.</w:t>
      </w:r>
    </w:p>
    <w:p w:rsidR="00110E90" w:rsidRDefault="0007444D">
      <w:pPr>
        <w:pStyle w:val="a3"/>
        <w:ind w:right="323" w:firstLine="708"/>
        <w:jc w:val="left"/>
      </w:pPr>
      <w:r>
        <w:rPr>
          <w:b/>
        </w:rPr>
        <w:t>Цель:</w:t>
      </w:r>
      <w:r>
        <w:t xml:space="preserve">обеспечение непрерывности специального индивидуального сопровождения </w:t>
      </w:r>
      <w:r>
        <w:t>детей,</w:t>
      </w:r>
      <w:r>
        <w:rPr>
          <w:spacing w:val="1"/>
        </w:rPr>
        <w:t xml:space="preserve"> </w:t>
      </w:r>
      <w:r>
        <w:t>испытывающих затруднения в обучении и детей с ограниченными возможностями здоровья и их</w:t>
      </w:r>
      <w:r>
        <w:rPr>
          <w:spacing w:val="1"/>
        </w:rPr>
        <w:t xml:space="preserve"> </w:t>
      </w:r>
      <w:r>
        <w:t>семей по вопросам реализации дифференцированных психолого-педагогических условий обучения,</w:t>
      </w:r>
      <w:r>
        <w:rPr>
          <w:spacing w:val="-58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коррекции,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2"/>
        </w:rPr>
        <w:t xml:space="preserve"> </w:t>
      </w:r>
      <w:r>
        <w:t>учащихся.</w:t>
      </w:r>
    </w:p>
    <w:p w:rsidR="00110E90" w:rsidRDefault="00110E90">
      <w:pPr>
        <w:pStyle w:val="a3"/>
        <w:spacing w:before="2" w:after="1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2518"/>
        <w:gridCol w:w="2045"/>
        <w:gridCol w:w="1197"/>
        <w:gridCol w:w="2037"/>
      </w:tblGrid>
      <w:tr w:rsidR="00110E90">
        <w:trPr>
          <w:trHeight w:val="828"/>
        </w:trPr>
        <w:tc>
          <w:tcPr>
            <w:tcW w:w="2511" w:type="dxa"/>
          </w:tcPr>
          <w:p w:rsidR="00110E90" w:rsidRDefault="0007444D">
            <w:pPr>
              <w:pStyle w:val="TableParagraph"/>
              <w:spacing w:line="276" w:lineRule="exact"/>
              <w:ind w:left="484" w:right="452" w:firstLine="39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</w:t>
            </w:r>
            <w:r>
              <w:rPr>
                <w:b/>
                <w:sz w:val="24"/>
              </w:rPr>
              <w:t>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518" w:type="dxa"/>
          </w:tcPr>
          <w:p w:rsidR="00110E90" w:rsidRDefault="0007444D">
            <w:pPr>
              <w:pStyle w:val="TableParagraph"/>
              <w:ind w:left="626" w:right="463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045" w:type="dxa"/>
          </w:tcPr>
          <w:p w:rsidR="00110E90" w:rsidRDefault="0007444D">
            <w:pPr>
              <w:pStyle w:val="TableParagraph"/>
              <w:spacing w:line="276" w:lineRule="exact"/>
              <w:ind w:left="258" w:right="193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97" w:type="dxa"/>
          </w:tcPr>
          <w:p w:rsidR="00110E90" w:rsidRDefault="0007444D">
            <w:pPr>
              <w:pStyle w:val="TableParagraph"/>
              <w:spacing w:line="276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37" w:type="dxa"/>
          </w:tcPr>
          <w:p w:rsidR="00110E90" w:rsidRDefault="0007444D">
            <w:pPr>
              <w:pStyle w:val="TableParagraph"/>
              <w:spacing w:line="276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10E90">
        <w:trPr>
          <w:trHeight w:val="3588"/>
        </w:trPr>
        <w:tc>
          <w:tcPr>
            <w:tcW w:w="2511" w:type="dxa"/>
          </w:tcPr>
          <w:p w:rsidR="00110E90" w:rsidRDefault="0007444D">
            <w:pPr>
              <w:pStyle w:val="TableParagraph"/>
              <w:ind w:left="110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518" w:type="dxa"/>
          </w:tcPr>
          <w:p w:rsidR="00110E90" w:rsidRDefault="0007444D">
            <w:pPr>
              <w:pStyle w:val="TableParagraph"/>
              <w:numPr>
                <w:ilvl w:val="0"/>
                <w:numId w:val="105"/>
              </w:numPr>
              <w:tabs>
                <w:tab w:val="left" w:pos="348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10E90" w:rsidRDefault="0007444D">
            <w:pPr>
              <w:pStyle w:val="TableParagraph"/>
              <w:numPr>
                <w:ilvl w:val="0"/>
                <w:numId w:val="105"/>
              </w:numPr>
              <w:tabs>
                <w:tab w:val="left" w:pos="34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110E90" w:rsidRDefault="0007444D">
            <w:pPr>
              <w:pStyle w:val="TableParagraph"/>
              <w:numPr>
                <w:ilvl w:val="0"/>
                <w:numId w:val="105"/>
              </w:numPr>
              <w:tabs>
                <w:tab w:val="left" w:pos="348"/>
              </w:tabs>
              <w:ind w:right="566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110E90" w:rsidRDefault="0007444D">
            <w:pPr>
              <w:pStyle w:val="TableParagraph"/>
              <w:spacing w:line="270" w:lineRule="atLeast"/>
              <w:ind w:left="107" w:right="78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2045" w:type="dxa"/>
          </w:tcPr>
          <w:p w:rsidR="00110E90" w:rsidRDefault="0007444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7" w:type="dxa"/>
          </w:tcPr>
          <w:p w:rsidR="00110E90" w:rsidRDefault="0007444D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037" w:type="dxa"/>
          </w:tcPr>
          <w:p w:rsidR="00110E90" w:rsidRDefault="0007444D">
            <w:pPr>
              <w:pStyle w:val="TableParagraph"/>
              <w:ind w:left="111" w:right="6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931"/>
        </w:trPr>
        <w:tc>
          <w:tcPr>
            <w:tcW w:w="2511" w:type="dxa"/>
          </w:tcPr>
          <w:p w:rsidR="00110E90" w:rsidRDefault="0007444D">
            <w:pPr>
              <w:pStyle w:val="TableParagraph"/>
              <w:spacing w:line="276" w:lineRule="exact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проблемам,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специализированной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</w:p>
        </w:tc>
        <w:tc>
          <w:tcPr>
            <w:tcW w:w="2518" w:type="dxa"/>
          </w:tcPr>
          <w:p w:rsidR="00110E90" w:rsidRDefault="0007444D">
            <w:pPr>
              <w:pStyle w:val="TableParagraph"/>
              <w:numPr>
                <w:ilvl w:val="0"/>
                <w:numId w:val="106"/>
              </w:numPr>
              <w:tabs>
                <w:tab w:val="left" w:pos="348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10E90" w:rsidRDefault="0007444D">
            <w:pPr>
              <w:pStyle w:val="TableParagraph"/>
              <w:numPr>
                <w:ilvl w:val="0"/>
                <w:numId w:val="106"/>
              </w:numPr>
              <w:tabs>
                <w:tab w:val="left" w:pos="348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Разработка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2045" w:type="dxa"/>
          </w:tcPr>
          <w:p w:rsidR="00110E90" w:rsidRDefault="0007444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7" w:type="dxa"/>
          </w:tcPr>
          <w:p w:rsidR="00110E90" w:rsidRDefault="0007444D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037" w:type="dxa"/>
          </w:tcPr>
          <w:p w:rsidR="00110E90" w:rsidRDefault="0007444D">
            <w:pPr>
              <w:pStyle w:val="TableParagraph"/>
              <w:ind w:left="111" w:right="6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10E90">
        <w:trPr>
          <w:trHeight w:val="3038"/>
        </w:trPr>
        <w:tc>
          <w:tcPr>
            <w:tcW w:w="2511" w:type="dxa"/>
          </w:tcPr>
          <w:p w:rsidR="00110E90" w:rsidRDefault="0007444D">
            <w:pPr>
              <w:pStyle w:val="TableParagraph"/>
              <w:spacing w:before="1"/>
              <w:ind w:left="110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 выбора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стратегии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коррекции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</w:p>
          <w:p w:rsidR="00110E90" w:rsidRDefault="0007444D">
            <w:pPr>
              <w:pStyle w:val="TableParagraph"/>
              <w:ind w:left="110" w:right="3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физиологического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18" w:type="dxa"/>
          </w:tcPr>
          <w:p w:rsidR="00110E90" w:rsidRDefault="0007444D">
            <w:pPr>
              <w:pStyle w:val="TableParagraph"/>
              <w:numPr>
                <w:ilvl w:val="0"/>
                <w:numId w:val="107"/>
              </w:numPr>
              <w:tabs>
                <w:tab w:val="left" w:pos="348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110E90" w:rsidRDefault="0007444D">
            <w:pPr>
              <w:pStyle w:val="TableParagraph"/>
              <w:numPr>
                <w:ilvl w:val="0"/>
                <w:numId w:val="107"/>
              </w:numPr>
              <w:tabs>
                <w:tab w:val="left" w:pos="348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Разработка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110E90" w:rsidRDefault="0007444D">
            <w:pPr>
              <w:pStyle w:val="TableParagraph"/>
              <w:numPr>
                <w:ilvl w:val="0"/>
                <w:numId w:val="107"/>
              </w:numPr>
              <w:tabs>
                <w:tab w:val="left" w:pos="348"/>
              </w:tabs>
              <w:ind w:right="566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110E90" w:rsidRDefault="000744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2045" w:type="dxa"/>
          </w:tcPr>
          <w:p w:rsidR="00110E90" w:rsidRDefault="0007444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7" w:type="dxa"/>
          </w:tcPr>
          <w:p w:rsidR="00110E90" w:rsidRDefault="000744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37" w:type="dxa"/>
          </w:tcPr>
          <w:p w:rsidR="00110E90" w:rsidRDefault="0007444D">
            <w:pPr>
              <w:pStyle w:val="TableParagraph"/>
              <w:ind w:left="111" w:right="6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110E90" w:rsidRDefault="0007444D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07444D">
      <w:pPr>
        <w:spacing w:before="224"/>
        <w:ind w:left="1001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76" w:line="273" w:lineRule="auto"/>
        <w:ind w:right="310" w:firstLine="710"/>
        <w:rPr>
          <w:sz w:val="24"/>
        </w:rPr>
      </w:pPr>
      <w:r>
        <w:rPr>
          <w:sz w:val="24"/>
        </w:rPr>
        <w:lastRenderedPageBreak/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before="3" w:line="276" w:lineRule="auto"/>
        <w:ind w:right="305" w:firstLine="71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</w:t>
      </w:r>
      <w:r>
        <w:rPr>
          <w:sz w:val="24"/>
        </w:rPr>
        <w:t>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1"/>
          <w:numId w:val="102"/>
        </w:numPr>
        <w:tabs>
          <w:tab w:val="left" w:pos="3126"/>
        </w:tabs>
        <w:spacing w:line="276" w:lineRule="auto"/>
        <w:ind w:right="308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110E90" w:rsidRDefault="0007444D">
      <w:pPr>
        <w:pStyle w:val="a3"/>
        <w:ind w:right="302" w:firstLine="708"/>
      </w:pPr>
      <w:r>
        <w:rPr>
          <w:b/>
        </w:rPr>
        <w:t>Цель:</w:t>
      </w:r>
      <w:r>
        <w:t>организация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-2"/>
        </w:rPr>
        <w:t xml:space="preserve"> </w:t>
      </w:r>
      <w:r>
        <w:t>отношений.</w:t>
      </w:r>
    </w:p>
    <w:p w:rsidR="00110E90" w:rsidRDefault="00110E90">
      <w:pPr>
        <w:pStyle w:val="a3"/>
        <w:spacing w:before="1"/>
        <w:ind w:left="0"/>
        <w:jc w:val="left"/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2252"/>
        <w:gridCol w:w="2075"/>
        <w:gridCol w:w="1165"/>
        <w:gridCol w:w="1914"/>
      </w:tblGrid>
      <w:tr w:rsidR="00110E90">
        <w:trPr>
          <w:trHeight w:val="827"/>
        </w:trPr>
        <w:tc>
          <w:tcPr>
            <w:tcW w:w="2941" w:type="dxa"/>
          </w:tcPr>
          <w:p w:rsidR="00110E90" w:rsidRDefault="0007444D">
            <w:pPr>
              <w:pStyle w:val="TableParagraph"/>
              <w:ind w:left="695" w:right="279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252" w:type="dxa"/>
          </w:tcPr>
          <w:p w:rsidR="00110E90" w:rsidRDefault="0007444D">
            <w:pPr>
              <w:pStyle w:val="TableParagraph"/>
              <w:ind w:left="493" w:right="330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075" w:type="dxa"/>
          </w:tcPr>
          <w:p w:rsidR="00110E90" w:rsidRDefault="0007444D">
            <w:pPr>
              <w:pStyle w:val="TableParagraph"/>
              <w:spacing w:line="276" w:lineRule="exact"/>
              <w:ind w:left="272" w:right="209" w:hanging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65" w:type="dxa"/>
          </w:tcPr>
          <w:p w:rsidR="00110E90" w:rsidRDefault="0007444D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14" w:type="dxa"/>
          </w:tcPr>
          <w:p w:rsidR="00110E90" w:rsidRDefault="000744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10E90">
        <w:trPr>
          <w:trHeight w:val="2483"/>
        </w:trPr>
        <w:tc>
          <w:tcPr>
            <w:tcW w:w="2941" w:type="dxa"/>
          </w:tcPr>
          <w:p w:rsidR="00110E90" w:rsidRDefault="0007444D">
            <w:pPr>
              <w:pStyle w:val="TableParagraph"/>
              <w:ind w:left="107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 (законных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социальным, правовым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</w:p>
        </w:tc>
        <w:tc>
          <w:tcPr>
            <w:tcW w:w="2252" w:type="dxa"/>
          </w:tcPr>
          <w:p w:rsidR="00110E90" w:rsidRDefault="0007444D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</w:p>
          <w:p w:rsidR="00110E90" w:rsidRDefault="0007444D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мастер-классов,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75" w:type="dxa"/>
          </w:tcPr>
          <w:p w:rsidR="00110E90" w:rsidRDefault="0007444D">
            <w:pPr>
              <w:pStyle w:val="TableParagraph"/>
              <w:ind w:left="370" w:right="81" w:hanging="26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5" w:type="dxa"/>
          </w:tcPr>
          <w:p w:rsidR="00110E90" w:rsidRDefault="000744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14" w:type="dxa"/>
          </w:tcPr>
          <w:p w:rsidR="00110E90" w:rsidRDefault="0007444D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110E90" w:rsidRDefault="0007444D">
            <w:pPr>
              <w:pStyle w:val="TableParagraph"/>
              <w:spacing w:line="270" w:lineRule="atLeast"/>
              <w:ind w:left="105" w:right="425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2483"/>
        </w:trPr>
        <w:tc>
          <w:tcPr>
            <w:tcW w:w="2941" w:type="dxa"/>
          </w:tcPr>
          <w:p w:rsidR="00110E90" w:rsidRDefault="0007444D">
            <w:pPr>
              <w:pStyle w:val="TableParagraph"/>
              <w:spacing w:line="276" w:lineRule="exact"/>
              <w:ind w:left="10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 по вопросам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развития, обучения,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кооррекции 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252" w:type="dxa"/>
          </w:tcPr>
          <w:p w:rsidR="00110E90" w:rsidRDefault="0007444D">
            <w:pPr>
              <w:pStyle w:val="TableParagraph"/>
              <w:ind w:left="107" w:right="4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75" w:type="dxa"/>
          </w:tcPr>
          <w:p w:rsidR="00110E90" w:rsidRDefault="0007444D">
            <w:pPr>
              <w:pStyle w:val="TableParagraph"/>
              <w:ind w:left="370" w:right="81" w:hanging="26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5" w:type="dxa"/>
          </w:tcPr>
          <w:p w:rsidR="00110E90" w:rsidRDefault="000744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14" w:type="dxa"/>
          </w:tcPr>
          <w:p w:rsidR="00110E90" w:rsidRDefault="0007444D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</w:tr>
    </w:tbl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spacing w:line="240" w:lineRule="auto"/>
        <w:ind w:left="766" w:right="780" w:hanging="3"/>
        <w:jc w:val="center"/>
      </w:pPr>
      <w:r>
        <w:t>Система комплексного психолого-медико-социального сопровождения 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-57"/>
        </w:rPr>
        <w:t xml:space="preserve"> </w:t>
      </w:r>
      <w:r>
        <w:t>обследование, мониторинг динамики развития, успешности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110E90" w:rsidRDefault="00110E90">
      <w:pPr>
        <w:pStyle w:val="a3"/>
        <w:ind w:left="0"/>
        <w:jc w:val="left"/>
        <w:rPr>
          <w:b/>
        </w:rPr>
      </w:pPr>
    </w:p>
    <w:p w:rsidR="00110E90" w:rsidRDefault="0007444D">
      <w:pPr>
        <w:pStyle w:val="a3"/>
        <w:ind w:right="303" w:firstLine="708"/>
      </w:pPr>
      <w:r>
        <w:t>Для реализации требований к ПКР, обозначенных в ФГОС ООО, в Школе создана рабочая</w:t>
      </w:r>
      <w:r>
        <w:rPr>
          <w:spacing w:val="1"/>
        </w:rPr>
        <w:t xml:space="preserve"> </w:t>
      </w:r>
      <w:r>
        <w:t>группа, в которую наряду с основными учителям</w:t>
      </w:r>
      <w:r>
        <w:t>и включены следующие специалисты: педагог-</w:t>
      </w:r>
      <w:r>
        <w:rPr>
          <w:spacing w:val="1"/>
        </w:rPr>
        <w:t xml:space="preserve"> </w:t>
      </w:r>
      <w:r>
        <w:t>психолог, 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-1"/>
        </w:rPr>
        <w:t xml:space="preserve"> </w:t>
      </w:r>
      <w:r>
        <w:t>(олигофренопедагог,</w:t>
      </w:r>
      <w:r>
        <w:rPr>
          <w:spacing w:val="-2"/>
        </w:rPr>
        <w:t xml:space="preserve"> </w:t>
      </w:r>
      <w:r>
        <w:t>тифлопедагог).</w:t>
      </w:r>
    </w:p>
    <w:p w:rsidR="00110E90" w:rsidRDefault="0007444D">
      <w:pPr>
        <w:pStyle w:val="a3"/>
        <w:ind w:right="306" w:firstLine="708"/>
      </w:pPr>
      <w:r>
        <w:t>ПКР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</w:t>
      </w:r>
      <w:r>
        <w:t>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проанализирован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-57"/>
        </w:rPr>
        <w:t xml:space="preserve"> </w:t>
      </w:r>
      <w:r>
        <w:t>сопоставлены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систематизирован фонд методических рекомендаций по обучению</w:t>
      </w:r>
      <w:r>
        <w:t xml:space="preserve"> данных категорий учащихся с</w:t>
      </w:r>
      <w:r>
        <w:rPr>
          <w:spacing w:val="1"/>
        </w:rPr>
        <w:t xml:space="preserve"> </w:t>
      </w:r>
      <w:r>
        <w:t>ОВЗ.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8" w:firstLine="708"/>
      </w:pPr>
      <w:r>
        <w:lastRenderedPageBreak/>
        <w:t>На основном этапе разработана общая стратегия обучения и воспитания учащихся с ОВЗ,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 результаты коррекционной ра</w:t>
      </w:r>
      <w:r>
        <w:t>боты,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 ПКР. Особенности содержания индивидуально-ориентированной работы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программах, которые</w:t>
      </w:r>
      <w:r>
        <w:rPr>
          <w:spacing w:val="-2"/>
        </w:rPr>
        <w:t xml:space="preserve"> </w:t>
      </w:r>
      <w:r>
        <w:t>прилагаются к</w:t>
      </w:r>
      <w:r>
        <w:rPr>
          <w:spacing w:val="-1"/>
        </w:rPr>
        <w:t xml:space="preserve"> </w:t>
      </w:r>
      <w:r>
        <w:t>ПКР.</w:t>
      </w:r>
    </w:p>
    <w:p w:rsidR="00110E90" w:rsidRDefault="0007444D">
      <w:pPr>
        <w:pStyle w:val="a3"/>
        <w:spacing w:before="1"/>
        <w:ind w:right="312" w:firstLine="708"/>
      </w:pPr>
      <w:r>
        <w:t>На заключительном этапе осуществляется вн</w:t>
      </w:r>
      <w:r>
        <w:t>утренняя экспертиза программы, возможна 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110E90" w:rsidRDefault="0007444D">
      <w:pPr>
        <w:pStyle w:val="1"/>
        <w:spacing w:before="4" w:line="240" w:lineRule="auto"/>
        <w:ind w:right="3175" w:firstLine="3576"/>
        <w:jc w:val="both"/>
      </w:pPr>
      <w:r>
        <w:t xml:space="preserve">Программа </w:t>
      </w:r>
      <w:r>
        <w:t>коррекционной работы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обеспечение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1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 формы получения образования и специализированной помощи)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 психолого-медико-педа</w:t>
      </w:r>
      <w:r>
        <w:rPr>
          <w:sz w:val="24"/>
        </w:rPr>
        <w:t>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0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технологий,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доступности);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3" w:lineRule="auto"/>
        <w:ind w:right="30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11"/>
        <w:rPr>
          <w:sz w:val="24"/>
        </w:rPr>
      </w:pPr>
      <w:r>
        <w:rPr>
          <w:sz w:val="24"/>
        </w:rPr>
        <w:t>введение в содержание обучения специальных разделов, направленных на решение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ребёнка, отсутствующих в содержании образования нормально 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before="190" w:line="273" w:lineRule="auto"/>
        <w:ind w:right="31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коррекционных программ, ориентированных на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детей;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before="3" w:line="276" w:lineRule="auto"/>
        <w:ind w:right="304"/>
        <w:rPr>
          <w:sz w:val="24"/>
        </w:rPr>
      </w:pPr>
      <w:r>
        <w:rPr>
          <w:sz w:val="24"/>
        </w:rPr>
        <w:t>дифференцированное и индивидуализированное обучение с учётом специфики н</w:t>
      </w:r>
      <w:r>
        <w:rPr>
          <w:sz w:val="24"/>
        </w:rPr>
        <w:t>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0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</w:t>
      </w:r>
      <w:r>
        <w:rPr>
          <w:sz w:val="24"/>
        </w:rPr>
        <w:t>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04"/>
        <w:rPr>
          <w:sz w:val="24"/>
        </w:rPr>
      </w:pPr>
      <w:r>
        <w:rPr>
          <w:sz w:val="24"/>
        </w:rPr>
        <w:t>обеспечение участия 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проведении воспитательных, культурно-развлекательных, спортивно-оздоровительных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3" w:lineRule="auto"/>
        <w:ind w:right="312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(или) </w:t>
      </w:r>
      <w:r>
        <w:rPr>
          <w:sz w:val="24"/>
        </w:rPr>
        <w:t>физического развития.</w:t>
      </w:r>
    </w:p>
    <w:p w:rsidR="00110E90" w:rsidRDefault="0007444D">
      <w:pPr>
        <w:pStyle w:val="1"/>
        <w:spacing w:before="199"/>
        <w:jc w:val="both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110E90" w:rsidRDefault="0007444D">
      <w:pPr>
        <w:pStyle w:val="a3"/>
        <w:ind w:right="30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социального педагога,</w:t>
      </w:r>
      <w:r>
        <w:rPr>
          <w:spacing w:val="2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и др.</w:t>
      </w:r>
    </w:p>
    <w:p w:rsidR="00110E90" w:rsidRDefault="0007444D">
      <w:pPr>
        <w:pStyle w:val="a3"/>
        <w:ind w:right="307" w:firstLine="708"/>
      </w:pPr>
      <w:r>
        <w:t>В случаях обучения 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</w:t>
      </w:r>
      <w:r>
        <w:t>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программ,</w:t>
      </w:r>
      <w:r>
        <w:rPr>
          <w:spacing w:val="25"/>
        </w:rPr>
        <w:t xml:space="preserve"> </w:t>
      </w:r>
      <w:r>
        <w:t>учебников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пособий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специальных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3"/>
      </w:pPr>
      <w:r>
        <w:lastRenderedPageBreak/>
        <w:t>(коррекционных) образовательных учреждений (соответствующего вида), в том числе цифровых</w:t>
      </w:r>
      <w:r>
        <w:rPr>
          <w:spacing w:val="1"/>
        </w:rPr>
        <w:t xml:space="preserve"> </w:t>
      </w:r>
      <w:r>
        <w:t>образовательных ресурсов.</w:t>
      </w:r>
    </w:p>
    <w:p w:rsidR="00110E90" w:rsidRDefault="0007444D">
      <w:pPr>
        <w:pStyle w:val="1"/>
        <w:spacing w:before="5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110E90" w:rsidRDefault="0007444D">
      <w:pPr>
        <w:pStyle w:val="a3"/>
        <w:ind w:right="310" w:firstLine="708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или другие виды профессиональной подготовки в рамках обозначенной</w:t>
      </w:r>
      <w:r>
        <w:rPr>
          <w:spacing w:val="1"/>
        </w:rPr>
        <w:t xml:space="preserve"> </w:t>
      </w:r>
      <w:r>
        <w:t>темы.</w:t>
      </w:r>
    </w:p>
    <w:p w:rsidR="00110E90" w:rsidRDefault="0007444D">
      <w:pPr>
        <w:pStyle w:val="a3"/>
        <w:ind w:right="309" w:firstLine="708"/>
      </w:pPr>
      <w:r>
        <w:t>С целью обеспечения освоения детьми с ограниченными возможностями здоровья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  в</w:t>
      </w:r>
      <w:r>
        <w:rPr>
          <w:spacing w:val="-4"/>
        </w:rPr>
        <w:t xml:space="preserve"> </w:t>
      </w:r>
      <w:r>
        <w:t>штатном</w:t>
      </w:r>
      <w:r>
        <w:rPr>
          <w:spacing w:val="-2"/>
        </w:rPr>
        <w:t xml:space="preserve"> </w:t>
      </w:r>
      <w:r>
        <w:t>расписании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имеются:</w:t>
      </w:r>
    </w:p>
    <w:p w:rsidR="00110E90" w:rsidRDefault="0007444D">
      <w:pPr>
        <w:pStyle w:val="a5"/>
        <w:numPr>
          <w:ilvl w:val="0"/>
          <w:numId w:val="109"/>
        </w:numPr>
        <w:tabs>
          <w:tab w:val="left" w:pos="1013"/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педагоги-психологи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</w:p>
    <w:p w:rsidR="00110E90" w:rsidRDefault="0007444D">
      <w:pPr>
        <w:pStyle w:val="a5"/>
        <w:numPr>
          <w:ilvl w:val="0"/>
          <w:numId w:val="109"/>
        </w:numPr>
        <w:tabs>
          <w:tab w:val="left" w:pos="1013"/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учитель-логопед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</w:p>
    <w:p w:rsidR="00110E90" w:rsidRDefault="0007444D">
      <w:pPr>
        <w:pStyle w:val="a5"/>
        <w:numPr>
          <w:ilvl w:val="0"/>
          <w:numId w:val="109"/>
        </w:numPr>
        <w:tabs>
          <w:tab w:val="left" w:pos="1013"/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учитель-дефектолог</w:t>
      </w:r>
      <w:r>
        <w:rPr>
          <w:spacing w:val="-2"/>
          <w:sz w:val="24"/>
        </w:rPr>
        <w:t xml:space="preserve"> </w:t>
      </w:r>
      <w:r>
        <w:rPr>
          <w:sz w:val="24"/>
        </w:rPr>
        <w:t>-1</w:t>
      </w:r>
    </w:p>
    <w:p w:rsidR="00110E90" w:rsidRDefault="0007444D">
      <w:pPr>
        <w:pStyle w:val="a5"/>
        <w:numPr>
          <w:ilvl w:val="0"/>
          <w:numId w:val="109"/>
        </w:numPr>
        <w:tabs>
          <w:tab w:val="left" w:pos="1013"/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</w:p>
    <w:p w:rsidR="00110E90" w:rsidRDefault="0007444D">
      <w:pPr>
        <w:pStyle w:val="a5"/>
        <w:numPr>
          <w:ilvl w:val="0"/>
          <w:numId w:val="109"/>
        </w:numPr>
        <w:tabs>
          <w:tab w:val="left" w:pos="1013"/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 –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110E90" w:rsidRDefault="0007444D">
      <w:pPr>
        <w:pStyle w:val="a3"/>
        <w:spacing w:before="44"/>
        <w:ind w:right="312" w:firstLine="708"/>
      </w:pPr>
      <w:r>
        <w:t>Уровень квалификации работников школы для каждой занимаемой должности соответствует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по соответствующей должности.</w:t>
      </w:r>
    </w:p>
    <w:p w:rsidR="00110E90" w:rsidRDefault="0007444D">
      <w:pPr>
        <w:pStyle w:val="a3"/>
        <w:ind w:right="305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психического и (или) физического ра</w:t>
      </w:r>
      <w:r>
        <w:t>звития детей с ограниченными возможностями здоровья, о</w:t>
      </w:r>
      <w:r>
        <w:rPr>
          <w:spacing w:val="1"/>
        </w:rPr>
        <w:t xml:space="preserve"> </w:t>
      </w:r>
      <w:r>
        <w:t>методиках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реабилитационного</w:t>
      </w:r>
      <w:r>
        <w:rPr>
          <w:spacing w:val="-4"/>
        </w:rPr>
        <w:t xml:space="preserve"> </w:t>
      </w:r>
      <w:r>
        <w:t>процесса.</w:t>
      </w:r>
    </w:p>
    <w:p w:rsidR="00110E90" w:rsidRDefault="0007444D">
      <w:pPr>
        <w:pStyle w:val="1"/>
        <w:spacing w:before="5"/>
        <w:jc w:val="both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110E90" w:rsidRDefault="0007444D">
      <w:pPr>
        <w:pStyle w:val="a3"/>
        <w:ind w:right="301" w:firstLine="708"/>
      </w:pPr>
      <w:r>
        <w:t>Материально-техническое обеспечение заключается в создании надлежащей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61"/>
        </w:rPr>
        <w:t xml:space="preserve"> </w:t>
      </w:r>
      <w:r>
        <w:t xml:space="preserve">базы,  </w:t>
      </w:r>
      <w:r>
        <w:rPr>
          <w:spacing w:val="1"/>
        </w:rPr>
        <w:t xml:space="preserve"> </w:t>
      </w:r>
      <w:r>
        <w:t xml:space="preserve">позволяющей  </w:t>
      </w:r>
      <w:r>
        <w:rPr>
          <w:spacing w:val="1"/>
        </w:rPr>
        <w:t xml:space="preserve"> </w:t>
      </w:r>
      <w:r>
        <w:t xml:space="preserve">обеспечить  </w:t>
      </w:r>
      <w:r>
        <w:rPr>
          <w:spacing w:val="1"/>
        </w:rPr>
        <w:t xml:space="preserve"> </w:t>
      </w:r>
      <w:r>
        <w:t xml:space="preserve">адаптивную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 развития в здания и помещения школы</w:t>
      </w:r>
      <w:r>
        <w:rPr>
          <w:spacing w:val="1"/>
        </w:rPr>
        <w:t xml:space="preserve"> </w:t>
      </w:r>
      <w:r>
        <w:t>и организацию их пребывания и обучения в</w:t>
      </w:r>
      <w:r>
        <w:rPr>
          <w:spacing w:val="1"/>
        </w:rPr>
        <w:t xml:space="preserve"> </w:t>
      </w:r>
      <w:r>
        <w:rPr>
          <w:spacing w:val="-1"/>
        </w:rPr>
        <w:t>школе</w:t>
      </w:r>
      <w:r>
        <w:rPr>
          <w:spacing w:val="-14"/>
        </w:rPr>
        <w:t xml:space="preserve"> </w:t>
      </w:r>
      <w:r>
        <w:rPr>
          <w:spacing w:val="-1"/>
        </w:rPr>
        <w:t>(специально</w:t>
      </w:r>
      <w:r>
        <w:rPr>
          <w:spacing w:val="-12"/>
        </w:rPr>
        <w:t xml:space="preserve"> </w:t>
      </w:r>
      <w:r>
        <w:t>оборудованные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места,</w:t>
      </w:r>
      <w:r>
        <w:rPr>
          <w:spacing w:val="-12"/>
        </w:rPr>
        <w:t xml:space="preserve"> </w:t>
      </w:r>
      <w:r>
        <w:t>специализированное</w:t>
      </w:r>
      <w:r>
        <w:rPr>
          <w:spacing w:val="-11"/>
        </w:rPr>
        <w:t xml:space="preserve"> </w:t>
      </w:r>
      <w:r>
        <w:t>учебное,</w:t>
      </w:r>
      <w:r>
        <w:rPr>
          <w:spacing w:val="-12"/>
        </w:rPr>
        <w:t xml:space="preserve"> </w:t>
      </w:r>
      <w:r>
        <w:t>реабилитационное,</w:t>
      </w:r>
      <w:r>
        <w:rPr>
          <w:spacing w:val="-57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коррекционных и реабилитационных кабинетов, организации спортивных и 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</w:t>
      </w:r>
      <w:r>
        <w:t>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-57"/>
        </w:rPr>
        <w:t xml:space="preserve"> </w:t>
      </w:r>
      <w:r>
        <w:t>обслуживания).</w:t>
      </w:r>
    </w:p>
    <w:p w:rsidR="00110E90" w:rsidRDefault="0007444D">
      <w:pPr>
        <w:pStyle w:val="a3"/>
        <w:spacing w:line="274" w:lineRule="exact"/>
        <w:ind w:left="1001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предусмотрены: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94" w:lineRule="exact"/>
        <w:ind w:hanging="361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(одноместные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конторки</w:t>
      </w:r>
      <w:r>
        <w:rPr>
          <w:spacing w:val="-2"/>
          <w:sz w:val="24"/>
        </w:rPr>
        <w:t xml:space="preserve"> </w:t>
      </w:r>
      <w:r>
        <w:rPr>
          <w:sz w:val="24"/>
        </w:rPr>
        <w:t>Базарного);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93" w:lineRule="exact"/>
        <w:ind w:hanging="361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ind w:right="304"/>
        <w:rPr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ind w:right="305"/>
        <w:rPr>
          <w:sz w:val="24"/>
        </w:rPr>
      </w:pPr>
      <w:r>
        <w:rPr>
          <w:sz w:val="24"/>
        </w:rPr>
        <w:t>кабинеты для организации коррекционных занятий (кабинет учителя-логопеда, дефектолога,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кабинет психолога и социального педагога, сенсорная комната, спортивный </w:t>
      </w:r>
      <w:r>
        <w:rPr>
          <w:sz w:val="24"/>
        </w:rPr>
        <w:t>зал, 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физкультуры);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столовая.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создания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МОАУ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 2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приобретены: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аппаратно-программный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ДЦП),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комплектов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настольный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глобус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прибор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«Школьник»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прибор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Брайлю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кнопка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пандус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поручни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</w:t>
      </w:r>
    </w:p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5" w:firstLine="283"/>
      </w:pPr>
      <w:r>
        <w:lastRenderedPageBreak/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образовательной </w:t>
      </w:r>
      <w:r>
        <w:t>среды и на этой основе развитие дистанционной формы обучения детей, имеющих</w:t>
      </w:r>
      <w:r>
        <w:rPr>
          <w:spacing w:val="-57"/>
        </w:rPr>
        <w:t xml:space="preserve"> </w:t>
      </w:r>
      <w:r>
        <w:t>трудности в передвижении, с использованием современных 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110E90" w:rsidRDefault="0007444D">
      <w:pPr>
        <w:pStyle w:val="1"/>
        <w:spacing w:before="5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110E90" w:rsidRDefault="0007444D">
      <w:pPr>
        <w:pStyle w:val="a3"/>
        <w:spacing w:line="273" w:lineRule="exact"/>
        <w:ind w:left="1001"/>
      </w:pPr>
      <w:r>
        <w:t>В</w:t>
      </w:r>
      <w:r>
        <w:rPr>
          <w:spacing w:val="-4"/>
        </w:rPr>
        <w:t xml:space="preserve"> </w:t>
      </w:r>
      <w:r>
        <w:t>целях информационного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запланирован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мероприятий: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94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before="42" w:line="276" w:lineRule="auto"/>
        <w:ind w:right="312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детей с особенностями развития по вопросам социал</w:t>
      </w:r>
      <w:r>
        <w:rPr>
          <w:sz w:val="24"/>
        </w:rPr>
        <w:t>ьной адаптации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 (октябрь, 2017).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1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(март,</w:t>
      </w:r>
      <w:r>
        <w:rPr>
          <w:spacing w:val="1"/>
          <w:sz w:val="24"/>
        </w:rPr>
        <w:t xml:space="preserve"> </w:t>
      </w:r>
      <w:r>
        <w:rPr>
          <w:sz w:val="24"/>
        </w:rPr>
        <w:t>2018).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 не только проблемы инвалидов и лиц с ОВЗ, но и знакомятся с людьми 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ИКТ- технологии), сумевшими многого</w:t>
      </w:r>
      <w:r>
        <w:rPr>
          <w:sz w:val="24"/>
        </w:rPr>
        <w:t xml:space="preserve"> достичь в своей жизни, несмотря на ограниченные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1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(декабрь</w:t>
      </w:r>
      <w:r>
        <w:rPr>
          <w:spacing w:val="1"/>
          <w:sz w:val="24"/>
        </w:rPr>
        <w:t xml:space="preserve"> </w:t>
      </w:r>
      <w:r>
        <w:rPr>
          <w:sz w:val="24"/>
        </w:rPr>
        <w:t>2017).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Международному дню инвалидов, который уже много лет ежегодно отмечается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декабря.</w:t>
      </w:r>
      <w:r>
        <w:rPr>
          <w:spacing w:val="-8"/>
          <w:sz w:val="24"/>
        </w:rPr>
        <w:t xml:space="preserve"> </w:t>
      </w:r>
      <w:r>
        <w:rPr>
          <w:sz w:val="24"/>
        </w:rPr>
        <w:t>Цель,</w:t>
      </w:r>
      <w:r>
        <w:rPr>
          <w:spacing w:val="-7"/>
          <w:sz w:val="24"/>
        </w:rPr>
        <w:t xml:space="preserve"> </w:t>
      </w:r>
      <w:r>
        <w:rPr>
          <w:sz w:val="24"/>
        </w:rPr>
        <w:t>ради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провозглашен,</w:t>
      </w:r>
    </w:p>
    <w:p w:rsidR="00110E90" w:rsidRDefault="0007444D">
      <w:pPr>
        <w:pStyle w:val="a3"/>
        <w:spacing w:line="276" w:lineRule="auto"/>
        <w:ind w:left="1013" w:right="311"/>
      </w:pPr>
      <w:r>
        <w:t>-</w:t>
      </w:r>
      <w:r>
        <w:rPr>
          <w:spacing w:val="-15"/>
        </w:rPr>
        <w:t xml:space="preserve"> </w:t>
      </w:r>
      <w:r>
        <w:t>полное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равное</w:t>
      </w:r>
      <w:r>
        <w:rPr>
          <w:spacing w:val="-13"/>
        </w:rPr>
        <w:t xml:space="preserve"> </w:t>
      </w:r>
      <w:r>
        <w:t>соблюдение</w:t>
      </w:r>
      <w:r>
        <w:rPr>
          <w:spacing w:val="-14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инвалидов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Декады</w:t>
      </w:r>
      <w:r>
        <w:rPr>
          <w:spacing w:val="-2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 запланированы</w:t>
      </w:r>
      <w:r>
        <w:rPr>
          <w:spacing w:val="-2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часы,</w:t>
      </w:r>
      <w:r>
        <w:rPr>
          <w:spacing w:val="-2"/>
        </w:rPr>
        <w:t xml:space="preserve"> </w:t>
      </w:r>
      <w:r>
        <w:t>общешкольная</w:t>
      </w:r>
      <w:r>
        <w:rPr>
          <w:spacing w:val="-1"/>
        </w:rPr>
        <w:t xml:space="preserve"> </w:t>
      </w:r>
      <w:r>
        <w:t>радиолинейка.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3" w:lineRule="auto"/>
        <w:ind w:right="309"/>
        <w:rPr>
          <w:sz w:val="24"/>
        </w:rPr>
      </w:pPr>
      <w:r>
        <w:rPr>
          <w:sz w:val="24"/>
        </w:rPr>
        <w:t>Проведение Недели здоровья</w:t>
      </w:r>
      <w:r>
        <w:rPr>
          <w:sz w:val="24"/>
        </w:rPr>
        <w:t xml:space="preserve"> для детей-инвалидов и детей с ОВЗ в целях их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(апрель,</w:t>
      </w:r>
      <w:r>
        <w:rPr>
          <w:spacing w:val="-1"/>
          <w:sz w:val="24"/>
        </w:rPr>
        <w:t xml:space="preserve"> </w:t>
      </w:r>
      <w:r>
        <w:rPr>
          <w:sz w:val="24"/>
        </w:rPr>
        <w:t>2018).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 «Доброволец»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before="32" w:line="276" w:lineRule="auto"/>
        <w:ind w:right="312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«Обретая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надежду»,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(декабрь, 2017).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11"/>
        <w:rPr>
          <w:sz w:val="24"/>
        </w:rPr>
      </w:pPr>
      <w:r>
        <w:rPr>
          <w:sz w:val="24"/>
        </w:rPr>
        <w:t>Участие педагогов Школы в Сетевом сообществе образования Югры «Школлеги», где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родителей воспитывающих детей, имеющих особенности развития, 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года):</w:t>
      </w:r>
    </w:p>
    <w:p w:rsidR="00110E90" w:rsidRDefault="0007444D">
      <w:pPr>
        <w:pStyle w:val="a5"/>
        <w:numPr>
          <w:ilvl w:val="1"/>
          <w:numId w:val="108"/>
        </w:numPr>
        <w:tabs>
          <w:tab w:val="left" w:pos="1386"/>
        </w:tabs>
        <w:spacing w:before="193"/>
        <w:ind w:right="309" w:firstLine="10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«Онлайн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консультирование»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педагогам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оказывается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методическая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воспитывающих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</w:p>
    <w:p w:rsidR="00110E90" w:rsidRDefault="0007444D">
      <w:pPr>
        <w:pStyle w:val="a5"/>
        <w:numPr>
          <w:ilvl w:val="1"/>
          <w:numId w:val="108"/>
        </w:numPr>
        <w:tabs>
          <w:tab w:val="left" w:pos="1491"/>
        </w:tabs>
        <w:ind w:right="310" w:firstLine="10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рубрике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«Вопрос-ответ»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 и обучению детей,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12"/>
        <w:rPr>
          <w:sz w:val="24"/>
        </w:rPr>
      </w:pPr>
      <w:r>
        <w:rPr>
          <w:sz w:val="24"/>
        </w:rPr>
        <w:t>Актуализация и пополнение новыми материалами раздела по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(в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before="197" w:line="276" w:lineRule="auto"/>
        <w:ind w:right="305"/>
        <w:rPr>
          <w:sz w:val="24"/>
        </w:rPr>
      </w:pPr>
      <w:r>
        <w:rPr>
          <w:sz w:val="24"/>
        </w:rPr>
        <w:t>Проведение родительского собрания для педагогов и родителей детей ОВЗ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(2-г,</w:t>
      </w:r>
      <w:r>
        <w:rPr>
          <w:spacing w:val="-6"/>
          <w:sz w:val="24"/>
        </w:rPr>
        <w:t xml:space="preserve"> </w:t>
      </w:r>
      <w:r>
        <w:rPr>
          <w:sz w:val="24"/>
        </w:rPr>
        <w:t>3-а,</w:t>
      </w:r>
      <w:r>
        <w:rPr>
          <w:spacing w:val="-6"/>
          <w:sz w:val="24"/>
        </w:rPr>
        <w:t xml:space="preserve"> </w:t>
      </w:r>
      <w:r>
        <w:rPr>
          <w:sz w:val="24"/>
        </w:rPr>
        <w:t>4-а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классы;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октябрь, 2017)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3" w:lineRule="auto"/>
        <w:ind w:right="3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мае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инклюзии (6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5"/>
          <w:sz w:val="24"/>
        </w:rPr>
        <w:t xml:space="preserve"> </w:t>
      </w:r>
      <w:r>
        <w:rPr>
          <w:sz w:val="24"/>
        </w:rPr>
        <w:t>– 100%).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3" w:lineRule="auto"/>
        <w:ind w:right="3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(в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before="3" w:line="273" w:lineRule="auto"/>
        <w:ind w:right="312"/>
        <w:rPr>
          <w:sz w:val="24"/>
        </w:rPr>
      </w:pPr>
      <w:r>
        <w:rPr>
          <w:sz w:val="24"/>
        </w:rPr>
        <w:t xml:space="preserve">Организация и </w:t>
      </w:r>
      <w:r>
        <w:rPr>
          <w:sz w:val="24"/>
        </w:rPr>
        <w:t>сопровождение учащихся с ОВЗ в различных мероприятиях и конкурсах (в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6" w:lineRule="auto"/>
        <w:ind w:right="3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(«Обязанности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работников»)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индивидуально)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соблюдают</w:t>
      </w:r>
    </w:p>
    <w:p w:rsidR="00110E90" w:rsidRDefault="00110E90">
      <w:pPr>
        <w:spacing w:line="276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6" w:line="276" w:lineRule="auto"/>
        <w:ind w:left="1013" w:right="311"/>
      </w:pPr>
      <w:r>
        <w:lastRenderedPageBreak/>
        <w:t>специальные условия, необходимые для получения образования лицами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4"/>
        </w:tabs>
        <w:spacing w:line="273" w:lineRule="auto"/>
        <w:ind w:right="310"/>
        <w:rPr>
          <w:sz w:val="24"/>
        </w:rPr>
      </w:pPr>
      <w:r>
        <w:rPr>
          <w:sz w:val="24"/>
        </w:rPr>
        <w:t>Продолжение работы по созданию условий для детей-инвалидов и детей с ОВЗ (в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110E90" w:rsidRDefault="0007444D">
      <w:pPr>
        <w:pStyle w:val="a3"/>
        <w:spacing w:before="3"/>
        <w:ind w:right="301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психолого-педагогического-</w:t>
      </w:r>
      <w:r>
        <w:rPr>
          <w:spacing w:val="1"/>
        </w:rPr>
        <w:t xml:space="preserve"> </w:t>
      </w:r>
      <w:r>
        <w:t xml:space="preserve">медико-социального (ППМС центр) сопровождения и поддержки обучающихся с </w:t>
      </w:r>
      <w:r>
        <w:t>ОВЗ. Психолого-</w:t>
      </w:r>
      <w:r>
        <w:rPr>
          <w:spacing w:val="1"/>
        </w:rPr>
        <w:t xml:space="preserve"> </w:t>
      </w:r>
      <w:r>
        <w:t>педагогический,</w:t>
      </w:r>
      <w:r>
        <w:rPr>
          <w:spacing w:val="-13"/>
        </w:rPr>
        <w:t xml:space="preserve"> </w:t>
      </w:r>
      <w:r>
        <w:t>медицинский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социальный</w:t>
      </w:r>
      <w:r>
        <w:rPr>
          <w:spacing w:val="-13"/>
        </w:rPr>
        <w:t xml:space="preserve"> </w:t>
      </w:r>
      <w:r>
        <w:t>центр</w:t>
      </w:r>
      <w:r>
        <w:rPr>
          <w:spacing w:val="-12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ППМС-центр)</w:t>
      </w:r>
      <w:r>
        <w:rPr>
          <w:spacing w:val="-13"/>
        </w:rPr>
        <w:t xml:space="preserve"> </w:t>
      </w:r>
      <w:r>
        <w:t>создан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базе</w:t>
      </w:r>
      <w:r>
        <w:rPr>
          <w:spacing w:val="-14"/>
        </w:rPr>
        <w:t xml:space="preserve"> </w:t>
      </w:r>
      <w:r>
        <w:t>МАОУ</w:t>
      </w:r>
      <w:r>
        <w:rPr>
          <w:spacing w:val="-12"/>
        </w:rPr>
        <w:t xml:space="preserve"> </w:t>
      </w:r>
      <w:r>
        <w:t>СОШ</w:t>
      </w:r>
    </w:p>
    <w:p w:rsidR="00110E90" w:rsidRDefault="0007444D">
      <w:pPr>
        <w:pStyle w:val="a3"/>
      </w:pPr>
      <w:r>
        <w:t>№</w:t>
      </w:r>
      <w:r>
        <w:rPr>
          <w:spacing w:val="-2"/>
        </w:rPr>
        <w:t xml:space="preserve"> </w:t>
      </w:r>
      <w:r>
        <w:t>2 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14.06.2016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285.</w:t>
      </w:r>
    </w:p>
    <w:p w:rsidR="00110E90" w:rsidRDefault="0007444D">
      <w:pPr>
        <w:pStyle w:val="a3"/>
        <w:ind w:right="303" w:firstLine="566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ППМС-центра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</w:t>
      </w:r>
      <w:hyperlink r:id="rId14">
        <w:r>
          <w:rPr>
            <w:color w:val="0000FF"/>
            <w:u w:val="single" w:color="0000FF"/>
          </w:rPr>
          <w:t>http://posh2.ru/index.php/ppms-centr-285</w:t>
        </w:r>
      </w:hyperlink>
      <w:r>
        <w:t>).</w:t>
      </w:r>
    </w:p>
    <w:p w:rsidR="00110E90" w:rsidRDefault="0007444D">
      <w:pPr>
        <w:pStyle w:val="a3"/>
        <w:spacing w:line="276" w:lineRule="exact"/>
        <w:ind w:left="859"/>
      </w:pPr>
      <w:r>
        <w:t>Деятельность</w:t>
      </w:r>
      <w:r>
        <w:rPr>
          <w:spacing w:val="-2"/>
        </w:rPr>
        <w:t xml:space="preserve"> </w:t>
      </w:r>
      <w:r>
        <w:t>ППМС-центра</w:t>
      </w:r>
      <w:r>
        <w:rPr>
          <w:spacing w:val="-2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формах:</w:t>
      </w:r>
    </w:p>
    <w:p w:rsidR="00110E90" w:rsidRDefault="0007444D">
      <w:pPr>
        <w:pStyle w:val="a5"/>
        <w:numPr>
          <w:ilvl w:val="0"/>
          <w:numId w:val="110"/>
        </w:numPr>
        <w:tabs>
          <w:tab w:val="left" w:pos="1579"/>
          <w:tab w:val="left" w:pos="1580"/>
        </w:tabs>
        <w:spacing w:line="273" w:lineRule="auto"/>
        <w:ind w:right="312"/>
        <w:jc w:val="left"/>
        <w:rPr>
          <w:sz w:val="24"/>
        </w:rPr>
      </w:pPr>
      <w:r>
        <w:rPr>
          <w:spacing w:val="-1"/>
          <w:sz w:val="24"/>
        </w:rPr>
        <w:t>консультирование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учащихся,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110E90" w:rsidRDefault="0007444D">
      <w:pPr>
        <w:pStyle w:val="a5"/>
        <w:numPr>
          <w:ilvl w:val="0"/>
          <w:numId w:val="110"/>
        </w:numPr>
        <w:tabs>
          <w:tab w:val="left" w:pos="1579"/>
          <w:tab w:val="left" w:pos="1580"/>
        </w:tabs>
        <w:ind w:hanging="361"/>
        <w:jc w:val="left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учащимися;</w:t>
      </w:r>
    </w:p>
    <w:p w:rsidR="00110E90" w:rsidRDefault="0007444D">
      <w:pPr>
        <w:pStyle w:val="a5"/>
        <w:numPr>
          <w:ilvl w:val="0"/>
          <w:numId w:val="110"/>
        </w:numPr>
        <w:tabs>
          <w:tab w:val="left" w:pos="1579"/>
          <w:tab w:val="left" w:pos="1580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логопедическая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учащимся;</w:t>
      </w:r>
    </w:p>
    <w:p w:rsidR="00110E90" w:rsidRDefault="0007444D">
      <w:pPr>
        <w:pStyle w:val="a5"/>
        <w:numPr>
          <w:ilvl w:val="0"/>
          <w:numId w:val="110"/>
        </w:numPr>
        <w:tabs>
          <w:tab w:val="left" w:pos="1579"/>
          <w:tab w:val="left" w:pos="158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дефектологические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:rsidR="00110E90" w:rsidRDefault="0007444D">
      <w:pPr>
        <w:pStyle w:val="a5"/>
        <w:numPr>
          <w:ilvl w:val="0"/>
          <w:numId w:val="110"/>
        </w:numPr>
        <w:tabs>
          <w:tab w:val="left" w:pos="1579"/>
          <w:tab w:val="left" w:pos="1580"/>
        </w:tabs>
        <w:spacing w:before="40" w:line="273" w:lineRule="auto"/>
        <w:ind w:left="859" w:right="1750" w:firstLine="359"/>
        <w:jc w:val="left"/>
        <w:rPr>
          <w:sz w:val="24"/>
        </w:rPr>
      </w:pPr>
      <w:r>
        <w:rPr>
          <w:sz w:val="24"/>
        </w:rPr>
        <w:t>профориентационные и социально-адаптационные занятия, просвещение.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специалис</w:t>
      </w:r>
      <w:r>
        <w:rPr>
          <w:sz w:val="24"/>
        </w:rPr>
        <w:t>тов ППМС-центр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осуществляется: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line="256" w:lineRule="exact"/>
        <w:ind w:hanging="361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ИПРА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ребенка-инвалида;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ПМПК;</w:t>
      </w:r>
      <w:r>
        <w:rPr>
          <w:spacing w:val="53"/>
          <w:sz w:val="24"/>
        </w:rPr>
        <w:t xml:space="preserve"> </w:t>
      </w:r>
      <w:r>
        <w:rPr>
          <w:sz w:val="24"/>
        </w:rPr>
        <w:t>запросе;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39" w:line="273" w:lineRule="auto"/>
        <w:ind w:right="302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(дети-инвалиды,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опекаемые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учете</w:t>
      </w:r>
      <w:r>
        <w:rPr>
          <w:spacing w:val="-1"/>
          <w:sz w:val="24"/>
        </w:rPr>
        <w:t xml:space="preserve"> </w:t>
      </w:r>
      <w:r>
        <w:rPr>
          <w:sz w:val="24"/>
        </w:rPr>
        <w:t>КДН).</w:t>
      </w:r>
    </w:p>
    <w:p w:rsidR="00110E90" w:rsidRDefault="0007444D">
      <w:pPr>
        <w:pStyle w:val="a3"/>
        <w:spacing w:before="4"/>
        <w:ind w:left="859"/>
        <w:jc w:val="left"/>
      </w:pPr>
      <w:r>
        <w:t>Диагностический</w:t>
      </w:r>
      <w:r>
        <w:rPr>
          <w:spacing w:val="-7"/>
        </w:rPr>
        <w:t xml:space="preserve"> </w:t>
      </w:r>
      <w:r>
        <w:t>инструментарий:</w:t>
      </w:r>
    </w:p>
    <w:p w:rsidR="00110E90" w:rsidRDefault="00110E90">
      <w:pPr>
        <w:pStyle w:val="a3"/>
        <w:spacing w:before="5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3908"/>
        <w:gridCol w:w="5814"/>
      </w:tblGrid>
      <w:tr w:rsidR="00110E90">
        <w:trPr>
          <w:trHeight w:val="552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10E90" w:rsidRDefault="0007444D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908" w:type="dxa"/>
          </w:tcPr>
          <w:p w:rsidR="00110E90" w:rsidRDefault="0007444D">
            <w:pPr>
              <w:pStyle w:val="TableParagraph"/>
              <w:spacing w:line="271" w:lineRule="exact"/>
              <w:ind w:left="51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5814" w:type="dxa"/>
          </w:tcPr>
          <w:p w:rsidR="00110E90" w:rsidRDefault="0007444D">
            <w:pPr>
              <w:pStyle w:val="TableParagraph"/>
              <w:spacing w:line="271" w:lineRule="exact"/>
              <w:ind w:left="2397" w:right="2388"/>
              <w:jc w:val="center"/>
              <w:rPr>
                <w:sz w:val="24"/>
              </w:rPr>
            </w:pPr>
            <w:r>
              <w:rPr>
                <w:sz w:val="24"/>
              </w:rPr>
              <w:t>методики</w:t>
            </w:r>
          </w:p>
        </w:tc>
      </w:tr>
      <w:tr w:rsidR="00110E90">
        <w:trPr>
          <w:trHeight w:val="551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0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педагогом-психологом</w:t>
            </w:r>
          </w:p>
        </w:tc>
        <w:tc>
          <w:tcPr>
            <w:tcW w:w="5814" w:type="dxa"/>
          </w:tcPr>
          <w:p w:rsidR="00110E90" w:rsidRDefault="0007444D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Д.Векслер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Люшера,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Кеттелла,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проективные</w:t>
            </w:r>
          </w:p>
        </w:tc>
      </w:tr>
      <w:tr w:rsidR="00110E90">
        <w:trPr>
          <w:trHeight w:val="551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0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учителем-логопедом</w:t>
            </w:r>
          </w:p>
        </w:tc>
        <w:tc>
          <w:tcPr>
            <w:tcW w:w="5814" w:type="dxa"/>
          </w:tcPr>
          <w:p w:rsidR="00110E90" w:rsidRDefault="0007444D">
            <w:pPr>
              <w:pStyle w:val="TableParagraph"/>
              <w:tabs>
                <w:tab w:val="left" w:pos="1314"/>
                <w:tab w:val="left" w:pos="2041"/>
                <w:tab w:val="left" w:pos="3142"/>
                <w:tab w:val="left" w:pos="4641"/>
                <w:tab w:val="left" w:pos="557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Фотекова</w:t>
            </w:r>
            <w:r>
              <w:rPr>
                <w:sz w:val="24"/>
              </w:rPr>
              <w:tab/>
              <w:t>Т.А.,</w:t>
            </w:r>
            <w:r>
              <w:rPr>
                <w:sz w:val="24"/>
              </w:rPr>
              <w:tab/>
              <w:t>тестовая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110E90">
        <w:trPr>
          <w:trHeight w:val="278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08" w:type="dxa"/>
          </w:tcPr>
          <w:p w:rsidR="00110E90" w:rsidRDefault="0007444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5814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Батарея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</w:p>
        </w:tc>
      </w:tr>
    </w:tbl>
    <w:p w:rsidR="00110E90" w:rsidRDefault="00110E90">
      <w:pPr>
        <w:pStyle w:val="a3"/>
        <w:spacing w:before="5"/>
        <w:ind w:left="0"/>
        <w:jc w:val="left"/>
        <w:rPr>
          <w:sz w:val="23"/>
        </w:rPr>
      </w:pPr>
    </w:p>
    <w:p w:rsidR="00110E90" w:rsidRDefault="0007444D">
      <w:pPr>
        <w:pStyle w:val="a3"/>
        <w:spacing w:before="1"/>
        <w:ind w:right="303" w:firstLine="566"/>
      </w:pPr>
      <w:r>
        <w:t xml:space="preserve">По результатам обследования и выявленным проблемам проводятся консультации </w:t>
      </w:r>
      <w:r>
        <w:t>педагогом-</w:t>
      </w:r>
      <w:r>
        <w:rPr>
          <w:spacing w:val="1"/>
        </w:rPr>
        <w:t xml:space="preserve"> </w:t>
      </w:r>
      <w:r>
        <w:t>психологом:</w:t>
      </w:r>
      <w:r>
        <w:rPr>
          <w:spacing w:val="-9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детей-инвалидов</w:t>
      </w:r>
      <w:r>
        <w:rPr>
          <w:spacing w:val="-8"/>
        </w:rPr>
        <w:t xml:space="preserve"> </w:t>
      </w:r>
      <w:r>
        <w:t>(исполнение</w:t>
      </w:r>
      <w:r>
        <w:rPr>
          <w:spacing w:val="-9"/>
        </w:rPr>
        <w:t xml:space="preserve"> </w:t>
      </w:r>
      <w:r>
        <w:t>ИПРА),</w:t>
      </w:r>
      <w:r>
        <w:rPr>
          <w:spacing w:val="-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детей, испытывающих трудности в обучении; учитель-логопед проводит</w:t>
      </w:r>
      <w:r>
        <w:rPr>
          <w:spacing w:val="1"/>
        </w:rPr>
        <w:t xml:space="preserve"> </w:t>
      </w:r>
      <w:r>
        <w:t>консультации родителей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классов.</w:t>
      </w:r>
    </w:p>
    <w:p w:rsidR="00110E90" w:rsidRDefault="0007444D">
      <w:pPr>
        <w:pStyle w:val="a3"/>
        <w:ind w:right="304" w:firstLine="56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специалистам</w:t>
      </w:r>
      <w:r>
        <w:t>и</w:t>
      </w:r>
      <w:r>
        <w:rPr>
          <w:spacing w:val="1"/>
        </w:rPr>
        <w:t xml:space="preserve"> </w:t>
      </w:r>
      <w:r>
        <w:t>ППМС-центра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коррекционные,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занятия:</w:t>
      </w:r>
    </w:p>
    <w:p w:rsidR="00110E90" w:rsidRDefault="00110E90">
      <w:pPr>
        <w:pStyle w:val="a3"/>
        <w:spacing w:before="3" w:after="1"/>
        <w:ind w:left="0"/>
        <w:jc w:val="left"/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5326"/>
        <w:gridCol w:w="4395"/>
      </w:tblGrid>
      <w:tr w:rsidR="00110E90">
        <w:trPr>
          <w:trHeight w:val="554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6" w:lineRule="exact"/>
              <w:ind w:left="136" w:right="10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326" w:type="dxa"/>
          </w:tcPr>
          <w:p w:rsidR="00110E90" w:rsidRDefault="0007444D">
            <w:pPr>
              <w:pStyle w:val="TableParagraph"/>
              <w:spacing w:line="273" w:lineRule="exact"/>
              <w:ind w:left="1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395" w:type="dxa"/>
          </w:tcPr>
          <w:p w:rsidR="00110E90" w:rsidRDefault="0007444D">
            <w:pPr>
              <w:pStyle w:val="TableParagraph"/>
              <w:spacing w:line="273" w:lineRule="exact"/>
              <w:ind w:left="1241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</w:tr>
      <w:tr w:rsidR="00110E90">
        <w:trPr>
          <w:trHeight w:val="1931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26" w:type="dxa"/>
          </w:tcPr>
          <w:p w:rsidR="00110E90" w:rsidRDefault="0007444D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индивидуальность»</w:t>
            </w:r>
          </w:p>
          <w:p w:rsidR="00110E90" w:rsidRDefault="0007444D">
            <w:pPr>
              <w:pStyle w:val="TableParagraph"/>
              <w:tabs>
                <w:tab w:val="left" w:pos="2137"/>
                <w:tab w:val="left" w:pos="319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  <w:p w:rsidR="00110E90" w:rsidRDefault="0007444D">
            <w:pPr>
              <w:pStyle w:val="TableParagraph"/>
              <w:tabs>
                <w:tab w:val="left" w:pos="2638"/>
                <w:tab w:val="left" w:pos="5087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4395" w:type="dxa"/>
          </w:tcPr>
          <w:p w:rsidR="00110E90" w:rsidRDefault="0007444D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spacing w:line="270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</w:p>
          <w:p w:rsidR="00110E90" w:rsidRDefault="0007444D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  <w:p w:rsidR="00110E90" w:rsidRDefault="0007444D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 учащихся)</w:t>
            </w:r>
          </w:p>
          <w:p w:rsidR="00110E90" w:rsidRDefault="0007444D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дети-инвалиды,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110E90">
        <w:trPr>
          <w:trHeight w:val="552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26" w:type="dxa"/>
          </w:tcPr>
          <w:p w:rsidR="00110E90" w:rsidRDefault="000744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логопедом</w:t>
            </w:r>
          </w:p>
        </w:tc>
        <w:tc>
          <w:tcPr>
            <w:tcW w:w="4395" w:type="dxa"/>
          </w:tcPr>
          <w:p w:rsidR="00110E90" w:rsidRDefault="0007444D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 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110E90" w:rsidRDefault="00110E90">
      <w:pPr>
        <w:spacing w:line="271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5326"/>
        <w:gridCol w:w="4395"/>
      </w:tblGrid>
      <w:tr w:rsidR="00110E90">
        <w:trPr>
          <w:trHeight w:val="551"/>
        </w:trPr>
        <w:tc>
          <w:tcPr>
            <w:tcW w:w="595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5326" w:type="dxa"/>
          </w:tcPr>
          <w:p w:rsidR="00110E90" w:rsidRDefault="0007444D">
            <w:pPr>
              <w:pStyle w:val="TableParagraph"/>
              <w:tabs>
                <w:tab w:val="left" w:pos="1450"/>
                <w:tab w:val="left" w:pos="3297"/>
                <w:tab w:val="left" w:pos="418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познавательной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  <w:t>учителем-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дефектологом</w:t>
            </w:r>
          </w:p>
        </w:tc>
        <w:tc>
          <w:tcPr>
            <w:tcW w:w="439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110E90" w:rsidRDefault="0007444D">
      <w:pPr>
        <w:pStyle w:val="a3"/>
        <w:ind w:right="303" w:firstLine="566"/>
      </w:pPr>
      <w:r>
        <w:t>Специалисты</w:t>
      </w:r>
      <w:r>
        <w:rPr>
          <w:spacing w:val="1"/>
        </w:rPr>
        <w:t xml:space="preserve"> </w:t>
      </w:r>
      <w:r>
        <w:t>ППМС-центра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 в развитии. Также проводится диагностическая работа для направления учащихся,</w:t>
      </w:r>
      <w:r>
        <w:rPr>
          <w:spacing w:val="1"/>
        </w:rPr>
        <w:t xml:space="preserve"> </w:t>
      </w:r>
      <w:r>
        <w:t>испытывающих затруднения в учебе в</w:t>
      </w:r>
      <w:r>
        <w:rPr>
          <w:spacing w:val="1"/>
        </w:rPr>
        <w:t xml:space="preserve"> </w:t>
      </w:r>
      <w:r>
        <w:t>территориальную ПМПК для решения вопроса дальнейшего</w:t>
      </w:r>
      <w:r>
        <w:rPr>
          <w:spacing w:val="-57"/>
        </w:rPr>
        <w:t xml:space="preserve"> </w:t>
      </w:r>
      <w:r>
        <w:t xml:space="preserve">обучения. Специалисты </w:t>
      </w:r>
      <w:r>
        <w:t>ППМС-центра</w:t>
      </w:r>
      <w:r>
        <w:rPr>
          <w:spacing w:val="1"/>
        </w:rPr>
        <w:t xml:space="preserve"> </w:t>
      </w:r>
      <w:r>
        <w:t>регулярно участвуют в родительских собраниях с целью</w:t>
      </w:r>
      <w:r>
        <w:rPr>
          <w:spacing w:val="1"/>
        </w:rPr>
        <w:t xml:space="preserve"> </w:t>
      </w:r>
      <w:r>
        <w:t>повышения психолого-педагогической компетентности родителей (законных представителей) .по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темам: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«Психологическая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«Время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среднюю»;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«Период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«Психические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лет»;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«Возрастные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10-11</w:t>
      </w:r>
      <w:r>
        <w:rPr>
          <w:spacing w:val="-2"/>
          <w:sz w:val="24"/>
        </w:rPr>
        <w:t xml:space="preserve"> </w:t>
      </w:r>
      <w:r>
        <w:rPr>
          <w:sz w:val="24"/>
        </w:rPr>
        <w:t>лет»;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«Люблю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ребенка?»;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«Особенности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«Стили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«Профилактика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экзаменам»;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«Адаптация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3"/>
          <w:sz w:val="24"/>
        </w:rPr>
        <w:t xml:space="preserve"> </w:t>
      </w:r>
      <w:r>
        <w:rPr>
          <w:sz w:val="24"/>
        </w:rPr>
        <w:t>звене»;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«Путь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успеху: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сдаче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экзаменов»;</w:t>
      </w:r>
    </w:p>
    <w:p w:rsidR="00110E90" w:rsidRDefault="0007444D">
      <w:pPr>
        <w:pStyle w:val="a5"/>
        <w:numPr>
          <w:ilvl w:val="0"/>
          <w:numId w:val="108"/>
        </w:numPr>
        <w:tabs>
          <w:tab w:val="left" w:pos="1013"/>
          <w:tab w:val="left" w:pos="1014"/>
        </w:tabs>
        <w:spacing w:before="42" w:line="273" w:lineRule="auto"/>
        <w:ind w:right="310"/>
        <w:jc w:val="left"/>
        <w:rPr>
          <w:sz w:val="24"/>
        </w:rPr>
      </w:pPr>
      <w:r>
        <w:rPr>
          <w:spacing w:val="-1"/>
          <w:sz w:val="24"/>
        </w:rPr>
        <w:t>«Социально-психологические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</w:t>
      </w:r>
      <w:r>
        <w:rPr>
          <w:spacing w:val="-1"/>
          <w:sz w:val="24"/>
        </w:rPr>
        <w:t>акторы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аутоагрессивного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пути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коррекции».</w:t>
      </w:r>
    </w:p>
    <w:p w:rsidR="00110E90" w:rsidRDefault="0007444D">
      <w:pPr>
        <w:pStyle w:val="a3"/>
        <w:spacing w:before="1"/>
        <w:ind w:left="859"/>
      </w:pPr>
      <w:r>
        <w:t>С</w:t>
      </w:r>
      <w:r>
        <w:rPr>
          <w:spacing w:val="23"/>
        </w:rPr>
        <w:t xml:space="preserve"> </w:t>
      </w:r>
      <w:r>
        <w:t>педагогами</w:t>
      </w:r>
      <w:r>
        <w:rPr>
          <w:spacing w:val="82"/>
        </w:rPr>
        <w:t xml:space="preserve"> </w:t>
      </w:r>
      <w:r>
        <w:t>проводятся</w:t>
      </w:r>
      <w:r>
        <w:rPr>
          <w:spacing w:val="81"/>
        </w:rPr>
        <w:t xml:space="preserve"> </w:t>
      </w:r>
      <w:r>
        <w:t>занятия</w:t>
      </w:r>
      <w:r>
        <w:rPr>
          <w:spacing w:val="83"/>
        </w:rPr>
        <w:t xml:space="preserve"> </w:t>
      </w:r>
      <w:r>
        <w:t>«Навыки</w:t>
      </w:r>
      <w:r>
        <w:rPr>
          <w:spacing w:val="83"/>
        </w:rPr>
        <w:t xml:space="preserve"> </w:t>
      </w:r>
      <w:r>
        <w:t>конструктивного</w:t>
      </w:r>
      <w:r>
        <w:rPr>
          <w:spacing w:val="82"/>
        </w:rPr>
        <w:t xml:space="preserve"> </w:t>
      </w:r>
      <w:r>
        <w:t>взаимодействия</w:t>
      </w:r>
      <w:r>
        <w:rPr>
          <w:spacing w:val="81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детьми»,</w:t>
      </w:r>
    </w:p>
    <w:p w:rsidR="00110E90" w:rsidRDefault="0007444D">
      <w:pPr>
        <w:pStyle w:val="a3"/>
        <w:ind w:right="305"/>
      </w:pPr>
      <w:r>
        <w:t>«Адаптация</w:t>
      </w:r>
      <w:r>
        <w:rPr>
          <w:spacing w:val="1"/>
        </w:rPr>
        <w:t xml:space="preserve"> </w:t>
      </w:r>
      <w:r>
        <w:t>первоклассника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релаксационные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выгорания.</w:t>
      </w:r>
    </w:p>
    <w:p w:rsidR="00110E90" w:rsidRDefault="0007444D">
      <w:pPr>
        <w:pStyle w:val="a3"/>
        <w:spacing w:before="1"/>
        <w:ind w:right="303" w:firstLine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кабинеты: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логопеда,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педагога, сенсорная комната.</w:t>
      </w:r>
    </w:p>
    <w:p w:rsidR="00110E90" w:rsidRDefault="0007444D">
      <w:pPr>
        <w:pStyle w:val="a3"/>
        <w:ind w:right="312" w:firstLine="708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110E90" w:rsidRDefault="0007444D">
      <w:pPr>
        <w:pStyle w:val="a3"/>
        <w:ind w:right="305" w:firstLine="708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</w:t>
      </w:r>
      <w:r>
        <w:t>тами</w:t>
      </w:r>
      <w:r>
        <w:rPr>
          <w:spacing w:val="1"/>
        </w:rPr>
        <w:t xml:space="preserve"> </w:t>
      </w:r>
      <w:r>
        <w:t>Школы 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Школы.</w:t>
      </w:r>
    </w:p>
    <w:p w:rsidR="00110E90" w:rsidRDefault="0007444D">
      <w:pPr>
        <w:pStyle w:val="a3"/>
        <w:ind w:right="312" w:firstLine="708"/>
      </w:pPr>
      <w:r>
        <w:t xml:space="preserve">Одним из условий комплексного сопровождения и поддержки обучающихся является </w:t>
      </w:r>
      <w:r>
        <w:t>тесное</w:t>
      </w:r>
      <w:r>
        <w:rPr>
          <w:spacing w:val="-57"/>
        </w:rPr>
        <w:t xml:space="preserve"> </w:t>
      </w:r>
      <w:r>
        <w:t>взаимодействие специалистов при</w:t>
      </w:r>
      <w:r>
        <w:rPr>
          <w:spacing w:val="1"/>
        </w:rPr>
        <w:t xml:space="preserve"> </w:t>
      </w:r>
      <w:r>
        <w:t>участии педагогов Школы, представителей администрации 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110E90" w:rsidRDefault="0007444D">
      <w:pPr>
        <w:pStyle w:val="a3"/>
        <w:ind w:right="308" w:firstLine="708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участвует в диагностике школьников с ОВЗ и в определении и</w:t>
      </w:r>
      <w:r>
        <w:t>х индивидуального образовательного</w:t>
      </w:r>
      <w:r>
        <w:rPr>
          <w:spacing w:val="-57"/>
        </w:rPr>
        <w:t xml:space="preserve"> </w:t>
      </w:r>
      <w:r>
        <w:t>маршрута, проводятся консультации педагогов и родителей. В случае необходимости 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-5"/>
        </w:rPr>
        <w:t xml:space="preserve"> </w:t>
      </w:r>
      <w:r>
        <w:t>(неотложную)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(купирует</w:t>
      </w:r>
      <w:r>
        <w:rPr>
          <w:spacing w:val="-5"/>
        </w:rPr>
        <w:t xml:space="preserve"> </w:t>
      </w:r>
      <w:r>
        <w:t>приступ</w:t>
      </w:r>
      <w:r>
        <w:rPr>
          <w:spacing w:val="-4"/>
        </w:rPr>
        <w:t xml:space="preserve"> </w:t>
      </w:r>
      <w:r>
        <w:t>эпилепсии,</w:t>
      </w:r>
      <w:r>
        <w:rPr>
          <w:spacing w:val="-4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инъекции</w:t>
      </w:r>
      <w:r>
        <w:rPr>
          <w:spacing w:val="-4"/>
        </w:rPr>
        <w:t xml:space="preserve"> </w:t>
      </w:r>
      <w:r>
        <w:t>(инсулин)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детей с</w:t>
      </w:r>
      <w:r>
        <w:rPr>
          <w:spacing w:val="-1"/>
        </w:rPr>
        <w:t xml:space="preserve"> </w:t>
      </w:r>
      <w:r>
        <w:t>ОВЗ.</w:t>
      </w:r>
    </w:p>
    <w:p w:rsidR="00110E90" w:rsidRDefault="0007444D">
      <w:pPr>
        <w:pStyle w:val="a3"/>
        <w:spacing w:before="1"/>
        <w:ind w:right="307" w:firstLine="708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осуществляет социальный педагог. Деятельность социального педаг</w:t>
      </w:r>
      <w:r>
        <w:t>ога направлена на</w:t>
      </w:r>
      <w:r>
        <w:rPr>
          <w:spacing w:val="1"/>
        </w:rPr>
        <w:t xml:space="preserve"> </w:t>
      </w:r>
      <w:r>
        <w:t>защиту прав всех обучающихся, охрану их жизни и здоровья, соблюдение их интересов; создание</w:t>
      </w:r>
      <w:r>
        <w:rPr>
          <w:spacing w:val="1"/>
        </w:rPr>
        <w:t xml:space="preserve"> </w:t>
      </w:r>
      <w:r>
        <w:t>для школьников комфортной и безопасной образовательной среды. Социальный педагог (совместно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педагогом-психологом)</w:t>
      </w:r>
      <w:r>
        <w:rPr>
          <w:spacing w:val="2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</w:t>
      </w:r>
      <w:r>
        <w:t>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их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</w:p>
    <w:p w:rsidR="00110E90" w:rsidRDefault="00110E90">
      <w:p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1"/>
      </w:pPr>
      <w:r>
        <w:lastRenderedPageBreak/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 оказывает социальную помощь и поддержку обучающимся и их семьям в разрешении</w:t>
      </w:r>
      <w:r>
        <w:rPr>
          <w:spacing w:val="-58"/>
        </w:rPr>
        <w:t xml:space="preserve"> </w:t>
      </w:r>
      <w:r>
        <w:t>конфликтов, проблем, т</w:t>
      </w:r>
      <w:r>
        <w:t>рудных жизненных ситуаций, затрагивающих интересы подростков с ОВЗ.</w:t>
      </w:r>
      <w:r>
        <w:rPr>
          <w:spacing w:val="1"/>
        </w:rPr>
        <w:t xml:space="preserve"> </w:t>
      </w:r>
      <w:r>
        <w:t>Целесообразно участие социального педагога в проведении профилактической и 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 xml:space="preserve">профессиональных </w:t>
      </w:r>
      <w:r>
        <w:t>склонностей и интересов. Основными формами работы социального педагога</w:t>
      </w:r>
      <w:r>
        <w:rPr>
          <w:spacing w:val="1"/>
        </w:rPr>
        <w:t xml:space="preserve"> </w:t>
      </w:r>
      <w:r>
        <w:t>являются: урок (за счет классных часов), внеурочные индивидуальные (подгрупповые) занятия;</w:t>
      </w:r>
      <w:r>
        <w:rPr>
          <w:spacing w:val="1"/>
        </w:rPr>
        <w:t xml:space="preserve"> </w:t>
      </w:r>
      <w:r>
        <w:t>беседы со школьниками, родителями, педагогами, индивидуальные консультации со школьниками,</w:t>
      </w:r>
      <w:r>
        <w:rPr>
          <w:spacing w:val="1"/>
        </w:rPr>
        <w:t xml:space="preserve"> </w:t>
      </w:r>
      <w:r>
        <w:t>род</w:t>
      </w:r>
      <w:r>
        <w:t>ителями, педагогами. Социальный педагог выступает на родительских собраниях, на 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 с педагогом-психологом, учителем-дефектологом, учителем-логопедом, п</w:t>
      </w:r>
      <w:r>
        <w:t>едагогом</w:t>
      </w:r>
      <w:r>
        <w:rPr>
          <w:spacing w:val="-57"/>
        </w:rPr>
        <w:t xml:space="preserve"> </w:t>
      </w:r>
      <w:r>
        <w:t>класса, в случае необходимости с медицинским работником, а также с родителями (их 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органами исполнительной власти по защите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110E90" w:rsidRDefault="0007444D">
      <w:pPr>
        <w:pStyle w:val="a3"/>
        <w:spacing w:before="1"/>
        <w:ind w:right="302" w:firstLine="708"/>
      </w:pPr>
      <w:r>
        <w:t>Психологическое сопровождение обучающихся с ОВЗ осущ</w:t>
      </w:r>
      <w:r>
        <w:t>ествляется в рамках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 состоят в проведении психодиагностики; развитии и коррекции 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(совместно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социа</w:t>
      </w:r>
      <w:r>
        <w:t>льным</w:t>
      </w:r>
      <w:r>
        <w:rPr>
          <w:spacing w:val="-7"/>
        </w:rPr>
        <w:t xml:space="preserve"> </w:t>
      </w:r>
      <w:r>
        <w:t>педагогом);</w:t>
      </w:r>
      <w:r>
        <w:rPr>
          <w:spacing w:val="-7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-58"/>
        </w:rPr>
        <w:t xml:space="preserve"> </w:t>
      </w:r>
      <w:r>
        <w:t>развивающих программ; психологической профилактике, направленной на сохранение, укрепление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психологического здоровья</w:t>
      </w:r>
      <w:r>
        <w:rPr>
          <w:spacing w:val="2"/>
        </w:rPr>
        <w:t xml:space="preserve"> </w:t>
      </w:r>
      <w:r>
        <w:t>учащихся с</w:t>
      </w:r>
      <w:r>
        <w:rPr>
          <w:spacing w:val="-2"/>
        </w:rPr>
        <w:t xml:space="preserve"> </w:t>
      </w:r>
      <w:r>
        <w:t>ОВЗ.</w:t>
      </w:r>
    </w:p>
    <w:p w:rsidR="00110E90" w:rsidRDefault="0007444D">
      <w:pPr>
        <w:pStyle w:val="a3"/>
        <w:spacing w:before="1"/>
        <w:ind w:right="305" w:firstLine="708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</w:t>
      </w:r>
      <w:r>
        <w:t>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 xml:space="preserve">информационно-просветительскую работу с родителями и педагогами. </w:t>
      </w:r>
      <w:r>
        <w:t>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лекций, 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 и тренингов.</w:t>
      </w:r>
    </w:p>
    <w:p w:rsidR="00110E90" w:rsidRDefault="0007444D">
      <w:pPr>
        <w:pStyle w:val="a3"/>
        <w:ind w:right="311" w:firstLine="708"/>
      </w:pPr>
      <w:r>
        <w:t>В реализации диагностического направления работы принимают участие как учителя класса</w:t>
      </w:r>
      <w:r>
        <w:rPr>
          <w:spacing w:val="1"/>
        </w:rPr>
        <w:t xml:space="preserve"> </w:t>
      </w:r>
      <w:r>
        <w:t>(аттестация учащихся в начале, середине и конце учебного года), так и специалисты (прове</w:t>
      </w:r>
      <w:r>
        <w:t>дение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начале, середине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года).</w:t>
      </w:r>
    </w:p>
    <w:p w:rsidR="00110E90" w:rsidRDefault="0007444D">
      <w:pPr>
        <w:pStyle w:val="a3"/>
        <w:ind w:left="1001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52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ПМПк.</w:t>
      </w:r>
    </w:p>
    <w:p w:rsidR="00110E90" w:rsidRDefault="0007444D">
      <w:pPr>
        <w:pStyle w:val="a3"/>
        <w:ind w:right="310" w:firstLine="708"/>
      </w:pPr>
      <w:r>
        <w:t>ПМПк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актом.</w:t>
      </w:r>
    </w:p>
    <w:p w:rsidR="00110E90" w:rsidRDefault="0007444D">
      <w:pPr>
        <w:pStyle w:val="a3"/>
        <w:ind w:right="306" w:firstLine="708"/>
      </w:pPr>
      <w:r>
        <w:t>Цель работы ПМПк: выявление особых образовательных потребностей учащихся с ОВЗи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</w:t>
      </w:r>
      <w:r>
        <w:t>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обучения).</w:t>
      </w:r>
      <w:r>
        <w:rPr>
          <w:spacing w:val="-15"/>
        </w:rPr>
        <w:t xml:space="preserve"> </w:t>
      </w:r>
      <w:r>
        <w:t>Специалисты</w:t>
      </w:r>
      <w:r>
        <w:rPr>
          <w:spacing w:val="-14"/>
        </w:rPr>
        <w:t xml:space="preserve"> </w:t>
      </w:r>
      <w:r>
        <w:t>консилиума</w:t>
      </w:r>
      <w:r>
        <w:rPr>
          <w:spacing w:val="-15"/>
        </w:rPr>
        <w:t xml:space="preserve"> </w:t>
      </w:r>
      <w:r>
        <w:t>проводят</w:t>
      </w:r>
      <w:r>
        <w:rPr>
          <w:spacing w:val="-12"/>
        </w:rPr>
        <w:t xml:space="preserve"> </w:t>
      </w:r>
      <w:r>
        <w:t>мониторинг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следят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динамикой</w:t>
      </w:r>
      <w:r>
        <w:rPr>
          <w:spacing w:val="-58"/>
        </w:rPr>
        <w:t xml:space="preserve"> </w:t>
      </w:r>
      <w:r>
        <w:t>развития и успеваемости школьников, своевременно вносят коррективы в программу обучения и в</w:t>
      </w:r>
      <w:r>
        <w:rPr>
          <w:spacing w:val="1"/>
        </w:rPr>
        <w:t xml:space="preserve"> </w:t>
      </w:r>
      <w:r>
        <w:t>рабочие коррекционные программы; расс</w:t>
      </w:r>
      <w:r>
        <w:t>матривают спорные и конфликтные случаи, предлагают и</w:t>
      </w:r>
      <w:r>
        <w:rPr>
          <w:spacing w:val="1"/>
        </w:rPr>
        <w:t xml:space="preserve"> </w:t>
      </w:r>
      <w:r>
        <w:t>осуществляют отбор необходимых для школьника (школьников) дополнительных 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110E90" w:rsidRDefault="0007444D">
      <w:pPr>
        <w:pStyle w:val="a3"/>
        <w:spacing w:before="1"/>
        <w:ind w:right="303" w:firstLine="708"/>
      </w:pPr>
      <w:r>
        <w:t>В состав ПМПк образовательной организации входят педагог-психолог, учитель-дефектолог,</w:t>
      </w:r>
      <w:r>
        <w:rPr>
          <w:spacing w:val="-57"/>
        </w:rPr>
        <w:t xml:space="preserve"> </w:t>
      </w:r>
      <w:r>
        <w:t>учитель-логопед, педагог (учитель-предметник), социальный педагог, врач, а также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9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уведомляются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ПМПк</w:t>
      </w:r>
      <w:r>
        <w:rPr>
          <w:spacing w:val="-8"/>
        </w:rPr>
        <w:t xml:space="preserve"> </w:t>
      </w:r>
      <w:r>
        <w:t>(Федеральный</w:t>
      </w:r>
      <w:r>
        <w:rPr>
          <w:spacing w:val="-10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Федерации», ст. 42, 79).</w:t>
      </w:r>
    </w:p>
    <w:p w:rsidR="00110E90" w:rsidRDefault="0007444D">
      <w:pPr>
        <w:pStyle w:val="a3"/>
        <w:ind w:right="303" w:firstLine="708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11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условий:</w:t>
      </w:r>
      <w:r>
        <w:rPr>
          <w:spacing w:val="-11"/>
        </w:rPr>
        <w:t xml:space="preserve"> </w:t>
      </w:r>
      <w:r>
        <w:t>организационных,</w:t>
      </w:r>
      <w:r>
        <w:rPr>
          <w:spacing w:val="-58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(Федеральный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Федерации», ст.</w:t>
      </w:r>
      <w:r>
        <w:rPr>
          <w:spacing w:val="-2"/>
        </w:rPr>
        <w:t xml:space="preserve"> </w:t>
      </w:r>
      <w:r>
        <w:t>42,</w:t>
      </w:r>
      <w:r>
        <w:rPr>
          <w:spacing w:val="-2"/>
        </w:rPr>
        <w:t xml:space="preserve"> </w:t>
      </w:r>
      <w:r>
        <w:t>79).</w:t>
      </w:r>
    </w:p>
    <w:p w:rsidR="00110E90" w:rsidRDefault="0007444D">
      <w:pPr>
        <w:pStyle w:val="a3"/>
        <w:ind w:right="310" w:firstLine="708"/>
      </w:pPr>
      <w:r>
        <w:t>МАОУ СОШ № 2 при отсутствии необходимых условий осуществляет деятельность службы</w:t>
      </w:r>
      <w:r>
        <w:rPr>
          <w:spacing w:val="-57"/>
        </w:rPr>
        <w:t xml:space="preserve"> </w:t>
      </w:r>
      <w:r>
        <w:t>комплексного психолого-медико-социального сопровождения и поддержки обучающихся с ОВЗ на</w:t>
      </w:r>
      <w:r>
        <w:rPr>
          <w:spacing w:val="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сетевого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организациями:</w:t>
      </w:r>
      <w:r>
        <w:rPr>
          <w:spacing w:val="20"/>
        </w:rPr>
        <w:t xml:space="preserve"> </w:t>
      </w:r>
      <w:r>
        <w:t>медицинскими</w:t>
      </w:r>
      <w:r>
        <w:rPr>
          <w:spacing w:val="25"/>
        </w:rPr>
        <w:t xml:space="preserve"> </w:t>
      </w:r>
      <w:r>
        <w:t>учреждениями;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518"/>
        <w:jc w:val="left"/>
      </w:pPr>
      <w:r>
        <w:lastRenderedPageBreak/>
        <w:t>центрами</w:t>
      </w:r>
      <w:r>
        <w:rPr>
          <w:spacing w:val="47"/>
        </w:rPr>
        <w:t xml:space="preserve"> </w:t>
      </w:r>
      <w:r>
        <w:t>психолого-педагогической,</w:t>
      </w:r>
      <w:r>
        <w:rPr>
          <w:spacing w:val="46"/>
        </w:rPr>
        <w:t xml:space="preserve"> </w:t>
      </w:r>
      <w:r>
        <w:t>медицинской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помощи;</w:t>
      </w:r>
      <w:r>
        <w:rPr>
          <w:spacing w:val="46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-2"/>
        </w:rPr>
        <w:t xml:space="preserve"> </w:t>
      </w:r>
      <w:r>
        <w:t>реализующими</w:t>
      </w:r>
      <w:r>
        <w:rPr>
          <w:spacing w:val="-1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0E90" w:rsidRDefault="00110E90">
      <w:pPr>
        <w:pStyle w:val="a3"/>
        <w:spacing w:before="10"/>
        <w:ind w:left="0"/>
        <w:jc w:val="left"/>
      </w:pPr>
    </w:p>
    <w:p w:rsidR="00110E90" w:rsidRDefault="0007444D">
      <w:pPr>
        <w:pStyle w:val="1"/>
        <w:spacing w:line="240" w:lineRule="auto"/>
        <w:ind w:left="410" w:right="433" w:firstLine="2"/>
        <w:jc w:val="center"/>
      </w:pPr>
      <w:r>
        <w:t xml:space="preserve">Механизм </w:t>
      </w:r>
      <w:r>
        <w:t>взаимодействия, предусматривающий общую целевую и единую стратегическую</w:t>
      </w:r>
      <w:r>
        <w:rPr>
          <w:spacing w:val="1"/>
        </w:rPr>
        <w:t xml:space="preserve"> </w:t>
      </w:r>
      <w:r>
        <w:t>направленность работы с учетом вариативно-деятельностной тактики 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психологии,</w:t>
      </w:r>
      <w:r>
        <w:rPr>
          <w:spacing w:val="-3"/>
        </w:rPr>
        <w:t xml:space="preserve"> </w:t>
      </w:r>
      <w:r>
        <w:t>медицинских</w:t>
      </w:r>
      <w:r>
        <w:rPr>
          <w:spacing w:val="-57"/>
        </w:rPr>
        <w:t xml:space="preserve"> </w:t>
      </w:r>
      <w:r>
        <w:t xml:space="preserve">работников организации, </w:t>
      </w:r>
      <w:r>
        <w:t>осуществляющей образовательную деятельность, других</w:t>
      </w:r>
      <w:r>
        <w:rPr>
          <w:spacing w:val="1"/>
        </w:rPr>
        <w:t xml:space="preserve"> </w:t>
      </w:r>
      <w:r>
        <w:t>образовательных организаций и институтов общества, реализующийся в единстве урочной,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 деятельности</w:t>
      </w:r>
    </w:p>
    <w:p w:rsidR="00110E90" w:rsidRDefault="00110E90">
      <w:pPr>
        <w:pStyle w:val="a3"/>
        <w:ind w:left="0"/>
        <w:jc w:val="left"/>
        <w:rPr>
          <w:b/>
        </w:rPr>
      </w:pPr>
    </w:p>
    <w:p w:rsidR="00110E90" w:rsidRDefault="0007444D">
      <w:pPr>
        <w:pStyle w:val="a3"/>
        <w:ind w:right="306" w:firstLine="708"/>
      </w:pPr>
      <w:r>
        <w:t>Планируется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(внеурочной</w:t>
      </w:r>
      <w:r>
        <w:rPr>
          <w:spacing w:val="-1"/>
        </w:rPr>
        <w:t xml:space="preserve"> </w:t>
      </w:r>
      <w:r>
        <w:t>деятельности).</w:t>
      </w:r>
    </w:p>
    <w:p w:rsidR="00110E90" w:rsidRDefault="0007444D">
      <w:pPr>
        <w:pStyle w:val="a3"/>
        <w:ind w:right="304" w:firstLine="70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 xml:space="preserve">деятельности при освоении содержания основной образовательной </w:t>
      </w:r>
      <w:r>
        <w:t>программы. На каждом уроке</w:t>
      </w:r>
      <w:r>
        <w:rPr>
          <w:spacing w:val="1"/>
        </w:rPr>
        <w:t xml:space="preserve"> </w:t>
      </w:r>
      <w:r>
        <w:t>учитель-предметник может поставить и решить коррекционно-развивающие задачи. Содержание</w:t>
      </w:r>
      <w:r>
        <w:rPr>
          <w:spacing w:val="1"/>
        </w:rPr>
        <w:t xml:space="preserve"> </w:t>
      </w:r>
      <w:r>
        <w:t>учебного материала 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ОВЗ.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этим</w:t>
      </w:r>
      <w:r>
        <w:t>и</w:t>
      </w:r>
      <w:r>
        <w:rPr>
          <w:spacing w:val="-6"/>
        </w:rPr>
        <w:t xml:space="preserve"> </w:t>
      </w:r>
      <w:r>
        <w:t>школьниками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 и</w:t>
      </w:r>
      <w:r>
        <w:rPr>
          <w:spacing w:val="-2"/>
        </w:rPr>
        <w:t xml:space="preserve"> </w:t>
      </w:r>
      <w:r>
        <w:t>приемов.</w:t>
      </w:r>
    </w:p>
    <w:p w:rsidR="00110E90" w:rsidRDefault="0007444D">
      <w:pPr>
        <w:pStyle w:val="a3"/>
        <w:spacing w:before="1"/>
        <w:ind w:right="311" w:firstLine="708"/>
      </w:pPr>
      <w:r>
        <w:t>При</w:t>
      </w:r>
      <w:r>
        <w:rPr>
          <w:spacing w:val="-14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нелинейного</w:t>
      </w:r>
      <w:r>
        <w:rPr>
          <w:spacing w:val="-13"/>
        </w:rPr>
        <w:t xml:space="preserve"> </w:t>
      </w:r>
      <w:r>
        <w:t>расписания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специалистами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сходными</w:t>
      </w:r>
      <w:r>
        <w:rPr>
          <w:spacing w:val="-5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параллели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специальным предметам (разделам), отсутствующим в учебном плане нормально развивающихся</w:t>
      </w:r>
      <w:r>
        <w:rPr>
          <w:spacing w:val="1"/>
        </w:rPr>
        <w:t xml:space="preserve"> </w:t>
      </w:r>
      <w:r>
        <w:t>сверстников. Например, «Развитие речи» для обучающихся с нарушениями речи, слуха,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развитияи т. п.</w:t>
      </w:r>
    </w:p>
    <w:p w:rsidR="00110E90" w:rsidRDefault="0007444D">
      <w:pPr>
        <w:pStyle w:val="a3"/>
        <w:ind w:right="310" w:firstLine="708"/>
      </w:pPr>
      <w:r>
        <w:t>Также эта работа осуществляется в учебной внеур</w:t>
      </w:r>
      <w:r>
        <w:t>очной деятельности в группах класса,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2"/>
        </w:rPr>
        <w:t xml:space="preserve"> </w:t>
      </w:r>
      <w:r>
        <w:t>предметам.</w:t>
      </w:r>
    </w:p>
    <w:p w:rsidR="00110E90" w:rsidRDefault="0007444D">
      <w:pPr>
        <w:pStyle w:val="a3"/>
        <w:ind w:right="305" w:firstLine="708"/>
      </w:pPr>
      <w:r>
        <w:t>В учебной внеурочной деятельности планируются коррекционные занятия со специалистами</w:t>
      </w:r>
      <w:r>
        <w:rPr>
          <w:spacing w:val="-57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110E90" w:rsidRDefault="0007444D">
      <w:pPr>
        <w:pStyle w:val="a3"/>
        <w:spacing w:before="1"/>
        <w:ind w:right="308" w:firstLine="708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</w:t>
      </w:r>
      <w:r>
        <w:t>я, оздоровительная, ритмика и др.), опосредованно стимулирующих 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 с</w:t>
      </w:r>
      <w:r>
        <w:rPr>
          <w:spacing w:val="-2"/>
        </w:rPr>
        <w:t xml:space="preserve"> </w:t>
      </w:r>
      <w:r>
        <w:t>ОВЗ.</w:t>
      </w:r>
    </w:p>
    <w:p w:rsidR="00110E90" w:rsidRDefault="0007444D">
      <w:pPr>
        <w:pStyle w:val="a3"/>
        <w:ind w:right="304" w:firstLine="708"/>
      </w:pP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самих</w:t>
      </w:r>
      <w:r>
        <w:rPr>
          <w:spacing w:val="-58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родителей</w:t>
      </w:r>
      <w:r>
        <w:rPr>
          <w:spacing w:val="-11"/>
        </w:rPr>
        <w:t xml:space="preserve"> </w:t>
      </w:r>
      <w:r>
        <w:rPr>
          <w:spacing w:val="-1"/>
        </w:rPr>
        <w:t>(законных</w:t>
      </w:r>
      <w:r>
        <w:rPr>
          <w:spacing w:val="-13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разрабатываются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планы.</w:t>
      </w:r>
    </w:p>
    <w:p w:rsidR="00110E90" w:rsidRDefault="0007444D">
      <w:pPr>
        <w:pStyle w:val="a3"/>
        <w:ind w:right="310" w:firstLine="708"/>
      </w:pPr>
      <w:r>
        <w:t>Реализация индивидуальных учебных планов для детей с ОВЗ осуществляется педагогами 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0E90" w:rsidRDefault="0007444D">
      <w:pPr>
        <w:pStyle w:val="a3"/>
        <w:ind w:right="308" w:firstLine="708"/>
      </w:pPr>
      <w:r>
        <w:t>При реализац</w:t>
      </w:r>
      <w:r>
        <w:t>ии содержания коррекционной работы распределяются зоны 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</w:t>
      </w:r>
      <w:r>
        <w:t>е</w:t>
      </w:r>
      <w:r>
        <w:rPr>
          <w:spacing w:val="-13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специальные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дидактические,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др.</w:t>
      </w:r>
    </w:p>
    <w:p w:rsidR="00110E90" w:rsidRDefault="0007444D">
      <w:pPr>
        <w:pStyle w:val="a3"/>
        <w:ind w:right="303" w:firstLine="708"/>
      </w:pPr>
      <w:r>
        <w:t xml:space="preserve">Механизм реализации ПКР </w:t>
      </w:r>
      <w:r>
        <w:t>раскрывается в учебном плане, во взаимосвязи ПКР и 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-57"/>
        </w:rPr>
        <w:t xml:space="preserve"> </w:t>
      </w:r>
      <w:r>
        <w:t>педагог дополнительного образования и др.) и специалистов (учитель-логопед, учитель-дефектолог</w:t>
      </w:r>
      <w:r>
        <w:rPr>
          <w:spacing w:val="1"/>
        </w:rPr>
        <w:t xml:space="preserve"> </w:t>
      </w:r>
      <w:r>
        <w:t>(олигофренопе</w:t>
      </w:r>
      <w:r>
        <w:t>дагог,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-57"/>
        </w:rPr>
        <w:t xml:space="preserve"> </w:t>
      </w:r>
      <w:r>
        <w:rPr>
          <w:spacing w:val="-1"/>
        </w:rPr>
        <w:t>внутри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организации;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сетевом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многофункциональном</w:t>
      </w:r>
      <w:r>
        <w:rPr>
          <w:spacing w:val="-14"/>
        </w:rPr>
        <w:t xml:space="preserve"> </w:t>
      </w:r>
      <w:r>
        <w:t>комплексе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2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10E90" w:rsidRDefault="0007444D">
      <w:pPr>
        <w:pStyle w:val="a3"/>
        <w:ind w:left="1001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110E90" w:rsidRDefault="0007444D">
      <w:pPr>
        <w:pStyle w:val="a5"/>
        <w:numPr>
          <w:ilvl w:val="0"/>
          <w:numId w:val="112"/>
        </w:numPr>
        <w:tabs>
          <w:tab w:val="left" w:pos="3126"/>
        </w:tabs>
        <w:spacing w:line="273" w:lineRule="auto"/>
        <w:ind w:right="311" w:firstLine="71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110E90" w:rsidRDefault="00110E90">
      <w:pPr>
        <w:spacing w:line="273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12"/>
        </w:numPr>
        <w:tabs>
          <w:tab w:val="left" w:pos="3126"/>
        </w:tabs>
        <w:spacing w:before="76" w:line="273" w:lineRule="auto"/>
        <w:ind w:right="308" w:firstLine="710"/>
        <w:rPr>
          <w:sz w:val="24"/>
        </w:rPr>
      </w:pPr>
      <w:r>
        <w:rPr>
          <w:sz w:val="24"/>
        </w:rPr>
        <w:lastRenderedPageBreak/>
        <w:t>многоаспектный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110E90" w:rsidRDefault="0007444D">
      <w:pPr>
        <w:pStyle w:val="a5"/>
        <w:numPr>
          <w:ilvl w:val="0"/>
          <w:numId w:val="112"/>
        </w:numPr>
        <w:tabs>
          <w:tab w:val="left" w:pos="3126"/>
        </w:tabs>
        <w:spacing w:before="1" w:line="276" w:lineRule="auto"/>
        <w:ind w:right="302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 сфер ребенка.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spacing w:line="240" w:lineRule="auto"/>
        <w:ind w:left="2700" w:right="2714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110E90" w:rsidRDefault="00110E90">
      <w:pPr>
        <w:pStyle w:val="a3"/>
        <w:ind w:left="0"/>
        <w:jc w:val="left"/>
        <w:rPr>
          <w:b/>
        </w:rPr>
      </w:pPr>
    </w:p>
    <w:p w:rsidR="00110E90" w:rsidRDefault="0007444D">
      <w:pPr>
        <w:pStyle w:val="a3"/>
        <w:ind w:right="313" w:firstLine="708"/>
      </w:pPr>
      <w:r>
        <w:t>Программа коррекционной</w:t>
      </w:r>
      <w:r>
        <w:t xml:space="preserve"> работы предусматривает выполнение требований к 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110E90" w:rsidRDefault="0007444D">
      <w:pPr>
        <w:pStyle w:val="a3"/>
        <w:ind w:right="312" w:firstLine="708"/>
      </w:pPr>
      <w:r>
        <w:t>Планируемые результаты коррекционной работы имеют дифференцированный характер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10E90" w:rsidRDefault="0007444D">
      <w:pPr>
        <w:pStyle w:val="a3"/>
        <w:spacing w:before="1"/>
        <w:ind w:right="306" w:firstLine="708"/>
      </w:pPr>
      <w:r>
        <w:t xml:space="preserve">В зависимости от формы </w:t>
      </w:r>
      <w:r>
        <w:t>организации коррекционной работы планируются разные 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результаты.</w:t>
      </w:r>
    </w:p>
    <w:p w:rsidR="00110E90" w:rsidRDefault="0007444D">
      <w:pPr>
        <w:pStyle w:val="a3"/>
        <w:ind w:right="310" w:firstLine="708"/>
      </w:pPr>
      <w:r>
        <w:t>Ли</w:t>
      </w:r>
      <w:r>
        <w:t>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 и</w:t>
      </w:r>
      <w:r>
        <w:rPr>
          <w:spacing w:val="1"/>
        </w:rPr>
        <w:t xml:space="preserve"> </w:t>
      </w:r>
      <w:r>
        <w:t>др.).</w:t>
      </w:r>
    </w:p>
    <w:p w:rsidR="00110E90" w:rsidRDefault="0007444D">
      <w:pPr>
        <w:pStyle w:val="a3"/>
        <w:ind w:right="308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своей деятельностью; сформированность коммуникативных действий, направленных на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110E90" w:rsidRDefault="0007444D">
      <w:pPr>
        <w:pStyle w:val="a3"/>
        <w:ind w:right="306" w:firstLine="708"/>
      </w:pPr>
      <w:r>
        <w:t>Предметные результаты определяютс</w:t>
      </w:r>
      <w:r>
        <w:t>я совместно с учителем – овладение содержанием ООП</w:t>
      </w:r>
      <w:r>
        <w:rPr>
          <w:spacing w:val="-57"/>
        </w:rPr>
        <w:t xml:space="preserve"> </w:t>
      </w:r>
      <w:r>
        <w:t>ООО (конкретных предметных областей; подпрограмм) с учетом индивидуальных возможностей</w:t>
      </w:r>
      <w:r>
        <w:rPr>
          <w:spacing w:val="1"/>
        </w:rPr>
        <w:t xml:space="preserve"> </w:t>
      </w:r>
      <w:r>
        <w:t>разных категорий детей с ОВЗ; индивидуальные достижения по отдельным учебным предметам</w:t>
      </w:r>
      <w:r>
        <w:rPr>
          <w:spacing w:val="1"/>
        </w:rPr>
        <w:t xml:space="preserve"> </w:t>
      </w:r>
      <w:r>
        <w:t>(умение учащихся с нарушенным с</w:t>
      </w:r>
      <w:r>
        <w:t>лухом общаться на темы, соответствующие их возрасту; 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др.).</w:t>
      </w:r>
    </w:p>
    <w:p w:rsidR="00110E90" w:rsidRDefault="0007444D">
      <w:pPr>
        <w:pStyle w:val="a3"/>
        <w:spacing w:before="1"/>
        <w:ind w:right="303" w:firstLine="708"/>
      </w:pPr>
      <w:r>
        <w:t>Планируемые результаты коррекционной работы включают в себя описание организации и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 каждому классу, а</w:t>
      </w:r>
      <w:r>
        <w:rPr>
          <w:spacing w:val="1"/>
        </w:rPr>
        <w:t xml:space="preserve"> </w:t>
      </w:r>
      <w:r>
        <w:t>также обобщенные результаты итоговой</w:t>
      </w:r>
      <w:r>
        <w:rPr>
          <w:spacing w:val="1"/>
        </w:rPr>
        <w:t xml:space="preserve"> </w:t>
      </w:r>
      <w:r>
        <w:t>аттестации на основном уровне</w:t>
      </w:r>
      <w:r>
        <w:rPr>
          <w:spacing w:val="1"/>
        </w:rPr>
        <w:t xml:space="preserve"> </w:t>
      </w:r>
      <w:r>
        <w:t>обучения.</w:t>
      </w:r>
    </w:p>
    <w:p w:rsidR="00110E90" w:rsidRDefault="0007444D">
      <w:pPr>
        <w:pStyle w:val="a3"/>
        <w:ind w:right="306" w:firstLine="708"/>
      </w:pPr>
      <w:r>
        <w:t>Достижения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индивидуал</w:t>
      </w:r>
      <w:r>
        <w:t>ьных</w:t>
      </w:r>
      <w:r>
        <w:rPr>
          <w:spacing w:val="-58"/>
        </w:rPr>
        <w:t xml:space="preserve"> </w:t>
      </w:r>
      <w:r>
        <w:t>достижений, а не в сравнении с успеваемостью учащихся класса. Это может быть накопительная</w:t>
      </w:r>
      <w:r>
        <w:rPr>
          <w:spacing w:val="1"/>
        </w:rPr>
        <w:t xml:space="preserve"> </w:t>
      </w:r>
      <w:r>
        <w:t>оценка (на основе текущих оценок) собственных достижений ребенка, а также оценка на основе его</w:t>
      </w:r>
      <w:r>
        <w:rPr>
          <w:spacing w:val="-57"/>
        </w:rPr>
        <w:t xml:space="preserve"> </w:t>
      </w:r>
      <w:r>
        <w:t>портфеля</w:t>
      </w:r>
      <w:r>
        <w:rPr>
          <w:spacing w:val="-2"/>
        </w:rPr>
        <w:t xml:space="preserve"> </w:t>
      </w:r>
      <w:r>
        <w:t>достижений.</w:t>
      </w:r>
    </w:p>
    <w:p w:rsidR="00110E90" w:rsidRDefault="0007444D">
      <w:pPr>
        <w:pStyle w:val="a3"/>
        <w:ind w:right="311" w:firstLine="708"/>
      </w:pPr>
      <w:r>
        <w:t>В качестве показателей результативности и эф</w:t>
      </w:r>
      <w:r>
        <w:t>фективности коррекционной работы могут</w:t>
      </w:r>
      <w:r>
        <w:rPr>
          <w:spacing w:val="1"/>
        </w:rPr>
        <w:t xml:space="preserve"> </w:t>
      </w:r>
      <w:r>
        <w:t>рассматриваться:</w:t>
      </w:r>
    </w:p>
    <w:p w:rsidR="00110E90" w:rsidRDefault="0007444D">
      <w:pPr>
        <w:pStyle w:val="a5"/>
        <w:numPr>
          <w:ilvl w:val="0"/>
          <w:numId w:val="113"/>
        </w:numPr>
        <w:tabs>
          <w:tab w:val="left" w:pos="1014"/>
        </w:tabs>
        <w:spacing w:before="1"/>
        <w:ind w:hanging="361"/>
        <w:rPr>
          <w:sz w:val="24"/>
        </w:rPr>
      </w:pPr>
      <w:r>
        <w:rPr>
          <w:sz w:val="24"/>
        </w:rPr>
        <w:t>динамика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программ:</w:t>
      </w:r>
    </w:p>
    <w:p w:rsidR="00110E90" w:rsidRDefault="0007444D">
      <w:pPr>
        <w:pStyle w:val="a5"/>
        <w:numPr>
          <w:ilvl w:val="0"/>
          <w:numId w:val="114"/>
        </w:numPr>
        <w:tabs>
          <w:tab w:val="left" w:pos="653"/>
          <w:tab w:val="left" w:pos="65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10E90" w:rsidRDefault="0007444D">
      <w:pPr>
        <w:pStyle w:val="a5"/>
        <w:numPr>
          <w:ilvl w:val="0"/>
          <w:numId w:val="114"/>
        </w:numPr>
        <w:tabs>
          <w:tab w:val="left" w:pos="653"/>
          <w:tab w:val="left" w:pos="65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восполнение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110E90" w:rsidRDefault="0007444D">
      <w:pPr>
        <w:pStyle w:val="a5"/>
        <w:numPr>
          <w:ilvl w:val="0"/>
          <w:numId w:val="114"/>
        </w:numPr>
        <w:tabs>
          <w:tab w:val="left" w:pos="653"/>
          <w:tab w:val="left" w:pos="65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110E90" w:rsidRDefault="0007444D">
      <w:pPr>
        <w:pStyle w:val="a5"/>
        <w:numPr>
          <w:ilvl w:val="0"/>
          <w:numId w:val="114"/>
        </w:numPr>
        <w:tabs>
          <w:tab w:val="left" w:pos="653"/>
          <w:tab w:val="left" w:pos="65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10E90" w:rsidRDefault="0007444D">
      <w:pPr>
        <w:pStyle w:val="a5"/>
        <w:numPr>
          <w:ilvl w:val="0"/>
          <w:numId w:val="114"/>
        </w:numPr>
        <w:tabs>
          <w:tab w:val="left" w:pos="653"/>
          <w:tab w:val="left" w:pos="654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направленная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110E90" w:rsidRDefault="0007444D">
      <w:pPr>
        <w:pStyle w:val="a5"/>
        <w:numPr>
          <w:ilvl w:val="1"/>
          <w:numId w:val="114"/>
        </w:numPr>
        <w:tabs>
          <w:tab w:val="left" w:pos="1014"/>
        </w:tabs>
        <w:spacing w:before="40" w:line="276" w:lineRule="auto"/>
        <w:ind w:right="303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 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условий);</w:t>
      </w:r>
    </w:p>
    <w:p w:rsidR="00110E90" w:rsidRDefault="0007444D">
      <w:pPr>
        <w:pStyle w:val="a5"/>
        <w:numPr>
          <w:ilvl w:val="1"/>
          <w:numId w:val="114"/>
        </w:numPr>
        <w:tabs>
          <w:tab w:val="left" w:pos="1014"/>
        </w:tabs>
        <w:spacing w:before="1" w:line="276" w:lineRule="auto"/>
        <w:ind w:right="306"/>
        <w:rPr>
          <w:sz w:val="24"/>
        </w:rPr>
      </w:pPr>
      <w:r>
        <w:rPr>
          <w:sz w:val="24"/>
        </w:rPr>
        <w:t>увеличение доли педагогических работников школы, прошедших специальную подготовку 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обладающих необходимой квалификацией для организации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 с ОВЗ;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медико-психологической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педагогической</w:t>
      </w:r>
    </w:p>
    <w:p w:rsidR="00110E90" w:rsidRDefault="00110E90">
      <w:pPr>
        <w:spacing w:line="276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6" w:line="276" w:lineRule="auto"/>
        <w:ind w:left="1013" w:right="518"/>
        <w:jc w:val="left"/>
      </w:pPr>
      <w:r>
        <w:lastRenderedPageBreak/>
        <w:t>диагностики</w:t>
      </w:r>
      <w:r>
        <w:rPr>
          <w:spacing w:val="43"/>
        </w:rPr>
        <w:t xml:space="preserve"> </w:t>
      </w:r>
      <w:r>
        <w:t>учащихся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ОВЗ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этапах</w:t>
      </w:r>
      <w:r>
        <w:rPr>
          <w:spacing w:val="42"/>
        </w:rPr>
        <w:t xml:space="preserve"> </w:t>
      </w:r>
      <w:r>
        <w:t>обучения;</w:t>
      </w:r>
      <w:r>
        <w:rPr>
          <w:spacing w:val="40"/>
        </w:rPr>
        <w:t xml:space="preserve"> </w:t>
      </w:r>
      <w:r>
        <w:t>количество</w:t>
      </w:r>
      <w:r>
        <w:rPr>
          <w:spacing w:val="42"/>
        </w:rPr>
        <w:t xml:space="preserve"> </w:t>
      </w:r>
      <w:r>
        <w:t>специалистов,</w:t>
      </w:r>
      <w:r>
        <w:rPr>
          <w:spacing w:val="-57"/>
        </w:rPr>
        <w:t xml:space="preserve"> </w:t>
      </w:r>
      <w:r>
        <w:t>привлекаемых к</w:t>
      </w:r>
      <w:r>
        <w:rPr>
          <w:spacing w:val="-1"/>
        </w:rPr>
        <w:t xml:space="preserve"> </w:t>
      </w:r>
      <w:r>
        <w:t>индивидуальной и</w:t>
      </w:r>
      <w:r>
        <w:rPr>
          <w:spacing w:val="-1"/>
        </w:rPr>
        <w:t xml:space="preserve"> </w:t>
      </w:r>
      <w:r>
        <w:t>групповой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ОВЗ;</w:t>
      </w:r>
    </w:p>
    <w:p w:rsidR="00110E90" w:rsidRDefault="0007444D">
      <w:pPr>
        <w:pStyle w:val="a5"/>
        <w:numPr>
          <w:ilvl w:val="1"/>
          <w:numId w:val="114"/>
        </w:numPr>
        <w:tabs>
          <w:tab w:val="left" w:pos="101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показатели.</w:t>
      </w:r>
    </w:p>
    <w:p w:rsidR="00110E90" w:rsidRDefault="00110E90">
      <w:pPr>
        <w:pStyle w:val="a3"/>
        <w:ind w:left="0"/>
        <w:jc w:val="left"/>
        <w:rPr>
          <w:sz w:val="28"/>
        </w:rPr>
      </w:pPr>
    </w:p>
    <w:p w:rsidR="00110E90" w:rsidRDefault="0007444D">
      <w:pPr>
        <w:pStyle w:val="1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результатов</w:t>
      </w:r>
    </w:p>
    <w:p w:rsidR="00110E90" w:rsidRDefault="0007444D">
      <w:pPr>
        <w:pStyle w:val="a3"/>
        <w:ind w:right="518" w:firstLine="708"/>
        <w:jc w:val="left"/>
      </w:pPr>
      <w:r>
        <w:t>Результаты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каждым</w:t>
      </w:r>
      <w:r>
        <w:rPr>
          <w:spacing w:val="16"/>
        </w:rPr>
        <w:t xml:space="preserve"> </w:t>
      </w:r>
      <w:r>
        <w:t>ребенком</w:t>
      </w:r>
      <w:r>
        <w:rPr>
          <w:spacing w:val="15"/>
        </w:rPr>
        <w:t xml:space="preserve"> </w:t>
      </w:r>
      <w:r>
        <w:t>отслеживаются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оцениваются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промежуточного и итогового тест</w:t>
      </w:r>
      <w:r>
        <w:t>ирования.</w:t>
      </w:r>
    </w:p>
    <w:p w:rsidR="00110E90" w:rsidRDefault="0007444D">
      <w:pPr>
        <w:pStyle w:val="a3"/>
        <w:ind w:left="1001"/>
        <w:jc w:val="left"/>
      </w:pPr>
      <w:r>
        <w:t>Результаты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журнале учебной</w:t>
      </w:r>
      <w:r>
        <w:rPr>
          <w:spacing w:val="-3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оценки: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Шкала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(А.М.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Прихожан)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(методика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выборов).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«Понимание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текста».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«Корректурная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проба».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"/>
          <w:sz w:val="24"/>
        </w:rPr>
        <w:t xml:space="preserve"> </w:t>
      </w:r>
      <w:r>
        <w:rPr>
          <w:sz w:val="24"/>
        </w:rPr>
        <w:t>«Десять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слов».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«Запомни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фигуры».</w:t>
      </w:r>
    </w:p>
    <w:p w:rsidR="00110E90" w:rsidRDefault="0007444D">
      <w:pPr>
        <w:pStyle w:val="a5"/>
        <w:numPr>
          <w:ilvl w:val="2"/>
          <w:numId w:val="114"/>
        </w:numPr>
        <w:tabs>
          <w:tab w:val="left" w:pos="1364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4"/>
          <w:sz w:val="24"/>
        </w:rPr>
        <w:t xml:space="preserve"> </w:t>
      </w: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Переслени-Подобед.</w:t>
      </w:r>
    </w:p>
    <w:p w:rsidR="00110E90" w:rsidRDefault="00110E90">
      <w:pPr>
        <w:pStyle w:val="a3"/>
        <w:spacing w:before="10"/>
        <w:ind w:left="0"/>
        <w:jc w:val="left"/>
        <w:rPr>
          <w:sz w:val="27"/>
        </w:rPr>
      </w:pPr>
    </w:p>
    <w:p w:rsidR="00110E90" w:rsidRDefault="0007444D">
      <w:pPr>
        <w:pStyle w:val="1"/>
        <w:spacing w:before="1" w:line="240" w:lineRule="auto"/>
        <w:ind w:left="622" w:right="638"/>
        <w:jc w:val="center"/>
      </w:pPr>
      <w:r>
        <w:t>Система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оказавшимися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ситуации</w:t>
      </w:r>
    </w:p>
    <w:p w:rsidR="00110E90" w:rsidRDefault="00110E90">
      <w:pPr>
        <w:pStyle w:val="a3"/>
        <w:spacing w:before="6"/>
        <w:ind w:left="0"/>
        <w:jc w:val="left"/>
        <w:rPr>
          <w:b/>
          <w:sz w:val="23"/>
        </w:rPr>
      </w:pPr>
    </w:p>
    <w:p w:rsidR="00110E90" w:rsidRDefault="0007444D">
      <w:pPr>
        <w:pStyle w:val="a3"/>
        <w:ind w:right="332" w:firstLine="708"/>
        <w:jc w:val="left"/>
      </w:pPr>
      <w:r>
        <w:t>Программа</w:t>
      </w:r>
      <w:r>
        <w:rPr>
          <w:spacing w:val="1"/>
        </w:rPr>
        <w:t xml:space="preserve"> </w:t>
      </w:r>
      <w:r>
        <w:t>«Единство» по профилактике безнадзорности,</w:t>
      </w:r>
      <w:r>
        <w:rPr>
          <w:spacing w:val="1"/>
        </w:rPr>
        <w:t xml:space="preserve"> </w:t>
      </w:r>
      <w:r>
        <w:t>правонарушений 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ПАВ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на</w:t>
      </w:r>
      <w:r>
        <w:rPr>
          <w:spacing w:val="-2"/>
        </w:rPr>
        <w:t xml:space="preserve"> </w:t>
      </w:r>
      <w:r>
        <w:t>2017-2019 годы.</w:t>
      </w:r>
    </w:p>
    <w:p w:rsidR="00110E90" w:rsidRDefault="0007444D">
      <w:pPr>
        <w:pStyle w:val="1"/>
        <w:spacing w:before="5"/>
      </w:pPr>
      <w:r>
        <w:t>Правовое</w:t>
      </w:r>
      <w:r>
        <w:rPr>
          <w:spacing w:val="-3"/>
        </w:rPr>
        <w:t xml:space="preserve"> </w:t>
      </w:r>
      <w:r>
        <w:t>обосновани</w:t>
      </w:r>
      <w:r>
        <w:t>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программы:</w:t>
      </w:r>
    </w:p>
    <w:p w:rsidR="00110E90" w:rsidRDefault="0007444D">
      <w:pPr>
        <w:pStyle w:val="a3"/>
        <w:spacing w:line="274" w:lineRule="exact"/>
        <w:jc w:val="left"/>
      </w:pPr>
      <w:r>
        <w:t>-Конституция</w:t>
      </w:r>
      <w:r>
        <w:rPr>
          <w:spacing w:val="-4"/>
        </w:rPr>
        <w:t xml:space="preserve"> </w:t>
      </w:r>
      <w:r>
        <w:t>РФ;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-7"/>
          <w:sz w:val="24"/>
        </w:rPr>
        <w:t xml:space="preserve"> </w:t>
      </w:r>
      <w:r>
        <w:rPr>
          <w:sz w:val="24"/>
        </w:rPr>
        <w:t>24.08.1998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124-ФЗ;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8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25.12.1995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223-ФЗ;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534"/>
          <w:tab w:val="left" w:pos="3003"/>
          <w:tab w:val="left" w:pos="6406"/>
          <w:tab w:val="left" w:pos="7137"/>
        </w:tabs>
        <w:spacing w:before="1"/>
        <w:ind w:right="307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</w:t>
      </w:r>
      <w:r>
        <w:rPr>
          <w:sz w:val="24"/>
        </w:rPr>
        <w:tab/>
        <w:t>от</w:t>
      </w:r>
      <w:r>
        <w:rPr>
          <w:spacing w:val="98"/>
          <w:sz w:val="24"/>
        </w:rPr>
        <w:t xml:space="preserve"> </w:t>
      </w:r>
      <w:r>
        <w:rPr>
          <w:sz w:val="24"/>
        </w:rPr>
        <w:t>24.06.1999</w:t>
      </w:r>
      <w:r>
        <w:rPr>
          <w:spacing w:val="100"/>
          <w:sz w:val="24"/>
        </w:rPr>
        <w:t xml:space="preserve"> </w:t>
      </w:r>
      <w:r>
        <w:rPr>
          <w:sz w:val="24"/>
        </w:rPr>
        <w:t>г.</w:t>
      </w:r>
      <w:r>
        <w:rPr>
          <w:spacing w:val="95"/>
          <w:sz w:val="24"/>
        </w:rPr>
        <w:t xml:space="preserve"> </w:t>
      </w:r>
      <w:r>
        <w:rPr>
          <w:sz w:val="24"/>
        </w:rPr>
        <w:t>№</w:t>
      </w:r>
      <w:r>
        <w:rPr>
          <w:spacing w:val="99"/>
          <w:sz w:val="24"/>
        </w:rPr>
        <w:t xml:space="preserve"> </w:t>
      </w:r>
      <w:r>
        <w:rPr>
          <w:sz w:val="24"/>
        </w:rPr>
        <w:t>120-ФЗ</w:t>
      </w:r>
      <w:r>
        <w:rPr>
          <w:sz w:val="24"/>
        </w:rPr>
        <w:tab/>
        <w:t>«Об</w:t>
      </w:r>
      <w:r>
        <w:rPr>
          <w:sz w:val="24"/>
        </w:rPr>
        <w:tab/>
        <w:t>основах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несовершеннолетних»;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515"/>
        </w:tabs>
        <w:ind w:right="306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2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8"/>
          <w:sz w:val="24"/>
        </w:rPr>
        <w:t xml:space="preserve"> </w:t>
      </w:r>
      <w:r>
        <w:rPr>
          <w:sz w:val="24"/>
        </w:rPr>
        <w:t>Покачи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09.09.2011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134-О</w:t>
      </w:r>
      <w:r>
        <w:rPr>
          <w:spacing w:val="23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города»;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73" w:right="914" w:hanging="180"/>
        <w:jc w:val="left"/>
        <w:rPr>
          <w:sz w:val="24"/>
        </w:rPr>
      </w:pPr>
      <w:r>
        <w:rPr>
          <w:sz w:val="24"/>
        </w:rPr>
        <w:t>Приказ управления образования администрации города от 20.05.2010</w:t>
      </w:r>
      <w:r>
        <w:rPr>
          <w:spacing w:val="1"/>
          <w:sz w:val="24"/>
        </w:rPr>
        <w:t xml:space="preserve"> </w:t>
      </w:r>
      <w:r>
        <w:rPr>
          <w:sz w:val="24"/>
        </w:rPr>
        <w:t>№ 92-О «О разработке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«Единство»</w:t>
      </w:r>
    </w:p>
    <w:p w:rsidR="00110E90" w:rsidRDefault="0007444D">
      <w:pPr>
        <w:pStyle w:val="1"/>
        <w:spacing w:before="5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:rsidR="00110E90" w:rsidRDefault="0007444D">
      <w:pPr>
        <w:pStyle w:val="a3"/>
        <w:ind w:right="311" w:firstLine="7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обучающихся,</w:t>
      </w:r>
      <w:r>
        <w:rPr>
          <w:spacing w:val="-4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</w:p>
    <w:p w:rsidR="00110E90" w:rsidRDefault="0007444D">
      <w:pPr>
        <w:pStyle w:val="1"/>
        <w:spacing w:line="240" w:lineRule="auto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нравственно-правовым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нормам.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110E90" w:rsidRDefault="0007444D">
      <w:pPr>
        <w:pStyle w:val="a3"/>
        <w:tabs>
          <w:tab w:val="left" w:pos="5020"/>
        </w:tabs>
        <w:ind w:right="332"/>
        <w:jc w:val="left"/>
      </w:pPr>
      <w:r>
        <w:t>-Усиление</w:t>
      </w:r>
      <w:r>
        <w:rPr>
          <w:spacing w:val="84"/>
        </w:rPr>
        <w:t xml:space="preserve"> </w:t>
      </w:r>
      <w:r>
        <w:t>профилактической</w:t>
      </w:r>
      <w:r>
        <w:rPr>
          <w:spacing w:val="87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по</w:t>
      </w:r>
      <w:r>
        <w:tab/>
        <w:t>предупреждению</w:t>
      </w:r>
      <w:r>
        <w:rPr>
          <w:spacing w:val="24"/>
        </w:rPr>
        <w:t xml:space="preserve"> </w:t>
      </w:r>
      <w:r>
        <w:t>правонарушений,</w:t>
      </w:r>
      <w:r>
        <w:rPr>
          <w:spacing w:val="23"/>
        </w:rPr>
        <w:t xml:space="preserve"> </w:t>
      </w:r>
      <w:r>
        <w:t>преступлений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учащихся.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5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пробе»</w:t>
      </w:r>
      <w:r>
        <w:rPr>
          <w:spacing w:val="-10"/>
          <w:sz w:val="24"/>
        </w:rPr>
        <w:t xml:space="preserve"> </w:t>
      </w:r>
      <w:r>
        <w:rPr>
          <w:sz w:val="24"/>
        </w:rPr>
        <w:t>ПАВ.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52"/>
        </w:tabs>
        <w:ind w:right="312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ПАВ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человека.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76"/>
          <w:tab w:val="left" w:pos="5645"/>
        </w:tabs>
        <w:ind w:right="315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приобретении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психологической </w:t>
      </w:r>
      <w:r>
        <w:rPr>
          <w:sz w:val="24"/>
        </w:rPr>
        <w:t>поддержки.</w:t>
      </w:r>
    </w:p>
    <w:p w:rsidR="00110E90" w:rsidRDefault="0007444D">
      <w:pPr>
        <w:pStyle w:val="1"/>
        <w:spacing w:before="3"/>
      </w:pPr>
      <w:r>
        <w:t>1.</w:t>
      </w:r>
      <w:r>
        <w:rPr>
          <w:spacing w:val="-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этап</w:t>
      </w:r>
    </w:p>
    <w:p w:rsidR="00110E90" w:rsidRDefault="0007444D">
      <w:pPr>
        <w:pStyle w:val="a3"/>
        <w:ind w:right="2288"/>
        <w:jc w:val="left"/>
      </w:pPr>
      <w:r>
        <w:t>Цель:</w:t>
      </w:r>
      <w:r>
        <w:rPr>
          <w:spacing w:val="5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законопослушного</w:t>
      </w:r>
      <w:r>
        <w:rPr>
          <w:spacing w:val="-3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Задачи: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93"/>
        </w:tabs>
        <w:spacing w:line="274" w:lineRule="exact"/>
        <w:ind w:left="492"/>
        <w:jc w:val="left"/>
        <w:rPr>
          <w:sz w:val="24"/>
        </w:rPr>
      </w:pPr>
      <w:r>
        <w:rPr>
          <w:sz w:val="24"/>
        </w:rPr>
        <w:t>изучить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93"/>
        </w:tabs>
        <w:ind w:left="492"/>
        <w:jc w:val="left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учащихся;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93"/>
        </w:tabs>
        <w:ind w:right="1464" w:firstLine="60"/>
        <w:jc w:val="left"/>
        <w:rPr>
          <w:sz w:val="24"/>
        </w:rPr>
      </w:pPr>
      <w:r>
        <w:rPr>
          <w:sz w:val="24"/>
        </w:rPr>
        <w:t>разработать,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55"/>
          <w:sz w:val="24"/>
        </w:rPr>
        <w:t xml:space="preserve"> </w:t>
      </w:r>
      <w:r>
        <w:rPr>
          <w:sz w:val="24"/>
        </w:rPr>
        <w:t>план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spacing w:before="74"/>
        <w:ind w:left="432"/>
        <w:jc w:val="left"/>
        <w:rPr>
          <w:sz w:val="24"/>
        </w:rPr>
      </w:pPr>
      <w:r>
        <w:rPr>
          <w:sz w:val="24"/>
        </w:rPr>
        <w:lastRenderedPageBreak/>
        <w:t>проанализировать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110E90" w:rsidRDefault="00110E90">
      <w:pPr>
        <w:pStyle w:val="a3"/>
        <w:spacing w:before="5"/>
        <w:ind w:left="0"/>
        <w:jc w:val="left"/>
      </w:pPr>
    </w:p>
    <w:p w:rsidR="00110E90" w:rsidRDefault="0007444D">
      <w:pPr>
        <w:pStyle w:val="1"/>
        <w:numPr>
          <w:ilvl w:val="0"/>
          <w:numId w:val="116"/>
        </w:numPr>
        <w:tabs>
          <w:tab w:val="left" w:pos="601"/>
        </w:tabs>
      </w:pPr>
      <w:r>
        <w:t>Практический</w:t>
      </w:r>
      <w:r>
        <w:rPr>
          <w:spacing w:val="-3"/>
        </w:rPr>
        <w:t xml:space="preserve"> </w:t>
      </w:r>
      <w:r>
        <w:t>этап</w:t>
      </w:r>
    </w:p>
    <w:p w:rsidR="00110E90" w:rsidRDefault="0007444D">
      <w:pPr>
        <w:pStyle w:val="a3"/>
        <w:ind w:left="353" w:right="518"/>
        <w:jc w:val="left"/>
        <w:rPr>
          <w:b/>
        </w:rPr>
      </w:pPr>
      <w:r>
        <w:t>Цель:</w:t>
      </w:r>
      <w:r>
        <w:rPr>
          <w:spacing w:val="5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законопослушного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57"/>
        </w:rPr>
        <w:t xml:space="preserve"> </w:t>
      </w:r>
      <w:r>
        <w:t>учащихся.</w:t>
      </w:r>
      <w:r>
        <w:rPr>
          <w:spacing w:val="-57"/>
        </w:rPr>
        <w:t xml:space="preserve"> </w:t>
      </w:r>
      <w:r>
        <w:t>Задачи</w:t>
      </w:r>
      <w:r>
        <w:rPr>
          <w:b/>
        </w:rPr>
        <w:t>: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73" w:right="2385" w:hanging="180"/>
        <w:jc w:val="left"/>
        <w:rPr>
          <w:sz w:val="24"/>
        </w:rPr>
      </w:pPr>
      <w:r>
        <w:rPr>
          <w:sz w:val="24"/>
        </w:rPr>
        <w:t xml:space="preserve">отработать </w:t>
      </w:r>
      <w:r>
        <w:rPr>
          <w:sz w:val="24"/>
        </w:rPr>
        <w:t>содержание деятельности, наиболее эффективные формы и методы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right="473" w:firstLine="0"/>
        <w:jc w:val="left"/>
        <w:rPr>
          <w:sz w:val="24"/>
        </w:rPr>
      </w:pPr>
      <w:r>
        <w:rPr>
          <w:sz w:val="24"/>
        </w:rPr>
        <w:t>вовлекать в систему формирования законопослушного поведения представителей всех 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13" w:right="1969" w:hanging="120"/>
        <w:jc w:val="left"/>
        <w:rPr>
          <w:sz w:val="24"/>
        </w:rPr>
      </w:pPr>
      <w:r>
        <w:rPr>
          <w:sz w:val="24"/>
        </w:rPr>
        <w:t>проводить мероприятия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календа</w:t>
      </w:r>
      <w:r>
        <w:rPr>
          <w:sz w:val="24"/>
        </w:rPr>
        <w:t>рным планом по 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right="604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городских,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программы.</w:t>
      </w:r>
    </w:p>
    <w:p w:rsidR="00110E90" w:rsidRDefault="0007444D">
      <w:pPr>
        <w:pStyle w:val="1"/>
        <w:numPr>
          <w:ilvl w:val="0"/>
          <w:numId w:val="116"/>
        </w:numPr>
        <w:tabs>
          <w:tab w:val="left" w:pos="695"/>
        </w:tabs>
        <w:spacing w:before="3"/>
        <w:ind w:left="694" w:hanging="402"/>
      </w:pPr>
      <w:r>
        <w:t>Аналитический</w:t>
      </w:r>
      <w:r>
        <w:rPr>
          <w:spacing w:val="-6"/>
        </w:rPr>
        <w:t xml:space="preserve"> </w:t>
      </w:r>
      <w:r>
        <w:t>этап.</w:t>
      </w:r>
      <w:r>
        <w:rPr>
          <w:spacing w:val="-5"/>
        </w:rPr>
        <w:t xml:space="preserve"> </w:t>
      </w:r>
      <w:r>
        <w:t>Ожидаемые</w:t>
      </w:r>
      <w:r>
        <w:rPr>
          <w:spacing w:val="-7"/>
        </w:rPr>
        <w:t xml:space="preserve"> </w:t>
      </w:r>
      <w:r>
        <w:t>конечныерезультаты</w:t>
      </w:r>
      <w:r>
        <w:rPr>
          <w:spacing w:val="-8"/>
        </w:rPr>
        <w:t xml:space="preserve"> </w:t>
      </w:r>
      <w:r>
        <w:t>реализации</w:t>
      </w:r>
      <w:r>
        <w:t>программы:</w:t>
      </w:r>
    </w:p>
    <w:p w:rsidR="00110E90" w:rsidRDefault="0007444D">
      <w:pPr>
        <w:pStyle w:val="a3"/>
        <w:spacing w:line="274" w:lineRule="exact"/>
        <w:jc w:val="left"/>
      </w:pPr>
      <w:r>
        <w:t>Анализ</w:t>
      </w:r>
      <w:r>
        <w:rPr>
          <w:spacing w:val="-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110E90" w:rsidRDefault="0007444D">
      <w:pPr>
        <w:pStyle w:val="a5"/>
        <w:numPr>
          <w:ilvl w:val="0"/>
          <w:numId w:val="117"/>
        </w:numPr>
        <w:tabs>
          <w:tab w:val="left" w:pos="475"/>
        </w:tabs>
        <w:spacing w:before="1"/>
        <w:ind w:hanging="182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 учащихся.</w:t>
      </w:r>
    </w:p>
    <w:p w:rsidR="00110E90" w:rsidRDefault="0007444D">
      <w:pPr>
        <w:pStyle w:val="a5"/>
        <w:numPr>
          <w:ilvl w:val="0"/>
          <w:numId w:val="117"/>
        </w:numPr>
        <w:tabs>
          <w:tab w:val="left" w:pos="475"/>
        </w:tabs>
        <w:ind w:left="293" w:right="352" w:firstLine="0"/>
        <w:rPr>
          <w:sz w:val="24"/>
        </w:rPr>
      </w:pPr>
      <w:r>
        <w:rPr>
          <w:sz w:val="24"/>
        </w:rPr>
        <w:t>Стабилизация и, в дальнейшем, снижение количества правонарушений среди учащихся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3.Увеличение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качества,здоровый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жизни.</w:t>
      </w:r>
    </w:p>
    <w:p w:rsidR="00110E90" w:rsidRDefault="0007444D">
      <w:pPr>
        <w:pStyle w:val="a3"/>
        <w:ind w:right="518" w:firstLine="720"/>
        <w:jc w:val="left"/>
      </w:pPr>
      <w:r>
        <w:t>Проблема</w:t>
      </w:r>
      <w:r>
        <w:rPr>
          <w:spacing w:val="29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правовой</w:t>
      </w:r>
      <w:r>
        <w:rPr>
          <w:spacing w:val="29"/>
        </w:rPr>
        <w:t xml:space="preserve"> </w:t>
      </w:r>
      <w:r>
        <w:t>культуры,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законопослушного</w:t>
      </w:r>
      <w:r>
        <w:rPr>
          <w:spacing w:val="28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школы во все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была</w:t>
      </w:r>
      <w:r>
        <w:rPr>
          <w:spacing w:val="59"/>
        </w:rPr>
        <w:t xml:space="preserve"> </w:t>
      </w:r>
      <w:r>
        <w:t>достаточно актуальна.</w:t>
      </w:r>
    </w:p>
    <w:p w:rsidR="00110E90" w:rsidRDefault="0007444D">
      <w:pPr>
        <w:pStyle w:val="a3"/>
        <w:ind w:right="302" w:firstLine="480"/>
      </w:pPr>
      <w:r>
        <w:t xml:space="preserve">Правовое воспитание как система, как комплекс </w:t>
      </w:r>
      <w:r>
        <w:t>целенаправленных мер и средств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сознательно воспринимать сущность законов. Именно в таком возрасте и</w:t>
      </w:r>
      <w:r>
        <w:rPr>
          <w:spacing w:val="1"/>
        </w:rPr>
        <w:t xml:space="preserve"> </w:t>
      </w:r>
      <w:r>
        <w:t>происходит становление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подвержен влиянию окружающих его людей. Этот факт подтверждает и статистика: в совершаемые</w:t>
      </w:r>
      <w:r>
        <w:rPr>
          <w:spacing w:val="-57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втянутыми</w:t>
      </w:r>
      <w:r>
        <w:rPr>
          <w:spacing w:val="1"/>
        </w:rPr>
        <w:t xml:space="preserve"> </w:t>
      </w:r>
      <w:r>
        <w:t>несовершеннолетние.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 неоценима роль пра</w:t>
      </w:r>
      <w:r>
        <w:t>вового воспитания как регулятора поведения человека в обществе и</w:t>
      </w:r>
      <w:r>
        <w:rPr>
          <w:spacing w:val="1"/>
        </w:rPr>
        <w:t xml:space="preserve"> </w:t>
      </w:r>
      <w:r>
        <w:t>отношений между личностью и государством требующих самостоятельного осознанного выбора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него.</w:t>
      </w:r>
    </w:p>
    <w:p w:rsidR="00110E90" w:rsidRDefault="0007444D">
      <w:pPr>
        <w:pStyle w:val="a3"/>
        <w:ind w:right="304" w:firstLine="899"/>
      </w:pPr>
      <w:r>
        <w:t>Проблема безнадзорности, беспризорности детей школьного возраста яв</w:t>
      </w:r>
      <w:r>
        <w:t>ляется одной из</w:t>
      </w:r>
      <w:r>
        <w:rPr>
          <w:spacing w:val="1"/>
        </w:rPr>
        <w:t xml:space="preserve"> </w:t>
      </w:r>
      <w:r>
        <w:t>главных.</w:t>
      </w:r>
      <w:r>
        <w:rPr>
          <w:spacing w:val="-6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правонарушений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преступлений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следовательно,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рост</w:t>
      </w:r>
      <w:r>
        <w:rPr>
          <w:spacing w:val="-14"/>
        </w:rPr>
        <w:t xml:space="preserve"> </w:t>
      </w:r>
      <w:r>
        <w:t>семей</w:t>
      </w:r>
      <w:r>
        <w:rPr>
          <w:spacing w:val="-14"/>
        </w:rPr>
        <w:t xml:space="preserve"> </w:t>
      </w:r>
      <w:r>
        <w:t>признанных</w:t>
      </w:r>
      <w:r>
        <w:rPr>
          <w:spacing w:val="-13"/>
        </w:rPr>
        <w:t xml:space="preserve"> </w:t>
      </w:r>
      <w:r>
        <w:t>находящихся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социально-опасном</w:t>
      </w:r>
      <w:r>
        <w:rPr>
          <w:spacing w:val="-15"/>
        </w:rPr>
        <w:t xml:space="preserve"> </w:t>
      </w:r>
      <w:r>
        <w:t>положении,</w:t>
      </w:r>
      <w:r>
        <w:rPr>
          <w:spacing w:val="-14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основанием</w:t>
      </w:r>
      <w:r>
        <w:rPr>
          <w:spacing w:val="-58"/>
        </w:rPr>
        <w:t xml:space="preserve"> </w:t>
      </w:r>
      <w:r>
        <w:t xml:space="preserve">воспитания правовой культуры, формирования </w:t>
      </w:r>
      <w:r>
        <w:t>законопослушного поведения, как учащихся, так 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или иных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представителей.</w:t>
      </w:r>
    </w:p>
    <w:p w:rsidR="00110E90" w:rsidRDefault="0007444D">
      <w:pPr>
        <w:pStyle w:val="a3"/>
        <w:ind w:right="304" w:firstLine="600"/>
      </w:pPr>
      <w:r>
        <w:t>Духовная пустота, отсутствие смысла жизни, потеря веры в</w:t>
      </w:r>
      <w:r>
        <w:rPr>
          <w:spacing w:val="1"/>
        </w:rPr>
        <w:t xml:space="preserve"> </w:t>
      </w:r>
      <w:r>
        <w:t>разумность и справедливость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- все это характерно для</w:t>
      </w:r>
      <w:r>
        <w:rPr>
          <w:spacing w:val="1"/>
        </w:rPr>
        <w:t xml:space="preserve"> </w:t>
      </w:r>
      <w:r>
        <w:t>взрослых, не сумевших успешно адаптир</w:t>
      </w:r>
      <w:r>
        <w:t>оваться к</w:t>
      </w:r>
      <w:r>
        <w:rPr>
          <w:spacing w:val="1"/>
        </w:rPr>
        <w:t xml:space="preserve"> </w:t>
      </w:r>
      <w:r>
        <w:t>жизни в условиях рыночной экономики, что в свою очередь отражается на их детях. Особую роль в</w:t>
      </w:r>
      <w:r>
        <w:rPr>
          <w:spacing w:val="1"/>
        </w:rPr>
        <w:t xml:space="preserve"> </w:t>
      </w:r>
      <w:r>
        <w:t>этой цепи проблем играют социально-педагогическая безнадзорность и рост правонарушений среди</w:t>
      </w:r>
      <w:r>
        <w:rPr>
          <w:spacing w:val="-57"/>
        </w:rPr>
        <w:t xml:space="preserve"> </w:t>
      </w:r>
      <w:r>
        <w:t>несовершеннолетних, развивающиеся на фоне равнодушного и не</w:t>
      </w:r>
      <w:r>
        <w:t>внимательного отношения к ним</w:t>
      </w:r>
      <w:r>
        <w:rPr>
          <w:spacing w:val="1"/>
        </w:rPr>
        <w:t xml:space="preserve"> </w:t>
      </w:r>
      <w:r>
        <w:t>родителей, друзей, родственников, педагогов,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 итоге</w:t>
      </w:r>
      <w:r>
        <w:rPr>
          <w:spacing w:val="1"/>
        </w:rPr>
        <w:t xml:space="preserve"> </w:t>
      </w:r>
      <w:r>
        <w:t>у ребят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ощущение</w:t>
      </w:r>
      <w:r>
        <w:rPr>
          <w:spacing w:val="-2"/>
        </w:rPr>
        <w:t xml:space="preserve"> </w:t>
      </w:r>
      <w:r>
        <w:t>одиночества, заброшенности,</w:t>
      </w:r>
      <w:r>
        <w:rPr>
          <w:spacing w:val="-4"/>
        </w:rPr>
        <w:t xml:space="preserve"> </w:t>
      </w:r>
      <w:r>
        <w:t>незащищенности; возникает</w:t>
      </w:r>
      <w:r>
        <w:rPr>
          <w:spacing w:val="-3"/>
        </w:rPr>
        <w:t xml:space="preserve"> </w:t>
      </w:r>
      <w:r>
        <w:t>чувство</w:t>
      </w:r>
    </w:p>
    <w:p w:rsidR="00110E90" w:rsidRDefault="0007444D">
      <w:pPr>
        <w:pStyle w:val="a3"/>
        <w:spacing w:before="1"/>
        <w:ind w:right="306"/>
      </w:pPr>
      <w:r>
        <w:t>протеста,</w:t>
      </w:r>
      <w:r>
        <w:rPr>
          <w:spacing w:val="1"/>
        </w:rPr>
        <w:t xml:space="preserve"> </w:t>
      </w:r>
      <w:r>
        <w:t>отчуждения,</w:t>
      </w:r>
      <w:r>
        <w:rPr>
          <w:spacing w:val="1"/>
        </w:rPr>
        <w:t xml:space="preserve"> </w:t>
      </w:r>
      <w:r>
        <w:t>неприязни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единомыслия,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rPr>
          <w:spacing w:val="-1"/>
        </w:rPr>
        <w:t>порождают</w:t>
      </w:r>
      <w:r>
        <w:rPr>
          <w:spacing w:val="-14"/>
        </w:rPr>
        <w:t xml:space="preserve"> </w:t>
      </w:r>
      <w:r>
        <w:rPr>
          <w:spacing w:val="-1"/>
        </w:rPr>
        <w:t>группы</w:t>
      </w:r>
      <w:r>
        <w:rPr>
          <w:spacing w:val="-13"/>
        </w:rPr>
        <w:t xml:space="preserve"> </w:t>
      </w:r>
      <w:r>
        <w:rPr>
          <w:spacing w:val="-1"/>
        </w:rPr>
        <w:t>безнадзорных</w:t>
      </w:r>
      <w:r>
        <w:rPr>
          <w:spacing w:val="-12"/>
        </w:rPr>
        <w:t xml:space="preserve"> </w:t>
      </w:r>
      <w:r>
        <w:t>правонарушителей.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основном</w:t>
      </w:r>
      <w:r>
        <w:rPr>
          <w:spacing w:val="-15"/>
        </w:rPr>
        <w:t xml:space="preserve"> </w:t>
      </w:r>
      <w:r>
        <w:t>противоправные</w:t>
      </w:r>
      <w:r>
        <w:rPr>
          <w:spacing w:val="-16"/>
        </w:rPr>
        <w:t xml:space="preserve"> </w:t>
      </w:r>
      <w:r>
        <w:t>деяния</w:t>
      </w:r>
      <w:r>
        <w:rPr>
          <w:spacing w:val="-15"/>
        </w:rPr>
        <w:t xml:space="preserve"> </w:t>
      </w:r>
      <w:r>
        <w:t>отчетливо</w:t>
      </w:r>
      <w:r>
        <w:rPr>
          <w:spacing w:val="-57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 детской и в подростковой среде. Часто молодежь</w:t>
      </w:r>
      <w:r>
        <w:rPr>
          <w:spacing w:val="1"/>
        </w:rPr>
        <w:t xml:space="preserve"> </w:t>
      </w:r>
      <w:r>
        <w:t>утрачивает ощущение смысла</w:t>
      </w:r>
      <w:r>
        <w:rPr>
          <w:spacing w:val="1"/>
        </w:rPr>
        <w:t xml:space="preserve"> </w:t>
      </w:r>
      <w:r>
        <w:rPr>
          <w:spacing w:val="-1"/>
        </w:rPr>
        <w:t>происходящего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находится</w:t>
      </w:r>
      <w:r>
        <w:rPr>
          <w:spacing w:val="-13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воздействием</w:t>
      </w:r>
      <w:r>
        <w:rPr>
          <w:spacing w:val="-16"/>
        </w:rPr>
        <w:t xml:space="preserve"> </w:t>
      </w:r>
      <w:r>
        <w:t>интенсивных</w:t>
      </w:r>
      <w:r>
        <w:rPr>
          <w:spacing w:val="-10"/>
        </w:rPr>
        <w:t xml:space="preserve"> </w:t>
      </w:r>
      <w:r>
        <w:t>стрессовых</w:t>
      </w:r>
      <w:r>
        <w:rPr>
          <w:spacing w:val="-10"/>
        </w:rPr>
        <w:t xml:space="preserve"> </w:t>
      </w:r>
      <w:r>
        <w:t>ситуаций.</w:t>
      </w:r>
      <w:r>
        <w:rPr>
          <w:spacing w:val="-12"/>
        </w:rPr>
        <w:t xml:space="preserve"> </w:t>
      </w:r>
      <w:r>
        <w:t>Отсюда</w:t>
      </w:r>
      <w:r>
        <w:rPr>
          <w:spacing w:val="-13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подвергающихся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привычкам:</w:t>
      </w:r>
      <w:r>
        <w:rPr>
          <w:spacing w:val="1"/>
        </w:rPr>
        <w:t xml:space="preserve"> </w:t>
      </w:r>
      <w:r>
        <w:t>табакокурению,</w:t>
      </w:r>
      <w:r>
        <w:rPr>
          <w:spacing w:val="1"/>
        </w:rPr>
        <w:t xml:space="preserve"> </w:t>
      </w:r>
      <w:r>
        <w:t>алкоголизму,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решение.</w:t>
      </w:r>
    </w:p>
    <w:p w:rsidR="00110E90" w:rsidRDefault="0007444D">
      <w:pPr>
        <w:pStyle w:val="a3"/>
        <w:ind w:right="310" w:firstLine="420"/>
      </w:pPr>
      <w:r>
        <w:t>Правовые знания</w:t>
      </w:r>
      <w:r>
        <w:rPr>
          <w:spacing w:val="1"/>
        </w:rPr>
        <w:t xml:space="preserve"> </w:t>
      </w:r>
      <w:r>
        <w:t>учащимся нужны как основа поведения в и различных житейских ситуациях,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юридический</w:t>
      </w:r>
      <w:r>
        <w:rPr>
          <w:spacing w:val="-2"/>
        </w:rPr>
        <w:t xml:space="preserve"> </w:t>
      </w:r>
      <w:r>
        <w:t>смысл.</w:t>
      </w:r>
    </w:p>
    <w:p w:rsidR="00110E90" w:rsidRDefault="0007444D">
      <w:pPr>
        <w:pStyle w:val="a3"/>
        <w:spacing w:before="1"/>
        <w:ind w:right="303" w:firstLine="480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к</w:t>
      </w:r>
      <w:r>
        <w:t>оторая</w:t>
      </w:r>
      <w:r>
        <w:rPr>
          <w:spacing w:val="1"/>
        </w:rPr>
        <w:t xml:space="preserve"> </w:t>
      </w:r>
      <w:r>
        <w:t>отвечала</w:t>
      </w:r>
      <w:r>
        <w:rPr>
          <w:spacing w:val="23"/>
        </w:rPr>
        <w:t xml:space="preserve"> </w:t>
      </w:r>
      <w:r>
        <w:t>бы</w:t>
      </w:r>
      <w:r>
        <w:rPr>
          <w:spacing w:val="25"/>
        </w:rPr>
        <w:t xml:space="preserve"> </w:t>
      </w:r>
      <w:r>
        <w:t>потребностям</w:t>
      </w:r>
      <w:r>
        <w:rPr>
          <w:spacing w:val="25"/>
        </w:rPr>
        <w:t xml:space="preserve"> </w:t>
      </w:r>
      <w:r>
        <w:t>самого</w:t>
      </w:r>
      <w:r>
        <w:rPr>
          <w:spacing w:val="26"/>
        </w:rPr>
        <w:t xml:space="preserve"> </w:t>
      </w:r>
      <w:r>
        <w:t>ученика,</w:t>
      </w:r>
      <w:r>
        <w:rPr>
          <w:spacing w:val="25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учитывала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7"/>
        </w:rPr>
        <w:t xml:space="preserve"> </w:t>
      </w:r>
      <w:r>
        <w:t>формирования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6"/>
      </w:pPr>
      <w:r>
        <w:lastRenderedPageBreak/>
        <w:t>правового сознания. Кроме того, данная программа направлена на то,</w:t>
      </w:r>
      <w:r>
        <w:rPr>
          <w:spacing w:val="1"/>
        </w:rPr>
        <w:t xml:space="preserve"> </w:t>
      </w:r>
      <w:r>
        <w:t>чтобы уберечь учащихся от</w:t>
      </w:r>
      <w:r>
        <w:rPr>
          <w:spacing w:val="1"/>
        </w:rPr>
        <w:t xml:space="preserve"> </w:t>
      </w:r>
      <w:r>
        <w:t>вредных привычек,</w:t>
      </w:r>
      <w:r>
        <w:rPr>
          <w:spacing w:val="1"/>
        </w:rPr>
        <w:t xml:space="preserve"> </w:t>
      </w:r>
      <w:r>
        <w:t xml:space="preserve">статистические данные говорят </w:t>
      </w:r>
      <w:r>
        <w:t>о том, что если человека в возрасте от 10 до 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отвратить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спиртных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 веществ, то вероятность того, что этот человек вырастет физически и нравственно</w:t>
      </w:r>
      <w:r>
        <w:rPr>
          <w:spacing w:val="1"/>
        </w:rPr>
        <w:t xml:space="preserve"> </w:t>
      </w:r>
      <w:r>
        <w:t>здоровым</w:t>
      </w:r>
      <w:r>
        <w:rPr>
          <w:spacing w:val="-1"/>
        </w:rPr>
        <w:t xml:space="preserve"> </w:t>
      </w:r>
      <w:r>
        <w:t>увеличивается до 90%.</w:t>
      </w:r>
    </w:p>
    <w:p w:rsidR="00110E90" w:rsidRDefault="0007444D">
      <w:pPr>
        <w:pStyle w:val="a3"/>
        <w:spacing w:before="1"/>
        <w:ind w:left="794"/>
      </w:pPr>
      <w:r>
        <w:t>Программа</w:t>
      </w:r>
      <w:r>
        <w:rPr>
          <w:spacing w:val="15"/>
        </w:rPr>
        <w:t xml:space="preserve"> </w:t>
      </w:r>
      <w:r>
        <w:t>рассчитана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года.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numPr>
          <w:ilvl w:val="1"/>
          <w:numId w:val="117"/>
        </w:numPr>
        <w:tabs>
          <w:tab w:val="left" w:pos="803"/>
        </w:tabs>
        <w:spacing w:line="240" w:lineRule="auto"/>
        <w:ind w:right="578" w:hanging="2759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110E90" w:rsidRDefault="00110E90">
      <w:pPr>
        <w:pStyle w:val="a3"/>
        <w:spacing w:before="3"/>
        <w:ind w:left="0"/>
        <w:jc w:val="left"/>
        <w:rPr>
          <w:b/>
        </w:rPr>
      </w:pPr>
    </w:p>
    <w:p w:rsidR="00110E90" w:rsidRDefault="0007444D">
      <w:pPr>
        <w:pStyle w:val="a5"/>
        <w:numPr>
          <w:ilvl w:val="2"/>
          <w:numId w:val="117"/>
        </w:numPr>
        <w:tabs>
          <w:tab w:val="left" w:pos="1722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110E90" w:rsidRDefault="00110E90">
      <w:pPr>
        <w:pStyle w:val="a3"/>
        <w:spacing w:before="5"/>
        <w:ind w:left="0"/>
        <w:jc w:val="left"/>
        <w:rPr>
          <w:b/>
          <w:sz w:val="20"/>
        </w:rPr>
      </w:pPr>
    </w:p>
    <w:p w:rsidR="00110E90" w:rsidRDefault="0007444D">
      <w:pPr>
        <w:pStyle w:val="a3"/>
        <w:ind w:left="305" w:right="304" w:firstLine="696"/>
      </w:pPr>
      <w:r>
        <w:t>Учебный план основного общего образования для учащихся 5-7-х классов МАОУ СОШ</w:t>
      </w:r>
      <w:r>
        <w:t xml:space="preserve"> № 2,</w:t>
      </w:r>
      <w:r>
        <w:rPr>
          <w:spacing w:val="-57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(ФГОС ООО), определяет общий объём нагрузки и максимальный объём аудиторной</w:t>
      </w:r>
      <w:r>
        <w:rPr>
          <w:spacing w:val="1"/>
        </w:rPr>
        <w:t xml:space="preserve"> </w:t>
      </w:r>
      <w:r>
        <w:t xml:space="preserve">нагрузки учащихся, состав и структуру обязательных предметных областей для </w:t>
      </w:r>
      <w:r>
        <w:t>учащихся 5-7-х</w:t>
      </w:r>
      <w:r>
        <w:rPr>
          <w:spacing w:val="1"/>
        </w:rPr>
        <w:t xml:space="preserve"> </w:t>
      </w:r>
      <w:r>
        <w:t>классов.</w:t>
      </w:r>
    </w:p>
    <w:p w:rsidR="00110E90" w:rsidRDefault="0007444D">
      <w:pPr>
        <w:pStyle w:val="a3"/>
        <w:spacing w:before="1"/>
        <w:ind w:left="305" w:right="310" w:firstLine="696"/>
      </w:pP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>состоит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двух</w:t>
      </w:r>
      <w:r>
        <w:rPr>
          <w:spacing w:val="-10"/>
        </w:rPr>
        <w:t xml:space="preserve"> </w:t>
      </w:r>
      <w:r>
        <w:rPr>
          <w:spacing w:val="-1"/>
        </w:rPr>
        <w:t>частей:</w:t>
      </w:r>
      <w:r>
        <w:rPr>
          <w:spacing w:val="-11"/>
        </w:rPr>
        <w:t xml:space="preserve"> </w:t>
      </w:r>
      <w:r>
        <w:rPr>
          <w:spacing w:val="-1"/>
        </w:rP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части,</w:t>
      </w:r>
      <w:r>
        <w:rPr>
          <w:spacing w:val="-11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58"/>
        </w:rPr>
        <w:t xml:space="preserve"> </w:t>
      </w:r>
      <w:r>
        <w:t>образовательных отношений, включающей</w:t>
      </w:r>
      <w:r>
        <w:rPr>
          <w:spacing w:val="-1"/>
        </w:rPr>
        <w:t xml:space="preserve"> </w:t>
      </w:r>
      <w:r>
        <w:t>внеурочную деятельность.</w:t>
      </w:r>
    </w:p>
    <w:p w:rsidR="00110E90" w:rsidRDefault="0007444D">
      <w:pPr>
        <w:pStyle w:val="a3"/>
        <w:ind w:left="653"/>
        <w:jc w:val="left"/>
      </w:pPr>
      <w:r>
        <w:t>В 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</w:t>
      </w:r>
      <w:r>
        <w:t>ты: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ind w:left="1013" w:hanging="361"/>
        <w:jc w:val="left"/>
        <w:rPr>
          <w:sz w:val="24"/>
        </w:rPr>
      </w:pPr>
      <w:r>
        <w:rPr>
          <w:sz w:val="24"/>
        </w:rPr>
        <w:t>филология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before="41"/>
        <w:ind w:left="1013" w:hanging="361"/>
        <w:jc w:val="left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(история,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before="41"/>
        <w:ind w:left="1013" w:hanging="361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before="43" w:line="276" w:lineRule="auto"/>
        <w:ind w:right="783" w:firstLine="360"/>
        <w:jc w:val="left"/>
        <w:rPr>
          <w:sz w:val="24"/>
        </w:rPr>
      </w:pPr>
      <w:r>
        <w:rPr>
          <w:sz w:val="24"/>
        </w:rPr>
        <w:t xml:space="preserve">основы духовно-нравственной культуры народов России (основы </w:t>
      </w:r>
      <w:r>
        <w:rPr>
          <w:sz w:val="24"/>
        </w:rPr>
        <w:t>духовно-нравственной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line="234" w:lineRule="exact"/>
        <w:ind w:left="1013" w:hanging="361"/>
        <w:jc w:val="left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(биология);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before="41"/>
        <w:ind w:left="1013" w:hanging="361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before="41"/>
        <w:ind w:left="1013" w:hanging="361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(технология);</w:t>
      </w:r>
    </w:p>
    <w:p w:rsidR="00110E90" w:rsidRDefault="0007444D">
      <w:pPr>
        <w:pStyle w:val="a5"/>
        <w:numPr>
          <w:ilvl w:val="0"/>
          <w:numId w:val="118"/>
        </w:numPr>
        <w:tabs>
          <w:tab w:val="left" w:pos="1014"/>
        </w:tabs>
        <w:spacing w:before="43" w:line="276" w:lineRule="auto"/>
        <w:ind w:right="917" w:firstLine="360"/>
        <w:jc w:val="left"/>
        <w:rPr>
          <w:sz w:val="24"/>
        </w:rPr>
      </w:pPr>
      <w:r>
        <w:rPr>
          <w:sz w:val="24"/>
        </w:rPr>
        <w:t>физическая культура и основы безопасности жизнедеятельности (физическая культура,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жизнедеятельности).</w:t>
      </w:r>
    </w:p>
    <w:p w:rsidR="00110E90" w:rsidRDefault="0007444D">
      <w:pPr>
        <w:pStyle w:val="a3"/>
        <w:spacing w:line="234" w:lineRule="exact"/>
        <w:ind w:left="1001"/>
      </w:pPr>
      <w:r>
        <w:t>Часть</w:t>
      </w:r>
      <w:r>
        <w:rPr>
          <w:spacing w:val="5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формируемая</w:t>
      </w:r>
      <w:r>
        <w:rPr>
          <w:spacing w:val="53"/>
        </w:rPr>
        <w:t xml:space="preserve"> </w:t>
      </w:r>
      <w:r>
        <w:t>участниками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процесса,</w:t>
      </w:r>
      <w:r>
        <w:rPr>
          <w:spacing w:val="48"/>
        </w:rPr>
        <w:t xml:space="preserve"> </w:t>
      </w:r>
      <w:r>
        <w:t>определяет</w:t>
      </w:r>
    </w:p>
    <w:p w:rsidR="00110E90" w:rsidRDefault="0007444D">
      <w:pPr>
        <w:pStyle w:val="a3"/>
        <w:ind w:right="314"/>
      </w:pPr>
      <w:r>
        <w:t>содержание образования, обеспечивающего реализацию интересов и потребностей учащихся,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представителей), педагогов</w:t>
      </w:r>
      <w:r>
        <w:rPr>
          <w:spacing w:val="-1"/>
        </w:rPr>
        <w:t xml:space="preserve"> </w:t>
      </w:r>
      <w:r>
        <w:t>обр</w:t>
      </w:r>
      <w:r>
        <w:t>азовательного</w:t>
      </w:r>
      <w:r>
        <w:rPr>
          <w:spacing w:val="1"/>
        </w:rPr>
        <w:t xml:space="preserve"> </w:t>
      </w:r>
      <w:r>
        <w:t>учреждения.</w:t>
      </w:r>
    </w:p>
    <w:p w:rsidR="00110E90" w:rsidRDefault="0007444D">
      <w:pPr>
        <w:pStyle w:val="a3"/>
        <w:ind w:right="304" w:firstLine="708"/>
      </w:pPr>
      <w:r>
        <w:t>Время (2 часа), отводимое на данную часть учебного плана, использовано на изучение в 5-х</w:t>
      </w:r>
      <w:r>
        <w:rPr>
          <w:spacing w:val="1"/>
        </w:rPr>
        <w:t xml:space="preserve"> </w:t>
      </w:r>
      <w:r>
        <w:t>классах следующих</w:t>
      </w:r>
      <w:r>
        <w:rPr>
          <w:spacing w:val="1"/>
        </w:rPr>
        <w:t xml:space="preserve"> </w:t>
      </w:r>
      <w:r>
        <w:t>предметов:</w:t>
      </w:r>
      <w:r>
        <w:rPr>
          <w:spacing w:val="4"/>
        </w:rPr>
        <w:t xml:space="preserve"> </w:t>
      </w:r>
      <w:r>
        <w:t>«Обществознание»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час,</w:t>
      </w:r>
      <w:r>
        <w:rPr>
          <w:spacing w:val="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- 1</w:t>
      </w:r>
      <w:r>
        <w:rPr>
          <w:spacing w:val="-1"/>
        </w:rPr>
        <w:t xml:space="preserve"> </w:t>
      </w:r>
      <w:r>
        <w:t>час.</w:t>
      </w:r>
    </w:p>
    <w:p w:rsidR="00110E90" w:rsidRDefault="0007444D">
      <w:pPr>
        <w:pStyle w:val="a3"/>
        <w:ind w:right="306" w:firstLine="708"/>
      </w:pPr>
      <w:r>
        <w:t xml:space="preserve">Время (1 час), отводимое на данную часть учебного </w:t>
      </w:r>
      <w:r>
        <w:t>плана, использовано на изучение в</w:t>
      </w:r>
      <w:r>
        <w:rPr>
          <w:spacing w:val="1"/>
        </w:rPr>
        <w:t xml:space="preserve"> </w:t>
      </w:r>
      <w:r>
        <w:t>6-х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предметов:</w:t>
      </w:r>
      <w:r>
        <w:rPr>
          <w:spacing w:val="6"/>
        </w:rPr>
        <w:t xml:space="preserve"> </w:t>
      </w:r>
      <w:r>
        <w:t>«Физическая культура»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 час.</w:t>
      </w:r>
    </w:p>
    <w:p w:rsidR="00110E90" w:rsidRDefault="0007444D">
      <w:pPr>
        <w:pStyle w:val="a3"/>
        <w:ind w:right="306" w:firstLine="708"/>
      </w:pPr>
      <w:r>
        <w:t>Время (2 часа), отводимое на данную часть учебного плана, использовано на изучение в</w:t>
      </w:r>
      <w:r>
        <w:rPr>
          <w:spacing w:val="1"/>
        </w:rPr>
        <w:t xml:space="preserve"> </w:t>
      </w:r>
      <w:r>
        <w:t>6-х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предметов:</w:t>
      </w:r>
      <w:r>
        <w:rPr>
          <w:spacing w:val="6"/>
        </w:rPr>
        <w:t xml:space="preserve"> </w:t>
      </w:r>
      <w:r>
        <w:t>«Физическая культура»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«Биология</w:t>
      </w:r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час.</w:t>
      </w:r>
    </w:p>
    <w:p w:rsidR="00110E90" w:rsidRDefault="0007444D">
      <w:pPr>
        <w:pStyle w:val="a3"/>
        <w:spacing w:before="1"/>
        <w:ind w:right="306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spacing w:val="-1"/>
        </w:rPr>
        <w:t>России»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условиях</w:t>
      </w:r>
      <w:r>
        <w:rPr>
          <w:spacing w:val="-13"/>
        </w:rPr>
        <w:t xml:space="preserve"> </w:t>
      </w:r>
      <w:r>
        <w:rPr>
          <w:spacing w:val="-1"/>
        </w:rPr>
        <w:t>перехода</w:t>
      </w:r>
      <w:r>
        <w:rPr>
          <w:spacing w:val="3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1</w:t>
      </w:r>
      <w:r>
        <w:rPr>
          <w:spacing w:val="-14"/>
        </w:rPr>
        <w:t xml:space="preserve"> </w:t>
      </w:r>
      <w:r>
        <w:rPr>
          <w:spacing w:val="-1"/>
        </w:rPr>
        <w:t>сентября</w:t>
      </w:r>
      <w:r>
        <w:rPr>
          <w:spacing w:val="-15"/>
        </w:rPr>
        <w:t xml:space="preserve"> </w:t>
      </w:r>
      <w:r>
        <w:t>2015</w:t>
      </w:r>
      <w:r>
        <w:rPr>
          <w:spacing w:val="-16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МАОУ</w:t>
      </w:r>
      <w:r>
        <w:rPr>
          <w:spacing w:val="-57"/>
        </w:rPr>
        <w:t xml:space="preserve"> </w:t>
      </w:r>
      <w:r>
        <w:rPr>
          <w:spacing w:val="-1"/>
        </w:rPr>
        <w:t>СОШ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5"/>
        </w:rPr>
        <w:t xml:space="preserve"> </w:t>
      </w:r>
      <w:r>
        <w:rPr>
          <w:spacing w:val="-1"/>
        </w:rPr>
        <w:t>2</w:t>
      </w:r>
      <w:r>
        <w:rPr>
          <w:spacing w:val="-15"/>
        </w:rPr>
        <w:t xml:space="preserve"> </w:t>
      </w:r>
      <w:r>
        <w:rPr>
          <w:spacing w:val="-1"/>
        </w:rPr>
        <w:t>руководствуется</w:t>
      </w:r>
      <w:r>
        <w:rPr>
          <w:spacing w:val="-14"/>
        </w:rPr>
        <w:t xml:space="preserve"> </w:t>
      </w:r>
      <w:r>
        <w:t>письмом</w:t>
      </w:r>
      <w:r>
        <w:rPr>
          <w:spacing w:val="-16"/>
        </w:rPr>
        <w:t xml:space="preserve"> </w:t>
      </w:r>
      <w:r>
        <w:t>Министерства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науки</w:t>
      </w:r>
      <w:r>
        <w:rPr>
          <w:spacing w:val="-14"/>
        </w:rPr>
        <w:t xml:space="preserve"> </w:t>
      </w:r>
      <w:r>
        <w:t>РФ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25</w:t>
      </w:r>
      <w:r>
        <w:rPr>
          <w:spacing w:val="-14"/>
        </w:rPr>
        <w:t xml:space="preserve"> </w:t>
      </w:r>
      <w:r>
        <w:t>мая</w:t>
      </w:r>
      <w:r>
        <w:rPr>
          <w:spacing w:val="-15"/>
        </w:rPr>
        <w:t xml:space="preserve"> </w:t>
      </w:r>
      <w:r>
        <w:t>2015</w:t>
      </w:r>
      <w:r>
        <w:rPr>
          <w:spacing w:val="-14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№08-</w:t>
      </w:r>
      <w:r>
        <w:rPr>
          <w:spacing w:val="-57"/>
        </w:rPr>
        <w:t xml:space="preserve"> </w:t>
      </w:r>
      <w:r>
        <w:t>761</w:t>
      </w:r>
      <w:r>
        <w:rPr>
          <w:spacing w:val="11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областей:</w:t>
      </w:r>
      <w:r>
        <w:rPr>
          <w:spacing w:val="11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религиозных</w:t>
      </w:r>
      <w:r>
        <w:rPr>
          <w:spacing w:val="8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светской</w:t>
      </w:r>
      <w:r>
        <w:rPr>
          <w:spacing w:val="8"/>
        </w:rPr>
        <w:t xml:space="preserve"> </w:t>
      </w:r>
      <w:r>
        <w:t>этики»</w:t>
      </w:r>
      <w:r>
        <w:rPr>
          <w:spacing w:val="59"/>
        </w:rPr>
        <w:t xml:space="preserve"> </w:t>
      </w:r>
      <w:r>
        <w:t>и</w:t>
      </w:r>
    </w:p>
    <w:p w:rsidR="00110E90" w:rsidRDefault="0007444D">
      <w:pPr>
        <w:pStyle w:val="a3"/>
        <w:ind w:right="301"/>
      </w:pPr>
      <w:r>
        <w:t>«Основы духовно-нравственной культуры народов России».При изучении курса «Основы духовно-</w:t>
      </w:r>
      <w:r>
        <w:rPr>
          <w:spacing w:val="1"/>
        </w:rPr>
        <w:t xml:space="preserve"> </w:t>
      </w:r>
      <w:r>
        <w:t>нравственной культуры</w:t>
      </w:r>
      <w:r>
        <w:rPr>
          <w:spacing w:val="1"/>
        </w:rPr>
        <w:t xml:space="preserve"> </w:t>
      </w:r>
      <w:r>
        <w:t xml:space="preserve">народов России» использовано </w:t>
      </w:r>
      <w:r>
        <w:t>учебно-методическом пособии «Народное</w:t>
      </w:r>
      <w:r>
        <w:rPr>
          <w:spacing w:val="1"/>
        </w:rPr>
        <w:t xml:space="preserve"> </w:t>
      </w:r>
      <w:r>
        <w:t>искусство и художественное творчество» (внеурочная деятельность в школе) В.Н. Банникова, часть</w:t>
      </w:r>
      <w:r>
        <w:rPr>
          <w:spacing w:val="1"/>
        </w:rPr>
        <w:t xml:space="preserve"> </w:t>
      </w:r>
      <w:r>
        <w:rPr>
          <w:spacing w:val="-1"/>
        </w:rPr>
        <w:t>2,</w:t>
      </w:r>
      <w:r>
        <w:rPr>
          <w:spacing w:val="-14"/>
        </w:rPr>
        <w:t xml:space="preserve"> </w:t>
      </w:r>
      <w:r>
        <w:rPr>
          <w:spacing w:val="-1"/>
        </w:rPr>
        <w:t>5-8</w:t>
      </w:r>
      <w:r>
        <w:rPr>
          <w:spacing w:val="-14"/>
        </w:rPr>
        <w:t xml:space="preserve"> </w:t>
      </w:r>
      <w:r>
        <w:rPr>
          <w:spacing w:val="-1"/>
        </w:rPr>
        <w:t>классы,</w:t>
      </w:r>
      <w:r>
        <w:rPr>
          <w:spacing w:val="-14"/>
        </w:rPr>
        <w:t xml:space="preserve"> </w:t>
      </w:r>
      <w:r>
        <w:rPr>
          <w:spacing w:val="-1"/>
        </w:rPr>
        <w:t>Ханты-Мансийск,</w:t>
      </w:r>
      <w:r>
        <w:rPr>
          <w:spacing w:val="-14"/>
        </w:rPr>
        <w:t xml:space="preserve"> </w:t>
      </w:r>
      <w:r>
        <w:rPr>
          <w:spacing w:val="-1"/>
        </w:rPr>
        <w:t>2014</w:t>
      </w:r>
      <w:r>
        <w:rPr>
          <w:spacing w:val="-14"/>
        </w:rPr>
        <w:t xml:space="preserve"> </w:t>
      </w:r>
      <w:r>
        <w:rPr>
          <w:spacing w:val="-1"/>
        </w:rPr>
        <w:t>г.,</w:t>
      </w:r>
      <w:r>
        <w:rPr>
          <w:spacing w:val="-12"/>
        </w:rPr>
        <w:t xml:space="preserve"> </w:t>
      </w:r>
      <w:r>
        <w:rPr>
          <w:spacing w:val="-1"/>
        </w:rPr>
        <w:t>где</w:t>
      </w:r>
      <w:r>
        <w:rPr>
          <w:spacing w:val="-13"/>
        </w:rPr>
        <w:t xml:space="preserve"> </w:t>
      </w:r>
      <w:r>
        <w:t>отражены</w:t>
      </w:r>
      <w:r>
        <w:rPr>
          <w:spacing w:val="-14"/>
        </w:rPr>
        <w:t xml:space="preserve"> </w:t>
      </w:r>
      <w:r>
        <w:t>национальные,</w:t>
      </w:r>
      <w:r>
        <w:rPr>
          <w:spacing w:val="-14"/>
        </w:rPr>
        <w:t xml:space="preserve"> </w:t>
      </w:r>
      <w:r>
        <w:t>региональные,</w:t>
      </w:r>
      <w:r>
        <w:rPr>
          <w:spacing w:val="-14"/>
        </w:rPr>
        <w:t xml:space="preserve"> </w:t>
      </w:r>
      <w:r>
        <w:t>этнокультурные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</w:t>
      </w:r>
      <w:r>
        <w:t>ного предмета.</w:t>
      </w:r>
    </w:p>
    <w:p w:rsidR="00110E90" w:rsidRDefault="0007444D">
      <w:pPr>
        <w:pStyle w:val="a3"/>
        <w:ind w:right="306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4"/>
        </w:rPr>
        <w:t xml:space="preserve"> </w:t>
      </w:r>
      <w:r>
        <w:t>Обязательный</w:t>
      </w:r>
      <w:r>
        <w:rPr>
          <w:spacing w:val="15"/>
        </w:rPr>
        <w:t xml:space="preserve"> </w:t>
      </w:r>
      <w:r>
        <w:t>минимум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программ</w:t>
      </w:r>
      <w:r>
        <w:rPr>
          <w:spacing w:val="16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</w:p>
    <w:p w:rsidR="00110E90" w:rsidRDefault="0007444D">
      <w:pPr>
        <w:pStyle w:val="a3"/>
        <w:ind w:right="309"/>
      </w:pPr>
      <w:r>
        <w:t>«Технология»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«Индустриальные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(«Технология. Технический труд»), «Технология ведения дома» («Технология. Обслуживающий</w:t>
      </w:r>
      <w:r>
        <w:rPr>
          <w:spacing w:val="1"/>
        </w:rPr>
        <w:t xml:space="preserve"> </w:t>
      </w:r>
      <w:r>
        <w:t>труд»).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1" w:firstLine="708"/>
      </w:pPr>
      <w:r>
        <w:lastRenderedPageBreak/>
        <w:t>Учитывая сложившийся опыт реализации в МАОУ СОШ № 2 программ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</w:t>
      </w:r>
      <w:r>
        <w:t>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rPr>
          <w:spacing w:val="-1"/>
        </w:rPr>
        <w:t>продолженоизучение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5"/>
        </w:rPr>
        <w:t xml:space="preserve"> </w:t>
      </w:r>
      <w:r>
        <w:rPr>
          <w:spacing w:val="-1"/>
        </w:rPr>
        <w:t>программ</w:t>
      </w:r>
      <w:r>
        <w:rPr>
          <w:spacing w:val="21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8"/>
        </w:rPr>
        <w:t xml:space="preserve"> </w:t>
      </w:r>
      <w:r>
        <w:rPr>
          <w:spacing w:val="-1"/>
        </w:rPr>
        <w:t>образования,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коренных</w:t>
      </w:r>
      <w:r>
        <w:rPr>
          <w:spacing w:val="1"/>
        </w:rPr>
        <w:t xml:space="preserve"> </w:t>
      </w:r>
      <w:r>
        <w:t>малочисленных народов Севера»; «Искусство», «Экология и гео</w:t>
      </w:r>
      <w:r>
        <w:t>графия ХМАО - Югры».Данные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курсы изучают</w:t>
      </w:r>
      <w:r>
        <w:rPr>
          <w:spacing w:val="-1"/>
        </w:rPr>
        <w:t xml:space="preserve"> </w:t>
      </w:r>
      <w:r>
        <w:t>интегрировано.</w:t>
      </w:r>
    </w:p>
    <w:p w:rsidR="00110E90" w:rsidRDefault="0007444D">
      <w:pPr>
        <w:pStyle w:val="a3"/>
        <w:spacing w:before="1"/>
        <w:ind w:right="30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1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школьников.</w:t>
      </w:r>
      <w:r>
        <w:rPr>
          <w:spacing w:val="-12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внутришкольную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 xml:space="preserve">дополнительного образования; </w:t>
      </w:r>
      <w:r>
        <w:t>внеклассную (внеурочную) деятельность педагогов-предметников;</w:t>
      </w:r>
      <w:r>
        <w:rPr>
          <w:spacing w:val="1"/>
        </w:rPr>
        <w:t xml:space="preserve"> </w:t>
      </w:r>
      <w:r>
        <w:t>образовательные программы учреждений дополнительного образования детей, а также 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спорта</w:t>
      </w:r>
      <w:r>
        <w:rPr>
          <w:spacing w:val="-14"/>
        </w:rPr>
        <w:t xml:space="preserve"> </w:t>
      </w:r>
      <w:r>
        <w:t>города;</w:t>
      </w:r>
      <w:r>
        <w:rPr>
          <w:spacing w:val="-14"/>
        </w:rPr>
        <w:t xml:space="preserve"> </w:t>
      </w:r>
      <w:r>
        <w:t>классное</w:t>
      </w:r>
      <w:r>
        <w:rPr>
          <w:spacing w:val="-15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(экскурсии,</w:t>
      </w:r>
      <w:r>
        <w:rPr>
          <w:spacing w:val="-14"/>
        </w:rPr>
        <w:t xml:space="preserve"> </w:t>
      </w:r>
      <w:r>
        <w:t>диспуты,</w:t>
      </w:r>
      <w:r>
        <w:rPr>
          <w:spacing w:val="-13"/>
        </w:rPr>
        <w:t xml:space="preserve"> </w:t>
      </w:r>
      <w:r>
        <w:t>круглые</w:t>
      </w:r>
      <w:r>
        <w:rPr>
          <w:spacing w:val="-15"/>
        </w:rPr>
        <w:t xml:space="preserve"> </w:t>
      </w:r>
      <w:r>
        <w:t>столы,</w:t>
      </w:r>
      <w:r>
        <w:rPr>
          <w:spacing w:val="-15"/>
        </w:rPr>
        <w:t xml:space="preserve"> </w:t>
      </w:r>
      <w:r>
        <w:t>соревнования,</w:t>
      </w:r>
      <w:r>
        <w:rPr>
          <w:spacing w:val="-57"/>
        </w:rPr>
        <w:t xml:space="preserve"> </w:t>
      </w:r>
      <w:r>
        <w:t>общест</w:t>
      </w:r>
      <w:r>
        <w:t>венно полезные практики и т.д.); деятельность социального педагога, педагога-психолога,</w:t>
      </w:r>
      <w:r>
        <w:rPr>
          <w:spacing w:val="1"/>
        </w:rPr>
        <w:t xml:space="preserve"> </w:t>
      </w:r>
      <w:r>
        <w:t>педагога-организатора.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каникул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оздоровления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пришкольном</w:t>
      </w:r>
      <w:r>
        <w:rPr>
          <w:spacing w:val="-7"/>
        </w:rPr>
        <w:t xml:space="preserve"> </w:t>
      </w:r>
      <w:r>
        <w:t>оздоровительном</w:t>
      </w:r>
      <w:r>
        <w:rPr>
          <w:spacing w:val="-6"/>
        </w:rPr>
        <w:t xml:space="preserve"> </w:t>
      </w:r>
      <w:r>
        <w:t>лагере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дневным</w:t>
      </w:r>
      <w:r>
        <w:rPr>
          <w:spacing w:val="-7"/>
        </w:rPr>
        <w:t xml:space="preserve"> </w:t>
      </w:r>
      <w:r>
        <w:t>пребыванием,</w:t>
      </w:r>
      <w:r>
        <w:rPr>
          <w:spacing w:val="-1"/>
        </w:rPr>
        <w:t xml:space="preserve"> </w:t>
      </w:r>
      <w:r>
        <w:t>«Улыбка».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создания необходимых условий для реализации ООП используется в первую очередь кадровый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-57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</w:t>
      </w:r>
      <w:r>
        <w:t>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 образования, культуры и спорта,</w:t>
      </w:r>
      <w:r>
        <w:rPr>
          <w:spacing w:val="1"/>
        </w:rPr>
        <w:t xml:space="preserve"> </w:t>
      </w:r>
      <w:r>
        <w:t>учитываются санитарно-эпидемиологические</w:t>
      </w:r>
      <w:r>
        <w:rPr>
          <w:spacing w:val="1"/>
        </w:rPr>
        <w:t xml:space="preserve"> </w:t>
      </w:r>
      <w:r>
        <w:t>правила и нормативы для данных учреждений как в части наполняемости групп, так и в плане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организации образовательного процес</w:t>
      </w:r>
      <w:r>
        <w:t>са.</w:t>
      </w:r>
    </w:p>
    <w:p w:rsidR="00110E90" w:rsidRDefault="0007444D">
      <w:pPr>
        <w:pStyle w:val="a3"/>
        <w:spacing w:before="1"/>
        <w:ind w:right="303" w:firstLine="708"/>
      </w:pPr>
      <w:r>
        <w:t>Содержание плана в части «Внеурочная деятельность», а также содержание самих занятий</w:t>
      </w:r>
      <w:r>
        <w:rPr>
          <w:spacing w:val="1"/>
        </w:rPr>
        <w:t xml:space="preserve"> </w:t>
      </w:r>
      <w:r>
        <w:t>формируется на основании запросов учащихся и их родителей (законных представителей). План</w:t>
      </w:r>
      <w:r>
        <w:rPr>
          <w:spacing w:val="1"/>
        </w:rPr>
        <w:t xml:space="preserve"> </w:t>
      </w:r>
      <w:r>
        <w:t>внеурочной деятельности МАОУ СОШ № 2 направлен в первую очередь на достижение</w:t>
      </w:r>
      <w:r>
        <w:t xml:space="preserve"> учащимися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неотъемлемой частью образовательного процесса в школе. Для создания оптимальны</w:t>
      </w:r>
      <w:r>
        <w:t>х условий</w:t>
      </w:r>
      <w:r>
        <w:rPr>
          <w:spacing w:val="1"/>
        </w:rPr>
        <w:t xml:space="preserve"> </w:t>
      </w:r>
      <w:r>
        <w:t>реализации индивидуальных потребностей учащихся разработаны курсы с небольшим учебным</w:t>
      </w:r>
      <w:r>
        <w:rPr>
          <w:spacing w:val="1"/>
        </w:rPr>
        <w:t xml:space="preserve"> </w:t>
      </w:r>
      <w:r>
        <w:t>объемом,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ученика).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110E90" w:rsidRDefault="0007444D">
      <w:pPr>
        <w:pStyle w:val="a3"/>
        <w:spacing w:before="5" w:line="237" w:lineRule="auto"/>
        <w:ind w:right="306"/>
      </w:pP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сопровождается промежут</w:t>
      </w:r>
      <w:r>
        <w:t>очной аттестацией учащихся по всем предметам учебного</w:t>
      </w:r>
      <w:r>
        <w:rPr>
          <w:spacing w:val="1"/>
        </w:rPr>
        <w:t xml:space="preserve"> </w:t>
      </w:r>
      <w:r>
        <w:t>плана.</w:t>
      </w:r>
    </w:p>
    <w:p w:rsidR="00110E90" w:rsidRDefault="0007444D">
      <w:pPr>
        <w:pStyle w:val="a3"/>
        <w:spacing w:line="235" w:lineRule="exact"/>
      </w:pPr>
      <w:r>
        <w:t>Обучение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110E90" w:rsidRDefault="0007444D">
      <w:pPr>
        <w:pStyle w:val="a3"/>
        <w:spacing w:before="146" w:line="275" w:lineRule="exact"/>
        <w:ind w:left="1690"/>
      </w:pPr>
      <w:r>
        <w:t>формирование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на</w:t>
      </w:r>
    </w:p>
    <w:p w:rsidR="00110E90" w:rsidRDefault="0007444D">
      <w:pPr>
        <w:pStyle w:val="a3"/>
        <w:spacing w:before="1" w:line="237" w:lineRule="auto"/>
        <w:ind w:right="308"/>
      </w:pPr>
      <w:r>
        <w:t xml:space="preserve">уровне государственных образовательных стандартов, что обеспечивает </w:t>
      </w:r>
      <w:r>
        <w:t>возможность поступления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средне-специальные</w:t>
      </w:r>
      <w:r>
        <w:rPr>
          <w:spacing w:val="-5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продолжения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образования;</w:t>
      </w:r>
    </w:p>
    <w:p w:rsidR="00110E90" w:rsidRDefault="0007444D">
      <w:pPr>
        <w:pStyle w:val="a3"/>
        <w:ind w:right="304" w:firstLine="760"/>
      </w:pPr>
      <w:r>
        <w:t>обеспечение качественной общеобразовательной подготовки школьников, соответствующей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</w:t>
      </w:r>
      <w:r>
        <w:t>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индивидуальных 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</w:p>
    <w:p w:rsidR="00110E90" w:rsidRDefault="0007444D">
      <w:pPr>
        <w:pStyle w:val="a3"/>
        <w:spacing w:line="270" w:lineRule="exact"/>
        <w:ind w:left="1054"/>
      </w:pPr>
      <w:r>
        <w:t xml:space="preserve">обеспечение     </w:t>
      </w:r>
      <w:r>
        <w:rPr>
          <w:spacing w:val="35"/>
        </w:rPr>
        <w:t xml:space="preserve"> </w:t>
      </w:r>
      <w:r>
        <w:t xml:space="preserve">дальнейшего      </w:t>
      </w:r>
      <w:r>
        <w:rPr>
          <w:spacing w:val="35"/>
        </w:rPr>
        <w:t xml:space="preserve"> </w:t>
      </w:r>
      <w:r>
        <w:t xml:space="preserve">развития      </w:t>
      </w:r>
      <w:r>
        <w:rPr>
          <w:spacing w:val="34"/>
        </w:rPr>
        <w:t xml:space="preserve"> </w:t>
      </w:r>
      <w:r>
        <w:t xml:space="preserve">интеллектуальных,      </w:t>
      </w:r>
      <w:r>
        <w:rPr>
          <w:spacing w:val="34"/>
        </w:rPr>
        <w:t xml:space="preserve"> </w:t>
      </w:r>
      <w:r>
        <w:t xml:space="preserve">познавательных      </w:t>
      </w:r>
      <w:r>
        <w:rPr>
          <w:spacing w:val="33"/>
        </w:rPr>
        <w:t xml:space="preserve"> </w:t>
      </w:r>
      <w:r>
        <w:t>и</w:t>
      </w:r>
    </w:p>
    <w:p w:rsidR="00110E90" w:rsidRDefault="0007444D">
      <w:pPr>
        <w:spacing w:line="274" w:lineRule="exact"/>
        <w:ind w:left="293"/>
        <w:jc w:val="both"/>
        <w:rPr>
          <w:sz w:val="24"/>
        </w:rPr>
      </w:pPr>
      <w:r>
        <w:rPr>
          <w:b/>
          <w:sz w:val="24"/>
        </w:rPr>
        <w:t>исследовательских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110E90" w:rsidRDefault="0007444D">
      <w:pPr>
        <w:pStyle w:val="a3"/>
        <w:spacing w:line="275" w:lineRule="exact"/>
        <w:ind w:left="1690"/>
      </w:pPr>
      <w:r>
        <w:t>усиление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практической</w:t>
      </w:r>
    </w:p>
    <w:p w:rsidR="00110E90" w:rsidRDefault="0007444D">
      <w:pPr>
        <w:pStyle w:val="a3"/>
        <w:spacing w:line="272" w:lineRule="exact"/>
        <w:jc w:val="left"/>
      </w:pPr>
      <w:r>
        <w:t>ориентации;</w:t>
      </w:r>
    </w:p>
    <w:p w:rsidR="00110E90" w:rsidRDefault="0007444D">
      <w:pPr>
        <w:pStyle w:val="a3"/>
        <w:spacing w:line="275" w:lineRule="exact"/>
        <w:ind w:left="1690"/>
        <w:jc w:val="left"/>
      </w:pPr>
      <w:r>
        <w:t>формирование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культурных,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экономических</w:t>
      </w:r>
    </w:p>
    <w:p w:rsidR="00110E90" w:rsidRDefault="0007444D">
      <w:pPr>
        <w:pStyle w:val="a3"/>
        <w:spacing w:before="2" w:line="237" w:lineRule="auto"/>
        <w:jc w:val="left"/>
      </w:pPr>
      <w:r>
        <w:t>особенностяхХМАО.</w:t>
      </w:r>
      <w:r>
        <w:rPr>
          <w:spacing w:val="1"/>
        </w:rPr>
        <w:t xml:space="preserve"> </w:t>
      </w:r>
      <w:r>
        <w:t>Приобщение к миру</w:t>
      </w:r>
      <w:r>
        <w:rPr>
          <w:spacing w:val="-6"/>
        </w:rPr>
        <w:t xml:space="preserve"> </w:t>
      </w:r>
      <w:r>
        <w:t>общекультурных</w:t>
      </w:r>
      <w:r>
        <w:rPr>
          <w:spacing w:val="3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</w:t>
      </w:r>
      <w:r>
        <w:t>четом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ХМАО;</w:t>
      </w:r>
    </w:p>
    <w:p w:rsidR="00110E90" w:rsidRDefault="00110E90">
      <w:pPr>
        <w:spacing w:line="237" w:lineRule="auto"/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81" w:line="237" w:lineRule="auto"/>
        <w:ind w:right="1227" w:firstLine="1396"/>
        <w:jc w:val="left"/>
      </w:pPr>
      <w:r>
        <w:lastRenderedPageBreak/>
        <w:t>развитие индивидуальных способностей школьников и их самоопределение в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обучения.</w:t>
      </w:r>
    </w:p>
    <w:p w:rsidR="00110E90" w:rsidRDefault="00110E90">
      <w:pPr>
        <w:pStyle w:val="a3"/>
        <w:spacing w:before="10"/>
        <w:ind w:left="0"/>
        <w:jc w:val="left"/>
        <w:rPr>
          <w:sz w:val="23"/>
        </w:rPr>
      </w:pPr>
    </w:p>
    <w:p w:rsidR="00110E90" w:rsidRDefault="0007444D">
      <w:pPr>
        <w:pStyle w:val="a3"/>
        <w:spacing w:line="237" w:lineRule="auto"/>
        <w:ind w:right="305" w:firstLine="760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 xml:space="preserve">государственных </w:t>
      </w:r>
      <w:r>
        <w:t>образовательных стандартов основного общего образования в действие. Учебный</w:t>
      </w:r>
      <w:r>
        <w:rPr>
          <w:spacing w:val="1"/>
        </w:rPr>
        <w:t xml:space="preserve"> </w:t>
      </w:r>
      <w:r>
        <w:t>план обеспечивает реализацию целеполагания, единство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</w:t>
      </w:r>
      <w:r>
        <w:t>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 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110E90" w:rsidRDefault="0007444D">
      <w:pPr>
        <w:pStyle w:val="a3"/>
        <w:spacing w:before="5" w:line="237" w:lineRule="auto"/>
        <w:ind w:right="304" w:firstLine="760"/>
      </w:pPr>
      <w:r>
        <w:t>Учебный план регламентирует организацию</w:t>
      </w:r>
      <w:r>
        <w:t xml:space="preserve"> образования детей с задержкой 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коррекцию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направленную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преодоление</w:t>
      </w:r>
      <w:r>
        <w:rPr>
          <w:spacing w:val="-13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овладении</w:t>
      </w:r>
      <w:r>
        <w:rPr>
          <w:spacing w:val="-10"/>
        </w:rPr>
        <w:t xml:space="preserve"> </w:t>
      </w:r>
      <w:r>
        <w:t>отдельными</w:t>
      </w:r>
      <w:r>
        <w:rPr>
          <w:spacing w:val="-13"/>
        </w:rPr>
        <w:t xml:space="preserve"> </w:t>
      </w:r>
      <w:r>
        <w:t>предметами,</w:t>
      </w:r>
      <w:r>
        <w:rPr>
          <w:spacing w:val="-57"/>
        </w:rPr>
        <w:t xml:space="preserve"> </w:t>
      </w:r>
      <w:r>
        <w:t xml:space="preserve">социокультурную адаптацию и </w:t>
      </w:r>
      <w:r>
        <w:t>интеграцию выпускников в общество. Кроме этого, целью учебного</w:t>
      </w:r>
      <w:r>
        <w:rPr>
          <w:spacing w:val="1"/>
        </w:rPr>
        <w:t xml:space="preserve"> </w:t>
      </w:r>
      <w:r>
        <w:t>плана является создание</w:t>
      </w:r>
      <w:r>
        <w:rPr>
          <w:spacing w:val="1"/>
        </w:rPr>
        <w:t xml:space="preserve"> </w:t>
      </w:r>
      <w:r>
        <w:t>условий по введению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 основного общего образования в действие. Учебный план</w:t>
      </w:r>
      <w:r>
        <w:rPr>
          <w:spacing w:val="1"/>
        </w:rPr>
        <w:t xml:space="preserve"> </w:t>
      </w:r>
      <w:r>
        <w:t>обеспечивает реализацию</w:t>
      </w:r>
      <w:r>
        <w:rPr>
          <w:spacing w:val="1"/>
        </w:rPr>
        <w:t xml:space="preserve"> </w:t>
      </w:r>
      <w:r>
        <w:t>целеполагания, е</w:t>
      </w:r>
      <w:r>
        <w:t>динство обязательной части и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t xml:space="preserve"> распределяет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1"/>
        </w:rPr>
        <w:t xml:space="preserve"> </w:t>
      </w:r>
      <w:r>
        <w:t>отводимое на освоение содержания образования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110E90" w:rsidRDefault="00110E90">
      <w:pPr>
        <w:pStyle w:val="a3"/>
        <w:spacing w:before="5"/>
        <w:ind w:left="0"/>
        <w:jc w:val="left"/>
      </w:pPr>
    </w:p>
    <w:p w:rsidR="00110E90" w:rsidRDefault="0007444D">
      <w:pPr>
        <w:pStyle w:val="1"/>
        <w:spacing w:line="275" w:lineRule="exact"/>
        <w:ind w:left="3682"/>
        <w:jc w:val="both"/>
      </w:pPr>
      <w:r>
        <w:t>Индивидуальный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110E90" w:rsidRDefault="0007444D">
      <w:pPr>
        <w:pStyle w:val="a3"/>
        <w:spacing w:before="1" w:line="237" w:lineRule="auto"/>
        <w:ind w:right="302"/>
      </w:pP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ДОиМП</w:t>
      </w:r>
      <w:r>
        <w:rPr>
          <w:spacing w:val="1"/>
        </w:rPr>
        <w:t xml:space="preserve"> </w:t>
      </w:r>
      <w:r>
        <w:t>ХМАО-Югры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13.08.2015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 общеобразовательные программы начального общего, основного общего, среднего</w:t>
      </w:r>
      <w:r>
        <w:rPr>
          <w:spacing w:val="-57"/>
        </w:rPr>
        <w:t xml:space="preserve"> </w:t>
      </w:r>
      <w:r>
        <w:t>общего образования на территории Ханты-Мансийского округа –Югры для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нуждающихс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получающих образование на дому или в медицинских организациях, в том числе с использованием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технологий»</w:t>
      </w:r>
    </w:p>
    <w:p w:rsidR="00110E90" w:rsidRDefault="00110E90">
      <w:pPr>
        <w:pStyle w:val="a3"/>
        <w:spacing w:before="6"/>
        <w:ind w:left="0"/>
        <w:jc w:val="left"/>
      </w:pPr>
    </w:p>
    <w:p w:rsidR="00110E90" w:rsidRDefault="0007444D">
      <w:pPr>
        <w:pStyle w:val="1"/>
        <w:spacing w:line="240" w:lineRule="auto"/>
        <w:ind w:left="2698" w:right="2714"/>
        <w:jc w:val="center"/>
      </w:pPr>
      <w:r>
        <w:t>ИНДИВИДУАЛЬНЫЙ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110E90" w:rsidRDefault="0007444D">
      <w:pPr>
        <w:spacing w:line="274" w:lineRule="exact"/>
        <w:ind w:left="2700" w:right="2712"/>
        <w:jc w:val="center"/>
        <w:rPr>
          <w:b/>
          <w:sz w:val="24"/>
        </w:rPr>
      </w:pPr>
      <w:r>
        <w:rPr>
          <w:b/>
          <w:sz w:val="24"/>
        </w:rPr>
        <w:t>2017-2018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110E90" w:rsidRDefault="0007444D">
      <w:pPr>
        <w:pStyle w:val="a3"/>
        <w:spacing w:line="274" w:lineRule="exact"/>
        <w:ind w:left="2698" w:right="2714"/>
        <w:jc w:val="center"/>
      </w:pPr>
      <w:r>
        <w:t>ученицы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110E90" w:rsidRDefault="0007444D">
      <w:pPr>
        <w:ind w:left="622" w:right="634"/>
        <w:jc w:val="center"/>
        <w:rPr>
          <w:sz w:val="24"/>
        </w:rPr>
      </w:pPr>
      <w:r>
        <w:rPr>
          <w:b/>
          <w:sz w:val="24"/>
        </w:rPr>
        <w:t>Минатуллаевой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Солтановны,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получающей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</w:t>
      </w:r>
    </w:p>
    <w:p w:rsidR="00110E90" w:rsidRDefault="0007444D">
      <w:pPr>
        <w:ind w:left="622" w:right="641"/>
        <w:jc w:val="center"/>
        <w:rPr>
          <w:sz w:val="24"/>
        </w:rPr>
      </w:pPr>
      <w:r>
        <w:rPr>
          <w:sz w:val="24"/>
        </w:rPr>
        <w:t xml:space="preserve">по </w:t>
      </w:r>
      <w:r>
        <w:rPr>
          <w:b/>
          <w:sz w:val="24"/>
        </w:rPr>
        <w:t xml:space="preserve">адаптированной общеобразовательной программе </w:t>
      </w:r>
      <w:r>
        <w:rPr>
          <w:sz w:val="24"/>
        </w:rPr>
        <w:t>с использованием дистанционных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</w:p>
    <w:p w:rsidR="00110E90" w:rsidRDefault="0007444D">
      <w:pPr>
        <w:pStyle w:val="a3"/>
        <w:spacing w:after="6"/>
        <w:ind w:left="2700" w:right="2712"/>
        <w:jc w:val="center"/>
      </w:pPr>
      <w:r>
        <w:t>(6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обучения)</w:t>
      </w: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260"/>
        <w:gridCol w:w="2170"/>
        <w:gridCol w:w="2170"/>
        <w:gridCol w:w="2170"/>
      </w:tblGrid>
      <w:tr w:rsidR="00110E90">
        <w:trPr>
          <w:trHeight w:val="1104"/>
        </w:trPr>
        <w:tc>
          <w:tcPr>
            <w:tcW w:w="540" w:type="dxa"/>
          </w:tcPr>
          <w:p w:rsidR="00110E90" w:rsidRDefault="0007444D">
            <w:pPr>
              <w:pStyle w:val="TableParagraph"/>
              <w:ind w:left="110" w:right="7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ind w:left="443" w:right="411" w:hanging="17"/>
              <w:rPr>
                <w:sz w:val="24"/>
              </w:rPr>
            </w:pPr>
            <w:r>
              <w:rPr>
                <w:spacing w:val="-1"/>
                <w:sz w:val="24"/>
              </w:rPr>
              <w:t>Фактическая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110E90" w:rsidRDefault="0007444D">
            <w:pPr>
              <w:pStyle w:val="TableParagraph"/>
              <w:spacing w:line="270" w:lineRule="atLeast"/>
              <w:ind w:left="515" w:right="488" w:firstLine="24"/>
              <w:rPr>
                <w:sz w:val="24"/>
              </w:rPr>
            </w:pPr>
            <w:r>
              <w:rPr>
                <w:sz w:val="24"/>
              </w:rPr>
              <w:t>заявлению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ind w:left="359" w:right="156" w:hanging="18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ind w:left="520" w:right="217" w:hanging="279"/>
              <w:rPr>
                <w:sz w:val="24"/>
              </w:rPr>
            </w:pPr>
            <w:r>
              <w:rPr>
                <w:sz w:val="24"/>
              </w:rPr>
              <w:t>Форма итоговой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110E90">
        <w:trPr>
          <w:trHeight w:val="827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110E90" w:rsidRDefault="0007444D">
            <w:pPr>
              <w:pStyle w:val="TableParagraph"/>
              <w:spacing w:line="270" w:lineRule="atLeast"/>
              <w:ind w:left="421" w:right="411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827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ind w:left="421" w:right="411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110E90" w:rsidRDefault="0007444D">
            <w:pPr>
              <w:pStyle w:val="TableParagraph"/>
              <w:spacing w:line="261" w:lineRule="exact"/>
              <w:ind w:left="420" w:right="41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827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ind w:left="421" w:right="411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110E90" w:rsidRDefault="0007444D">
            <w:pPr>
              <w:pStyle w:val="TableParagraph"/>
              <w:spacing w:line="261" w:lineRule="exact"/>
              <w:ind w:left="420" w:right="41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828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110E90" w:rsidRDefault="0007444D">
            <w:pPr>
              <w:pStyle w:val="TableParagraph"/>
              <w:spacing w:line="270" w:lineRule="atLeast"/>
              <w:ind w:left="421" w:right="411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277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8" w:lineRule="exact"/>
              <w:ind w:left="611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</w:tr>
    </w:tbl>
    <w:p w:rsidR="00110E90" w:rsidRDefault="00110E90">
      <w:pPr>
        <w:spacing w:line="258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260"/>
        <w:gridCol w:w="2170"/>
        <w:gridCol w:w="2170"/>
        <w:gridCol w:w="2170"/>
      </w:tblGrid>
      <w:tr w:rsidR="00110E90">
        <w:trPr>
          <w:trHeight w:val="551"/>
        </w:trPr>
        <w:tc>
          <w:tcPr>
            <w:tcW w:w="54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110E90" w:rsidRDefault="0007444D">
            <w:pPr>
              <w:pStyle w:val="TableParagraph"/>
              <w:spacing w:line="261" w:lineRule="exact"/>
              <w:ind w:left="420" w:right="41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828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110E90" w:rsidRDefault="0007444D">
            <w:pPr>
              <w:pStyle w:val="TableParagraph"/>
              <w:spacing w:line="270" w:lineRule="atLeast"/>
              <w:ind w:left="421" w:right="411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827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70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ind w:left="421" w:right="411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110E90" w:rsidRDefault="0007444D">
            <w:pPr>
              <w:pStyle w:val="TableParagraph"/>
              <w:spacing w:line="261" w:lineRule="exact"/>
              <w:ind w:left="420" w:right="41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110E90">
        <w:trPr>
          <w:trHeight w:val="275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54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НАГРУЗКА: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right="9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553"/>
        </w:trPr>
        <w:tc>
          <w:tcPr>
            <w:tcW w:w="54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70" w:lineRule="atLeast"/>
              <w:ind w:left="110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before="1"/>
              <w:ind w:right="10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275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5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540" w:type="dxa"/>
          </w:tcPr>
          <w:p w:rsidR="00110E90" w:rsidRDefault="0007444D">
            <w:pPr>
              <w:pStyle w:val="TableParagraph"/>
              <w:spacing w:line="25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54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line="256" w:lineRule="exact"/>
              <w:ind w:left="1156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2170" w:type="dxa"/>
          </w:tcPr>
          <w:p w:rsidR="00110E90" w:rsidRDefault="0007444D">
            <w:pPr>
              <w:pStyle w:val="TableParagraph"/>
              <w:spacing w:line="256" w:lineRule="exact"/>
              <w:ind w:right="9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</w:tbl>
    <w:p w:rsidR="00110E90" w:rsidRDefault="00110E90">
      <w:pPr>
        <w:pStyle w:val="a3"/>
        <w:spacing w:before="8"/>
        <w:ind w:left="0"/>
        <w:jc w:val="left"/>
        <w:rPr>
          <w:sz w:val="15"/>
        </w:rPr>
      </w:pPr>
    </w:p>
    <w:p w:rsidR="00110E90" w:rsidRDefault="0007444D">
      <w:pPr>
        <w:pStyle w:val="a3"/>
        <w:spacing w:before="96" w:line="232" w:lineRule="auto"/>
        <w:ind w:left="792" w:right="931" w:firstLine="70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(урочной и внеурочной) и плановых перерывов при получении образования для </w:t>
      </w:r>
      <w:r>
        <w:t>отдыха и</w:t>
      </w:r>
      <w:r>
        <w:rPr>
          <w:spacing w:val="-57"/>
        </w:rPr>
        <w:t xml:space="preserve"> </w:t>
      </w:r>
      <w:r>
        <w:t>иных 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 учебного</w:t>
      </w:r>
      <w:r>
        <w:rPr>
          <w:spacing w:val="-1"/>
        </w:rPr>
        <w:t xml:space="preserve"> </w:t>
      </w:r>
      <w:r>
        <w:t>года:</w:t>
      </w:r>
    </w:p>
    <w:p w:rsidR="00110E90" w:rsidRDefault="0007444D">
      <w:pPr>
        <w:pStyle w:val="a5"/>
        <w:numPr>
          <w:ilvl w:val="1"/>
          <w:numId w:val="118"/>
        </w:numPr>
        <w:tabs>
          <w:tab w:val="left" w:pos="1236"/>
          <w:tab w:val="left" w:pos="1237"/>
        </w:tabs>
        <w:spacing w:line="275" w:lineRule="exact"/>
        <w:ind w:hanging="445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110E90" w:rsidRDefault="0007444D">
      <w:pPr>
        <w:pStyle w:val="a5"/>
        <w:numPr>
          <w:ilvl w:val="1"/>
          <w:numId w:val="118"/>
        </w:numPr>
        <w:tabs>
          <w:tab w:val="left" w:pos="1236"/>
          <w:tab w:val="left" w:pos="1237"/>
        </w:tabs>
        <w:spacing w:line="256" w:lineRule="exact"/>
        <w:ind w:hanging="445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четвертей;</w:t>
      </w:r>
    </w:p>
    <w:p w:rsidR="00110E90" w:rsidRDefault="0007444D">
      <w:pPr>
        <w:pStyle w:val="a5"/>
        <w:numPr>
          <w:ilvl w:val="1"/>
          <w:numId w:val="118"/>
        </w:numPr>
        <w:tabs>
          <w:tab w:val="left" w:pos="1236"/>
          <w:tab w:val="left" w:pos="1237"/>
        </w:tabs>
        <w:spacing w:line="227" w:lineRule="exact"/>
        <w:ind w:hanging="445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110E90" w:rsidRDefault="0007444D">
      <w:pPr>
        <w:pStyle w:val="a5"/>
        <w:numPr>
          <w:ilvl w:val="1"/>
          <w:numId w:val="118"/>
        </w:numPr>
        <w:tabs>
          <w:tab w:val="left" w:pos="1236"/>
          <w:tab w:val="left" w:pos="1237"/>
        </w:tabs>
        <w:spacing w:line="247" w:lineRule="exact"/>
        <w:ind w:hanging="445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110E90" w:rsidRDefault="00110E90">
      <w:pPr>
        <w:pStyle w:val="a3"/>
        <w:spacing w:before="6"/>
        <w:ind w:left="0"/>
        <w:jc w:val="left"/>
        <w:rPr>
          <w:sz w:val="21"/>
        </w:rPr>
      </w:pPr>
    </w:p>
    <w:p w:rsidR="00110E90" w:rsidRDefault="0007444D">
      <w:pPr>
        <w:pStyle w:val="a3"/>
        <w:spacing w:line="264" w:lineRule="auto"/>
        <w:ind w:left="792" w:right="308" w:firstLine="46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11"/>
        </w:rPr>
        <w:t xml:space="preserve"> </w:t>
      </w:r>
      <w:r>
        <w:t>совете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утверждается</w:t>
      </w:r>
      <w:r>
        <w:rPr>
          <w:spacing w:val="-5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директора</w:t>
      </w:r>
      <w:r>
        <w:rPr>
          <w:spacing w:val="-10"/>
        </w:rPr>
        <w:t xml:space="preserve"> </w:t>
      </w:r>
      <w:r>
        <w:t>школы.</w:t>
      </w:r>
      <w:r>
        <w:rPr>
          <w:spacing w:val="-10"/>
        </w:rPr>
        <w:t xml:space="preserve"> </w:t>
      </w:r>
      <w:r>
        <w:t>Коррективы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календарный</w:t>
      </w:r>
      <w:r>
        <w:rPr>
          <w:spacing w:val="-58"/>
        </w:rPr>
        <w:t xml:space="preserve"> </w:t>
      </w:r>
      <w:r>
        <w:t>учебный график вносятся с учетом последних изменений в законодательстве, принятии новых</w:t>
      </w:r>
      <w:r>
        <w:rPr>
          <w:spacing w:val="1"/>
        </w:rPr>
        <w:t xml:space="preserve"> </w:t>
      </w:r>
      <w:r>
        <w:t>нормативно-пра</w:t>
      </w:r>
      <w:r>
        <w:t>вовых</w:t>
      </w:r>
      <w:r>
        <w:rPr>
          <w:spacing w:val="-2"/>
        </w:rPr>
        <w:t xml:space="preserve"> </w:t>
      </w:r>
      <w:r>
        <w:t>документов.</w:t>
      </w:r>
    </w:p>
    <w:p w:rsidR="00110E90" w:rsidRDefault="0007444D">
      <w:pPr>
        <w:spacing w:line="272" w:lineRule="exact"/>
        <w:ind w:left="1354"/>
        <w:rPr>
          <w:b/>
          <w:sz w:val="24"/>
        </w:rPr>
      </w:pPr>
      <w:r>
        <w:rPr>
          <w:b/>
          <w:sz w:val="24"/>
          <w:u w:val="thick"/>
        </w:rPr>
        <w:t>Характеристика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режима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ОВЗ.</w:t>
      </w:r>
    </w:p>
    <w:p w:rsidR="00110E90" w:rsidRDefault="00110E90">
      <w:pPr>
        <w:pStyle w:val="a3"/>
        <w:spacing w:before="4"/>
        <w:ind w:left="0"/>
        <w:jc w:val="left"/>
        <w:rPr>
          <w:b/>
          <w:sz w:val="15"/>
        </w:rPr>
      </w:pPr>
    </w:p>
    <w:p w:rsidR="00110E90" w:rsidRDefault="0007444D">
      <w:pPr>
        <w:pStyle w:val="2"/>
        <w:spacing w:before="90" w:line="240" w:lineRule="auto"/>
        <w:ind w:left="792"/>
      </w:pPr>
      <w:r>
        <w:t>Организационно-педагогические</w:t>
      </w:r>
      <w:r>
        <w:rPr>
          <w:spacing w:val="-10"/>
        </w:rPr>
        <w:t xml:space="preserve"> </w:t>
      </w:r>
      <w:r>
        <w:t>условия:</w:t>
      </w:r>
    </w:p>
    <w:p w:rsidR="00110E90" w:rsidRDefault="00110E90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110E90" w:rsidRDefault="0007444D">
      <w:pPr>
        <w:pStyle w:val="a5"/>
        <w:numPr>
          <w:ilvl w:val="2"/>
          <w:numId w:val="118"/>
        </w:numPr>
        <w:tabs>
          <w:tab w:val="left" w:pos="1237"/>
        </w:tabs>
        <w:spacing w:line="242" w:lineRule="auto"/>
        <w:ind w:right="304" w:hanging="320"/>
        <w:rPr>
          <w:sz w:val="24"/>
        </w:rPr>
      </w:pPr>
      <w:r>
        <w:rPr>
          <w:sz w:val="24"/>
        </w:rPr>
        <w:t>прием детей в классы для детей с задержкой психического развития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110E90" w:rsidRDefault="0007444D">
      <w:pPr>
        <w:pStyle w:val="2"/>
        <w:numPr>
          <w:ilvl w:val="2"/>
          <w:numId w:val="118"/>
        </w:numPr>
        <w:tabs>
          <w:tab w:val="left" w:pos="1237"/>
        </w:tabs>
        <w:spacing w:before="30" w:line="240" w:lineRule="auto"/>
        <w:ind w:left="1236"/>
        <w:jc w:val="both"/>
      </w:pPr>
      <w:r>
        <w:t>режим</w:t>
      </w:r>
      <w:r>
        <w:rPr>
          <w:spacing w:val="-3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классов;</w:t>
      </w:r>
    </w:p>
    <w:p w:rsidR="00110E90" w:rsidRDefault="0007444D">
      <w:pPr>
        <w:pStyle w:val="a5"/>
        <w:numPr>
          <w:ilvl w:val="2"/>
          <w:numId w:val="118"/>
        </w:numPr>
        <w:tabs>
          <w:tab w:val="left" w:pos="1237"/>
        </w:tabs>
        <w:spacing w:before="41" w:line="276" w:lineRule="auto"/>
        <w:ind w:right="563" w:hanging="32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здоровья</w:t>
      </w:r>
      <w:r>
        <w:rPr>
          <w:sz w:val="24"/>
        </w:rPr>
        <w:t xml:space="preserve"> не могут посещать образовательные организации,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медицинской организации и письменного обращения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обучение по общеобразовательным программам организуется на 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организациях;</w:t>
      </w:r>
    </w:p>
    <w:p w:rsidR="00110E90" w:rsidRDefault="0007444D">
      <w:pPr>
        <w:pStyle w:val="a5"/>
        <w:numPr>
          <w:ilvl w:val="2"/>
          <w:numId w:val="118"/>
        </w:numPr>
        <w:tabs>
          <w:tab w:val="left" w:pos="1237"/>
        </w:tabs>
        <w:spacing w:line="274" w:lineRule="exact"/>
        <w:ind w:left="1236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110E90" w:rsidRDefault="0007444D">
      <w:pPr>
        <w:pStyle w:val="a5"/>
        <w:numPr>
          <w:ilvl w:val="2"/>
          <w:numId w:val="118"/>
        </w:numPr>
        <w:tabs>
          <w:tab w:val="left" w:pos="1237"/>
        </w:tabs>
        <w:spacing w:before="41"/>
        <w:ind w:left="1236"/>
        <w:rPr>
          <w:sz w:val="24"/>
        </w:rPr>
      </w:pPr>
      <w:r>
        <w:rPr>
          <w:sz w:val="24"/>
        </w:rPr>
        <w:t>суммарный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110E90" w:rsidRDefault="0007444D">
      <w:pPr>
        <w:pStyle w:val="a5"/>
        <w:numPr>
          <w:ilvl w:val="2"/>
          <w:numId w:val="118"/>
        </w:numPr>
        <w:tabs>
          <w:tab w:val="left" w:pos="1237"/>
        </w:tabs>
        <w:spacing w:before="43"/>
        <w:ind w:left="1236"/>
        <w:rPr>
          <w:sz w:val="24"/>
        </w:rPr>
      </w:pPr>
      <w:r>
        <w:rPr>
          <w:sz w:val="24"/>
        </w:rPr>
        <w:t>каникулы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месяца;</w:t>
      </w:r>
    </w:p>
    <w:p w:rsidR="00110E90" w:rsidRDefault="0007444D">
      <w:pPr>
        <w:pStyle w:val="a3"/>
        <w:spacing w:before="10" w:line="237" w:lineRule="auto"/>
        <w:ind w:left="792" w:right="311" w:firstLine="700"/>
      </w:pPr>
      <w:r>
        <w:t>Распорядок</w:t>
      </w:r>
      <w:r>
        <w:rPr>
          <w:spacing w:val="-13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устанавливается</w:t>
      </w:r>
      <w:r>
        <w:rPr>
          <w:spacing w:val="-1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повышенной</w:t>
      </w:r>
      <w:r>
        <w:rPr>
          <w:spacing w:val="-11"/>
        </w:rPr>
        <w:t xml:space="preserve"> </w:t>
      </w:r>
      <w:r>
        <w:t>утомляемости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(регулируется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адаптированной образовательной программы, время на самостоятельную учебную</w:t>
      </w:r>
      <w:r>
        <w:rPr>
          <w:spacing w:val="1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отдыха, удовлетворение</w:t>
      </w:r>
      <w:r>
        <w:rPr>
          <w:spacing w:val="-3"/>
        </w:rPr>
        <w:t xml:space="preserve"> </w:t>
      </w:r>
      <w:r>
        <w:t>потребностей учащихся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активности).</w:t>
      </w:r>
    </w:p>
    <w:p w:rsidR="00110E90" w:rsidRDefault="00110E90">
      <w:pPr>
        <w:pStyle w:val="a3"/>
        <w:spacing w:before="1"/>
        <w:ind w:left="0"/>
        <w:jc w:val="left"/>
      </w:pPr>
    </w:p>
    <w:p w:rsidR="00110E90" w:rsidRDefault="0007444D">
      <w:pPr>
        <w:pStyle w:val="1"/>
        <w:numPr>
          <w:ilvl w:val="2"/>
          <w:numId w:val="119"/>
        </w:numPr>
        <w:tabs>
          <w:tab w:val="left" w:pos="894"/>
        </w:tabs>
        <w:spacing w:line="240" w:lineRule="auto"/>
        <w:ind w:hanging="60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110E90" w:rsidRDefault="0007444D">
      <w:pPr>
        <w:pStyle w:val="a3"/>
        <w:tabs>
          <w:tab w:val="left" w:pos="2276"/>
          <w:tab w:val="left" w:pos="4315"/>
          <w:tab w:val="left" w:pos="5469"/>
          <w:tab w:val="left" w:pos="5812"/>
          <w:tab w:val="left" w:pos="8658"/>
          <w:tab w:val="left" w:pos="9799"/>
        </w:tabs>
        <w:spacing w:before="25"/>
        <w:ind w:right="302" w:firstLine="427"/>
        <w:jc w:val="left"/>
      </w:pPr>
      <w:r>
        <w:t>Организация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школе</w:t>
      </w:r>
      <w:r>
        <w:rPr>
          <w:spacing w:val="60"/>
        </w:rPr>
        <w:t xml:space="preserve"> </w:t>
      </w:r>
      <w:r>
        <w:t>регламентируется</w:t>
      </w:r>
      <w:r>
        <w:tab/>
        <w:t>учебным</w:t>
      </w:r>
      <w:r>
        <w:tab/>
      </w:r>
      <w:r>
        <w:rPr>
          <w:spacing w:val="-1"/>
        </w:rPr>
        <w:t>планом,</w:t>
      </w:r>
      <w:r>
        <w:rPr>
          <w:spacing w:val="-57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учебным графиком,</w:t>
      </w:r>
      <w:r>
        <w:rPr>
          <w:spacing w:val="-1"/>
        </w:rPr>
        <w:t xml:space="preserve"> </w:t>
      </w:r>
      <w:r>
        <w:t>расписанием учебных занятий,</w:t>
      </w:r>
      <w:r>
        <w:rPr>
          <w:spacing w:val="-1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звонков.</w:t>
      </w:r>
    </w:p>
    <w:p w:rsidR="00110E90" w:rsidRDefault="0007444D">
      <w:pPr>
        <w:pStyle w:val="a5"/>
        <w:numPr>
          <w:ilvl w:val="0"/>
          <w:numId w:val="120"/>
        </w:numPr>
        <w:tabs>
          <w:tab w:val="left" w:pos="720"/>
          <w:tab w:val="left" w:pos="721"/>
        </w:tabs>
        <w:spacing w:before="31"/>
        <w:rPr>
          <w:b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г.</w:t>
      </w:r>
    </w:p>
    <w:p w:rsidR="00110E90" w:rsidRDefault="00110E90">
      <w:pPr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20"/>
        </w:numPr>
        <w:tabs>
          <w:tab w:val="left" w:pos="720"/>
          <w:tab w:val="left" w:pos="721"/>
        </w:tabs>
        <w:spacing w:before="74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1-11-х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5-дневная 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неделя.</w:t>
      </w:r>
    </w:p>
    <w:p w:rsidR="00110E90" w:rsidRDefault="0007444D">
      <w:pPr>
        <w:pStyle w:val="a5"/>
        <w:numPr>
          <w:ilvl w:val="0"/>
          <w:numId w:val="120"/>
        </w:numPr>
        <w:tabs>
          <w:tab w:val="left" w:pos="720"/>
          <w:tab w:val="left" w:pos="721"/>
        </w:tabs>
        <w:rPr>
          <w:sz w:val="24"/>
        </w:rPr>
      </w:pP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периодов:</w:t>
      </w:r>
    </w:p>
    <w:p w:rsidR="00110E90" w:rsidRDefault="0007444D">
      <w:pPr>
        <w:ind w:left="720" w:right="2136"/>
        <w:rPr>
          <w:sz w:val="24"/>
        </w:rPr>
      </w:pPr>
      <w:r>
        <w:rPr>
          <w:sz w:val="24"/>
        </w:rPr>
        <w:t xml:space="preserve">I четверть - </w:t>
      </w:r>
      <w:r>
        <w:rPr>
          <w:b/>
          <w:sz w:val="24"/>
        </w:rPr>
        <w:t xml:space="preserve">01.09.2017-27.10.2017г. </w:t>
      </w:r>
      <w:r>
        <w:rPr>
          <w:sz w:val="24"/>
        </w:rPr>
        <w:t>(1-11-е классы - 8 учебных недель 1 день);</w:t>
      </w:r>
      <w:r>
        <w:rPr>
          <w:spacing w:val="-57"/>
          <w:sz w:val="24"/>
        </w:rPr>
        <w:t xml:space="preserve"> </w:t>
      </w:r>
      <w:r>
        <w:rPr>
          <w:sz w:val="24"/>
        </w:rPr>
        <w:t>II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 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06.11.2017-22.12.2017г.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(1-11-е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недель);</w:t>
      </w:r>
    </w:p>
    <w:p w:rsidR="00110E90" w:rsidRDefault="0007444D">
      <w:pPr>
        <w:pStyle w:val="a3"/>
        <w:spacing w:before="1"/>
        <w:ind w:left="720" w:right="332"/>
        <w:jc w:val="left"/>
      </w:pPr>
      <w:r>
        <w:t>III</w:t>
      </w:r>
      <w:r>
        <w:rPr>
          <w:spacing w:val="5"/>
        </w:rPr>
        <w:t xml:space="preserve"> </w:t>
      </w:r>
      <w:r>
        <w:t>четверть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b/>
        </w:rPr>
        <w:t>09.01.</w:t>
      </w:r>
      <w:r>
        <w:rPr>
          <w:b/>
        </w:rPr>
        <w:t>2018-23.03.2018г.</w:t>
      </w:r>
      <w:r>
        <w:rPr>
          <w:b/>
          <w:spacing w:val="16"/>
        </w:rPr>
        <w:t xml:space="preserve"> </w:t>
      </w:r>
      <w:r>
        <w:t>(1-е</w:t>
      </w:r>
      <w:r>
        <w:rPr>
          <w:spacing w:val="5"/>
        </w:rPr>
        <w:t xml:space="preserve"> </w:t>
      </w:r>
      <w:r>
        <w:t>классы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недель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день,</w:t>
      </w:r>
      <w:r>
        <w:rPr>
          <w:spacing w:val="6"/>
        </w:rPr>
        <w:t xml:space="preserve"> </w:t>
      </w:r>
      <w:r>
        <w:t>2-11-е</w:t>
      </w:r>
      <w:r>
        <w:rPr>
          <w:spacing w:val="5"/>
        </w:rPr>
        <w:t xml:space="preserve"> </w:t>
      </w:r>
      <w:r>
        <w:t>классы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учебных недель 1 день);</w:t>
      </w:r>
    </w:p>
    <w:p w:rsidR="00110E90" w:rsidRDefault="0007444D">
      <w:pPr>
        <w:ind w:left="720" w:right="332"/>
        <w:rPr>
          <w:sz w:val="24"/>
        </w:rPr>
      </w:pPr>
      <w:r>
        <w:rPr>
          <w:sz w:val="24"/>
        </w:rPr>
        <w:t>IV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>02.04.2018-05.06.2018г./14.06.2018г.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(1-4-е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- 8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2"/>
          <w:sz w:val="24"/>
        </w:rPr>
        <w:t xml:space="preserve"> </w:t>
      </w:r>
      <w:r>
        <w:rPr>
          <w:sz w:val="24"/>
        </w:rPr>
        <w:t>2 дня,</w:t>
      </w:r>
      <w:r>
        <w:rPr>
          <w:spacing w:val="1"/>
          <w:sz w:val="24"/>
        </w:rPr>
        <w:t xml:space="preserve"> </w:t>
      </w:r>
      <w:r>
        <w:rPr>
          <w:sz w:val="24"/>
        </w:rPr>
        <w:t>5-11-</w:t>
      </w:r>
      <w:r>
        <w:rPr>
          <w:spacing w:val="-57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2 дня).</w:t>
      </w:r>
    </w:p>
    <w:p w:rsidR="00110E90" w:rsidRDefault="0007444D">
      <w:pPr>
        <w:pStyle w:val="a5"/>
        <w:numPr>
          <w:ilvl w:val="0"/>
          <w:numId w:val="120"/>
        </w:numPr>
        <w:tabs>
          <w:tab w:val="left" w:pos="720"/>
          <w:tab w:val="left" w:pos="721"/>
        </w:tabs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каникул:</w:t>
      </w:r>
    </w:p>
    <w:p w:rsidR="00110E90" w:rsidRDefault="0007444D">
      <w:pPr>
        <w:ind w:left="720" w:right="2884"/>
        <w:rPr>
          <w:sz w:val="24"/>
        </w:rPr>
      </w:pPr>
      <w:r>
        <w:rPr>
          <w:sz w:val="24"/>
        </w:rPr>
        <w:t xml:space="preserve">Осенние: </w:t>
      </w:r>
      <w:r>
        <w:rPr>
          <w:b/>
          <w:sz w:val="24"/>
        </w:rPr>
        <w:t>28.10.2017</w:t>
      </w:r>
      <w:r>
        <w:rPr>
          <w:sz w:val="24"/>
        </w:rPr>
        <w:t>-</w:t>
      </w:r>
      <w:r>
        <w:rPr>
          <w:b/>
          <w:sz w:val="24"/>
        </w:rPr>
        <w:t xml:space="preserve">04.11.2017г. </w:t>
      </w:r>
      <w:r>
        <w:rPr>
          <w:sz w:val="24"/>
        </w:rPr>
        <w:t>(8 дней). Выход в школу 06.11.2017г.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Зимние: </w:t>
      </w:r>
      <w:r>
        <w:rPr>
          <w:b/>
          <w:sz w:val="24"/>
        </w:rPr>
        <w:t>25.12.2017</w:t>
      </w:r>
      <w:r>
        <w:rPr>
          <w:sz w:val="24"/>
        </w:rPr>
        <w:t>-</w:t>
      </w:r>
      <w:r>
        <w:rPr>
          <w:b/>
          <w:sz w:val="24"/>
        </w:rPr>
        <w:t>08.01.2018г.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(15</w:t>
      </w:r>
      <w:r>
        <w:rPr>
          <w:spacing w:val="-1"/>
          <w:sz w:val="24"/>
        </w:rPr>
        <w:t xml:space="preserve"> </w:t>
      </w:r>
      <w:r>
        <w:rPr>
          <w:sz w:val="24"/>
        </w:rPr>
        <w:t>дней).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09.01.2018г.</w:t>
      </w:r>
    </w:p>
    <w:p w:rsidR="00110E90" w:rsidRDefault="0007444D">
      <w:pPr>
        <w:ind w:left="720"/>
        <w:rPr>
          <w:sz w:val="24"/>
        </w:rPr>
      </w:pPr>
      <w:r>
        <w:rPr>
          <w:sz w:val="24"/>
        </w:rPr>
        <w:t>Дополнительные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(для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1-х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классов):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19.02.2018</w:t>
      </w:r>
      <w:r>
        <w:rPr>
          <w:sz w:val="24"/>
        </w:rPr>
        <w:t>-</w:t>
      </w:r>
      <w:r>
        <w:rPr>
          <w:b/>
          <w:sz w:val="24"/>
        </w:rPr>
        <w:t>25.02.2018г.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(7</w:t>
      </w:r>
      <w:r>
        <w:rPr>
          <w:spacing w:val="14"/>
          <w:sz w:val="24"/>
        </w:rPr>
        <w:t xml:space="preserve"> </w:t>
      </w:r>
      <w:r>
        <w:rPr>
          <w:sz w:val="24"/>
        </w:rPr>
        <w:t>дней).</w:t>
      </w:r>
      <w:r>
        <w:rPr>
          <w:spacing w:val="14"/>
          <w:sz w:val="24"/>
        </w:rPr>
        <w:t xml:space="preserve"> </w:t>
      </w:r>
      <w:r>
        <w:rPr>
          <w:sz w:val="24"/>
        </w:rPr>
        <w:t>Выход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7"/>
          <w:sz w:val="24"/>
        </w:rPr>
        <w:t xml:space="preserve"> </w:t>
      </w:r>
      <w:r>
        <w:rPr>
          <w:sz w:val="24"/>
        </w:rPr>
        <w:t>26.02.2018г.</w:t>
      </w:r>
    </w:p>
    <w:p w:rsidR="00110E90" w:rsidRDefault="0007444D">
      <w:pPr>
        <w:ind w:left="720"/>
        <w:rPr>
          <w:sz w:val="24"/>
        </w:rPr>
      </w:pPr>
      <w:r>
        <w:rPr>
          <w:sz w:val="24"/>
        </w:rPr>
        <w:t xml:space="preserve">Весенние: </w:t>
      </w:r>
      <w:r>
        <w:rPr>
          <w:b/>
          <w:sz w:val="24"/>
        </w:rPr>
        <w:t>26.03.2018-01.04.2018г.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дней). 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02.04.2018г</w:t>
      </w:r>
      <w:r>
        <w:rPr>
          <w:sz w:val="24"/>
        </w:rPr>
        <w:t>.</w:t>
      </w:r>
    </w:p>
    <w:p w:rsidR="00110E90" w:rsidRDefault="0007444D">
      <w:pPr>
        <w:pStyle w:val="a5"/>
        <w:numPr>
          <w:ilvl w:val="0"/>
          <w:numId w:val="120"/>
        </w:numPr>
        <w:tabs>
          <w:tab w:val="left" w:pos="721"/>
        </w:tabs>
        <w:spacing w:line="242" w:lineRule="auto"/>
        <w:ind w:right="309"/>
        <w:jc w:val="both"/>
        <w:rPr>
          <w:b/>
          <w:sz w:val="24"/>
        </w:rPr>
      </w:pPr>
      <w:r>
        <w:rPr>
          <w:sz w:val="24"/>
        </w:rPr>
        <w:t>Выходные дни в связи с общегосударственными праздниками (в течение учебных периодов):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06.11.2017г.,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23.02.2018г.,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08.03.2018г.,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09.03.2018г.,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30.04.2018г,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01.05.2018г.,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02.05.2018г.,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09.05.2018г.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11.06.2018г., 12.06.2018г.</w:t>
      </w:r>
    </w:p>
    <w:p w:rsidR="00110E90" w:rsidRDefault="0007444D">
      <w:pPr>
        <w:pStyle w:val="a5"/>
        <w:numPr>
          <w:ilvl w:val="0"/>
          <w:numId w:val="120"/>
        </w:numPr>
        <w:tabs>
          <w:tab w:val="left" w:pos="721"/>
        </w:tabs>
        <w:spacing w:line="268" w:lineRule="exact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образом:</w:t>
      </w:r>
    </w:p>
    <w:p w:rsidR="00110E90" w:rsidRDefault="0007444D">
      <w:pPr>
        <w:pStyle w:val="a3"/>
        <w:ind w:left="720"/>
      </w:pPr>
      <w:r>
        <w:t>2-11-е</w:t>
      </w:r>
      <w:r>
        <w:rPr>
          <w:spacing w:val="-13"/>
        </w:rPr>
        <w:t xml:space="preserve"> </w:t>
      </w:r>
      <w:r>
        <w:t>классы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итоговые</w:t>
      </w:r>
      <w:r>
        <w:rPr>
          <w:spacing w:val="-13"/>
        </w:rPr>
        <w:t xml:space="preserve"> </w:t>
      </w:r>
      <w:r>
        <w:t>контрольные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</w:t>
      </w:r>
    </w:p>
    <w:p w:rsidR="00110E90" w:rsidRDefault="0007444D">
      <w:pPr>
        <w:pStyle w:val="1"/>
        <w:spacing w:line="240" w:lineRule="auto"/>
        <w:ind w:left="720"/>
        <w:jc w:val="both"/>
      </w:pP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30.04.2018</w:t>
      </w:r>
      <w:r>
        <w:rPr>
          <w:b w:val="0"/>
        </w:rPr>
        <w:t>-</w:t>
      </w:r>
      <w:r>
        <w:t>23.05.2018г.</w:t>
      </w:r>
    </w:p>
    <w:p w:rsidR="00110E90" w:rsidRDefault="0007444D">
      <w:pPr>
        <w:pStyle w:val="a5"/>
        <w:numPr>
          <w:ilvl w:val="0"/>
          <w:numId w:val="120"/>
        </w:numPr>
        <w:tabs>
          <w:tab w:val="left" w:pos="721"/>
        </w:tabs>
        <w:jc w:val="both"/>
        <w:rPr>
          <w:b/>
          <w:sz w:val="24"/>
        </w:rPr>
      </w:pPr>
      <w:r>
        <w:rPr>
          <w:sz w:val="24"/>
        </w:rPr>
        <w:t>Последний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 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2018г.</w:t>
      </w:r>
    </w:p>
    <w:p w:rsidR="00110E90" w:rsidRDefault="00110E90">
      <w:pPr>
        <w:pStyle w:val="a3"/>
        <w:spacing w:before="5" w:after="1"/>
        <w:ind w:left="0"/>
        <w:jc w:val="left"/>
        <w:rPr>
          <w:b/>
        </w:r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695"/>
        <w:gridCol w:w="1560"/>
        <w:gridCol w:w="1701"/>
        <w:gridCol w:w="1699"/>
        <w:gridCol w:w="1560"/>
      </w:tblGrid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11" w:line="269" w:lineRule="exact"/>
              <w:ind w:left="20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11" w:line="269" w:lineRule="exact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11" w:line="269" w:lineRule="exact"/>
              <w:ind w:left="982"/>
              <w:rPr>
                <w:b/>
                <w:sz w:val="24"/>
              </w:rPr>
            </w:pPr>
            <w:r>
              <w:rPr>
                <w:b/>
                <w:sz w:val="24"/>
              </w:rPr>
              <w:t>5-11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110E90">
        <w:trPr>
          <w:trHeight w:val="301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5" w:line="257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5" w:line="257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5" w:line="257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110E90">
        <w:trPr>
          <w:trHeight w:val="299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18" w:line="261" w:lineRule="exact"/>
              <w:ind w:left="361" w:right="3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недели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18" w:line="261" w:lineRule="exact"/>
              <w:ind w:right="6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дни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421" w:right="4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недели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18" w:line="261" w:lineRule="exact"/>
              <w:ind w:left="649" w:right="6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дни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18" w:line="261" w:lineRule="exact"/>
              <w:ind w:left="492" w:right="4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недели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421" w:right="4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дни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448"/>
              <w:rPr>
                <w:sz w:val="24"/>
              </w:rPr>
            </w:pPr>
            <w:r>
              <w:rPr>
                <w:sz w:val="24"/>
              </w:rPr>
              <w:t>01.09.2017-27.10.2017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01.09.2017-27.10.2017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01.09.2017-27.10.2017</w:t>
            </w:r>
          </w:p>
        </w:tc>
      </w:tr>
      <w:tr w:rsidR="00110E90">
        <w:trPr>
          <w:trHeight w:val="299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6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6" w:line="273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6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6" w:line="273" w:lineRule="exact"/>
              <w:ind w:left="647" w:right="63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6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6" w:line="273" w:lineRule="exact"/>
              <w:ind w:left="421" w:right="40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110E90">
        <w:trPr>
          <w:trHeight w:val="300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388"/>
              <w:rPr>
                <w:sz w:val="24"/>
              </w:rPr>
            </w:pPr>
            <w:r>
              <w:rPr>
                <w:sz w:val="24"/>
              </w:rPr>
              <w:t>28.10.2017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04.11.2017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450"/>
              <w:rPr>
                <w:sz w:val="24"/>
              </w:rPr>
            </w:pPr>
            <w:r>
              <w:rPr>
                <w:sz w:val="24"/>
              </w:rPr>
              <w:t>28.10.2017 -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04.11.2017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450"/>
              <w:rPr>
                <w:sz w:val="24"/>
              </w:rPr>
            </w:pPr>
            <w:r>
              <w:rPr>
                <w:sz w:val="24"/>
              </w:rPr>
              <w:t>28.10.2017 -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04.11.2017</w:t>
            </w:r>
          </w:p>
        </w:tc>
      </w:tr>
      <w:tr w:rsidR="00110E90">
        <w:trPr>
          <w:trHeight w:val="301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8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8"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448"/>
              <w:rPr>
                <w:sz w:val="24"/>
              </w:rPr>
            </w:pPr>
            <w:r>
              <w:rPr>
                <w:sz w:val="24"/>
              </w:rPr>
              <w:t>06.11.2017-22.12.2017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06.11.2017-22.12.2017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06.11.2017-22.12.2017</w:t>
            </w:r>
          </w:p>
        </w:tc>
      </w:tr>
      <w:tr w:rsidR="00110E90">
        <w:trPr>
          <w:trHeight w:val="299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18"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18" w:line="261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18" w:line="261" w:lineRule="exact"/>
              <w:ind w:left="647" w:right="63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1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421" w:right="4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448"/>
              <w:rPr>
                <w:sz w:val="24"/>
              </w:rPr>
            </w:pPr>
            <w:r>
              <w:rPr>
                <w:sz w:val="24"/>
              </w:rPr>
              <w:t>25.12.2017-08.01.2018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510"/>
              <w:rPr>
                <w:sz w:val="24"/>
              </w:rPr>
            </w:pPr>
            <w:r>
              <w:rPr>
                <w:sz w:val="24"/>
              </w:rPr>
              <w:t>25.12.2017-08.01.2018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510"/>
              <w:rPr>
                <w:sz w:val="24"/>
              </w:rPr>
            </w:pPr>
            <w:r>
              <w:rPr>
                <w:sz w:val="24"/>
              </w:rPr>
              <w:t>25.12.2016-08.01.2018</w:t>
            </w:r>
          </w:p>
        </w:tc>
      </w:tr>
      <w:tr w:rsidR="00110E90">
        <w:trPr>
          <w:trHeight w:val="301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8" w:line="273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8" w:line="273" w:lineRule="exact"/>
              <w:ind w:left="647" w:right="63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8" w:line="273" w:lineRule="exact"/>
              <w:ind w:left="421" w:right="4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448"/>
              <w:rPr>
                <w:sz w:val="24"/>
              </w:rPr>
            </w:pPr>
            <w:r>
              <w:rPr>
                <w:sz w:val="24"/>
              </w:rPr>
              <w:t>09.01.2018-23.03.2018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09.01.2018-23.03.2018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09.01.2018-23.03.2018</w:t>
            </w:r>
          </w:p>
        </w:tc>
      </w:tr>
      <w:tr w:rsidR="00110E90">
        <w:trPr>
          <w:trHeight w:val="300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18"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18" w:line="261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421" w:right="4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18" w:line="261" w:lineRule="exact"/>
              <w:ind w:left="647" w:right="63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18" w:line="261" w:lineRule="exact"/>
              <w:ind w:left="490" w:right="4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421" w:right="40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448"/>
              <w:rPr>
                <w:sz w:val="24"/>
              </w:rPr>
            </w:pPr>
            <w:r>
              <w:rPr>
                <w:sz w:val="24"/>
              </w:rPr>
              <w:t>26.03.2018-01.04.2018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510"/>
              <w:rPr>
                <w:sz w:val="24"/>
              </w:rPr>
            </w:pPr>
            <w:r>
              <w:rPr>
                <w:sz w:val="24"/>
              </w:rPr>
              <w:t>26.03.2018-01.04.2018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6" w:line="273" w:lineRule="exact"/>
              <w:ind w:left="510"/>
              <w:rPr>
                <w:sz w:val="24"/>
              </w:rPr>
            </w:pPr>
            <w:r>
              <w:rPr>
                <w:sz w:val="24"/>
              </w:rPr>
              <w:t>26.03.2018-01.04.2018</w:t>
            </w:r>
          </w:p>
        </w:tc>
      </w:tr>
      <w:tr w:rsidR="00110E90">
        <w:trPr>
          <w:trHeight w:val="301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8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8"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23" w:line="257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110E90">
        <w:trPr>
          <w:trHeight w:val="299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448"/>
              <w:rPr>
                <w:sz w:val="24"/>
              </w:rPr>
            </w:pPr>
            <w:r>
              <w:rPr>
                <w:sz w:val="24"/>
              </w:rPr>
              <w:t>02.04.2018-04.06.2018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02.04.2018-05.06.2018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18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02.04.2018-14.06.2018</w:t>
            </w:r>
          </w:p>
        </w:tc>
      </w:tr>
      <w:tr w:rsidR="00110E90">
        <w:trPr>
          <w:trHeight w:val="299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18"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18" w:line="261" w:lineRule="exact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18" w:line="261" w:lineRule="exact"/>
              <w:ind w:left="647" w:right="63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18" w:line="261" w:lineRule="exact"/>
              <w:ind w:left="490" w:right="4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8" w:line="261" w:lineRule="exact"/>
              <w:ind w:left="421" w:right="40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110E90">
        <w:trPr>
          <w:trHeight w:val="299"/>
        </w:trPr>
        <w:tc>
          <w:tcPr>
            <w:tcW w:w="9655" w:type="dxa"/>
            <w:gridSpan w:val="6"/>
          </w:tcPr>
          <w:p w:rsidR="00110E90" w:rsidRDefault="0007444D">
            <w:pPr>
              <w:pStyle w:val="TableParagraph"/>
              <w:spacing w:before="23" w:line="257" w:lineRule="exact"/>
              <w:ind w:left="3200" w:right="3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(недель/дней)</w:t>
            </w:r>
          </w:p>
        </w:tc>
      </w:tr>
      <w:tr w:rsidR="00110E90">
        <w:trPr>
          <w:trHeight w:val="299"/>
        </w:trPr>
        <w:tc>
          <w:tcPr>
            <w:tcW w:w="1440" w:type="dxa"/>
          </w:tcPr>
          <w:p w:rsidR="00110E90" w:rsidRDefault="0007444D">
            <w:pPr>
              <w:pStyle w:val="TableParagraph"/>
              <w:spacing w:before="11" w:line="269" w:lineRule="exact"/>
              <w:ind w:left="361" w:right="3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11" w:line="269" w:lineRule="exact"/>
              <w:ind w:right="65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165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1" w:line="269" w:lineRule="exact"/>
              <w:ind w:left="421" w:right="4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701" w:type="dxa"/>
          </w:tcPr>
          <w:p w:rsidR="00110E90" w:rsidRDefault="0007444D">
            <w:pPr>
              <w:pStyle w:val="TableParagraph"/>
              <w:spacing w:before="11" w:line="269" w:lineRule="exact"/>
              <w:ind w:left="647" w:right="6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170</w:t>
            </w:r>
          </w:p>
        </w:tc>
        <w:tc>
          <w:tcPr>
            <w:tcW w:w="1699" w:type="dxa"/>
          </w:tcPr>
          <w:p w:rsidR="00110E90" w:rsidRDefault="0007444D">
            <w:pPr>
              <w:pStyle w:val="TableParagraph"/>
              <w:spacing w:before="11" w:line="269" w:lineRule="exact"/>
              <w:ind w:left="490" w:right="4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560" w:type="dxa"/>
          </w:tcPr>
          <w:p w:rsidR="00110E90" w:rsidRDefault="0007444D">
            <w:pPr>
              <w:pStyle w:val="TableParagraph"/>
              <w:spacing w:before="11" w:line="269" w:lineRule="exact"/>
              <w:ind w:left="421" w:right="4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175</w:t>
            </w:r>
          </w:p>
        </w:tc>
      </w:tr>
      <w:tr w:rsidR="00110E90">
        <w:trPr>
          <w:trHeight w:val="301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before="8" w:line="273" w:lineRule="exact"/>
              <w:ind w:left="202" w:right="1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</w:p>
        </w:tc>
        <w:tc>
          <w:tcPr>
            <w:tcW w:w="3261" w:type="dxa"/>
            <w:gridSpan w:val="2"/>
          </w:tcPr>
          <w:p w:rsidR="00110E90" w:rsidRDefault="0007444D">
            <w:pPr>
              <w:pStyle w:val="TableParagraph"/>
              <w:spacing w:before="8" w:line="273" w:lineRule="exact"/>
              <w:ind w:left="1122" w:right="1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</w:p>
        </w:tc>
        <w:tc>
          <w:tcPr>
            <w:tcW w:w="3259" w:type="dxa"/>
            <w:gridSpan w:val="2"/>
          </w:tcPr>
          <w:p w:rsidR="00110E90" w:rsidRDefault="0007444D">
            <w:pPr>
              <w:pStyle w:val="TableParagraph"/>
              <w:spacing w:before="8" w:line="273" w:lineRule="exact"/>
              <w:ind w:left="1126" w:right="1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недель</w:t>
            </w:r>
          </w:p>
        </w:tc>
      </w:tr>
      <w:tr w:rsidR="00110E90">
        <w:trPr>
          <w:trHeight w:val="551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line="275" w:lineRule="exact"/>
              <w:ind w:left="201" w:right="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Дополнительные</w:t>
            </w:r>
          </w:p>
          <w:p w:rsidR="00110E90" w:rsidRDefault="0007444D">
            <w:pPr>
              <w:pStyle w:val="TableParagraph"/>
              <w:spacing w:line="257" w:lineRule="exact"/>
              <w:ind w:left="202" w:right="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каникулы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3261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551"/>
        </w:trPr>
        <w:tc>
          <w:tcPr>
            <w:tcW w:w="3135" w:type="dxa"/>
            <w:gridSpan w:val="2"/>
          </w:tcPr>
          <w:p w:rsidR="00110E90" w:rsidRDefault="0007444D">
            <w:pPr>
              <w:pStyle w:val="TableParagraph"/>
              <w:spacing w:line="270" w:lineRule="exact"/>
              <w:ind w:left="201" w:right="190"/>
              <w:jc w:val="center"/>
              <w:rPr>
                <w:sz w:val="24"/>
              </w:rPr>
            </w:pPr>
            <w:r>
              <w:rPr>
                <w:sz w:val="24"/>
              </w:rPr>
              <w:t>19.02.2018-25.02.2018</w:t>
            </w:r>
          </w:p>
          <w:p w:rsidR="00110E90" w:rsidRDefault="0007444D">
            <w:pPr>
              <w:pStyle w:val="TableParagraph"/>
              <w:spacing w:line="261" w:lineRule="exact"/>
              <w:ind w:left="202" w:right="131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  <w:tc>
          <w:tcPr>
            <w:tcW w:w="3261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gridSpan w:val="2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262"/>
        <w:gridCol w:w="3260"/>
      </w:tblGrid>
      <w:tr w:rsidR="00110E90">
        <w:trPr>
          <w:trHeight w:val="299"/>
        </w:trPr>
        <w:tc>
          <w:tcPr>
            <w:tcW w:w="9657" w:type="dxa"/>
            <w:gridSpan w:val="3"/>
          </w:tcPr>
          <w:p w:rsidR="00110E90" w:rsidRDefault="0007444D">
            <w:pPr>
              <w:pStyle w:val="TableParagraph"/>
              <w:spacing w:before="23" w:line="257" w:lineRule="exact"/>
              <w:ind w:left="2187" w:right="2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Каникулярный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(дней)</w:t>
            </w:r>
          </w:p>
        </w:tc>
      </w:tr>
      <w:tr w:rsidR="00110E90">
        <w:trPr>
          <w:trHeight w:val="299"/>
        </w:trPr>
        <w:tc>
          <w:tcPr>
            <w:tcW w:w="3135" w:type="dxa"/>
          </w:tcPr>
          <w:p w:rsidR="00110E90" w:rsidRDefault="0007444D">
            <w:pPr>
              <w:pStyle w:val="TableParagraph"/>
              <w:spacing w:before="18" w:line="261" w:lineRule="exact"/>
              <w:ind w:left="202" w:right="1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  <w:tc>
          <w:tcPr>
            <w:tcW w:w="3262" w:type="dxa"/>
          </w:tcPr>
          <w:p w:rsidR="00110E90" w:rsidRDefault="0007444D">
            <w:pPr>
              <w:pStyle w:val="TableParagraph"/>
              <w:spacing w:before="18" w:line="261" w:lineRule="exact"/>
              <w:ind w:left="1492" w:right="1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3260" w:type="dxa"/>
          </w:tcPr>
          <w:p w:rsidR="00110E90" w:rsidRDefault="0007444D">
            <w:pPr>
              <w:pStyle w:val="TableParagraph"/>
              <w:spacing w:before="18" w:line="261" w:lineRule="exact"/>
              <w:ind w:left="1150" w:right="11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</w:tr>
      <w:tr w:rsidR="00110E90">
        <w:trPr>
          <w:trHeight w:val="299"/>
        </w:trPr>
        <w:tc>
          <w:tcPr>
            <w:tcW w:w="9657" w:type="dxa"/>
            <w:gridSpan w:val="3"/>
          </w:tcPr>
          <w:p w:rsidR="00110E90" w:rsidRDefault="0007444D">
            <w:pPr>
              <w:pStyle w:val="TableParagraph"/>
              <w:spacing w:before="23" w:line="257" w:lineRule="exact"/>
              <w:ind w:left="2188" w:right="2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промежуточной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аттестации</w:t>
            </w:r>
          </w:p>
        </w:tc>
      </w:tr>
      <w:tr w:rsidR="00110E90">
        <w:trPr>
          <w:trHeight w:val="300"/>
        </w:trPr>
        <w:tc>
          <w:tcPr>
            <w:tcW w:w="9657" w:type="dxa"/>
            <w:gridSpan w:val="3"/>
          </w:tcPr>
          <w:p w:rsidR="00110E90" w:rsidRDefault="0007444D">
            <w:pPr>
              <w:pStyle w:val="TableParagraph"/>
              <w:spacing w:before="18" w:line="261" w:lineRule="exact"/>
              <w:ind w:left="2188" w:right="2177"/>
              <w:jc w:val="center"/>
              <w:rPr>
                <w:sz w:val="24"/>
              </w:rPr>
            </w:pPr>
            <w:r>
              <w:rPr>
                <w:sz w:val="24"/>
              </w:rPr>
              <w:t>30.04.2018 – 23.05.2018</w:t>
            </w:r>
          </w:p>
        </w:tc>
      </w:tr>
    </w:tbl>
    <w:p w:rsidR="00110E90" w:rsidRDefault="00110E90">
      <w:pPr>
        <w:pStyle w:val="a3"/>
        <w:ind w:left="0"/>
        <w:jc w:val="left"/>
        <w:rPr>
          <w:b/>
          <w:sz w:val="20"/>
        </w:rPr>
      </w:pPr>
    </w:p>
    <w:p w:rsidR="00110E90" w:rsidRDefault="00110E90">
      <w:pPr>
        <w:pStyle w:val="a3"/>
        <w:ind w:left="0"/>
        <w:jc w:val="left"/>
        <w:rPr>
          <w:b/>
          <w:sz w:val="20"/>
        </w:rPr>
      </w:pPr>
    </w:p>
    <w:p w:rsidR="00110E90" w:rsidRDefault="00110E90">
      <w:pPr>
        <w:pStyle w:val="a3"/>
        <w:spacing w:before="4"/>
        <w:ind w:left="0"/>
        <w:jc w:val="left"/>
        <w:rPr>
          <w:b/>
          <w:sz w:val="26"/>
        </w:rPr>
      </w:pPr>
    </w:p>
    <w:p w:rsidR="00110E90" w:rsidRDefault="0007444D">
      <w:pPr>
        <w:pStyle w:val="1"/>
        <w:spacing w:before="90" w:line="240" w:lineRule="auto"/>
      </w:pPr>
      <w:r>
        <w:t>Установлены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2017-2018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110E90" w:rsidRDefault="00110E90">
      <w:pPr>
        <w:pStyle w:val="a3"/>
        <w:spacing w:before="6"/>
        <w:ind w:left="0"/>
        <w:jc w:val="left"/>
        <w:rPr>
          <w:b/>
          <w:sz w:val="10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5"/>
      </w:tblGrid>
      <w:tr w:rsidR="00110E90">
        <w:trPr>
          <w:trHeight w:val="282"/>
        </w:trPr>
        <w:tc>
          <w:tcPr>
            <w:tcW w:w="7855" w:type="dxa"/>
          </w:tcPr>
          <w:p w:rsidR="00110E90" w:rsidRDefault="0007444D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(01.09.2017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1-11 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день)</w:t>
            </w:r>
          </w:p>
        </w:tc>
      </w:tr>
      <w:tr w:rsidR="00110E90">
        <w:trPr>
          <w:trHeight w:val="287"/>
        </w:trPr>
        <w:tc>
          <w:tcPr>
            <w:tcW w:w="7855" w:type="dxa"/>
          </w:tcPr>
          <w:p w:rsidR="00110E90" w:rsidRDefault="0007444D">
            <w:pPr>
              <w:pStyle w:val="TableParagraph"/>
              <w:spacing w:before="7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(06.12.2017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22.12.2017)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1-11 классы 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недель)</w:t>
            </w:r>
          </w:p>
        </w:tc>
      </w:tr>
      <w:tr w:rsidR="00110E90">
        <w:trPr>
          <w:trHeight w:val="546"/>
        </w:trPr>
        <w:tc>
          <w:tcPr>
            <w:tcW w:w="7855" w:type="dxa"/>
          </w:tcPr>
          <w:p w:rsidR="00110E90" w:rsidRDefault="0007444D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(09.01.2018 -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23.03.2018)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2-11 классы 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день)</w:t>
            </w:r>
          </w:p>
          <w:p w:rsidR="00110E90" w:rsidRDefault="0007444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IVчетверть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(02.04.2018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05/14.06.2018)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дня)</w:t>
            </w:r>
          </w:p>
        </w:tc>
      </w:tr>
    </w:tbl>
    <w:p w:rsidR="00110E90" w:rsidRDefault="00110E90">
      <w:pPr>
        <w:pStyle w:val="a3"/>
        <w:ind w:left="0"/>
        <w:jc w:val="left"/>
        <w:rPr>
          <w:b/>
        </w:rPr>
      </w:pPr>
    </w:p>
    <w:p w:rsidR="00110E90" w:rsidRDefault="0007444D">
      <w:pPr>
        <w:pStyle w:val="a3"/>
        <w:ind w:left="1145"/>
        <w:jc w:val="left"/>
      </w:pPr>
      <w:r>
        <w:t>для</w:t>
      </w:r>
      <w:r>
        <w:rPr>
          <w:spacing w:val="-2"/>
        </w:rPr>
        <w:t xml:space="preserve"> </w:t>
      </w:r>
      <w:r>
        <w:t>обучающихся V-VI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уроков;</w:t>
      </w:r>
    </w:p>
    <w:p w:rsidR="00110E90" w:rsidRDefault="0007444D">
      <w:pPr>
        <w:pStyle w:val="a3"/>
        <w:ind w:left="1061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перемен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уроками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:rsidR="00110E90" w:rsidRDefault="00110E90">
      <w:pPr>
        <w:pStyle w:val="a3"/>
        <w:spacing w:before="5"/>
        <w:ind w:left="0"/>
        <w:jc w:val="left"/>
      </w:pPr>
    </w:p>
    <w:p w:rsidR="00110E90" w:rsidRDefault="0007444D">
      <w:pPr>
        <w:pStyle w:val="2"/>
        <w:spacing w:line="240" w:lineRule="auto"/>
        <w:ind w:left="2698" w:right="2714"/>
        <w:jc w:val="center"/>
      </w:pPr>
      <w:r>
        <w:t>Расписание</w:t>
      </w:r>
      <w:r>
        <w:rPr>
          <w:spacing w:val="-3"/>
        </w:rPr>
        <w:t xml:space="preserve"> </w:t>
      </w:r>
      <w:r>
        <w:t>уроков</w:t>
      </w:r>
    </w:p>
    <w:p w:rsidR="00110E90" w:rsidRDefault="0007444D">
      <w:pPr>
        <w:tabs>
          <w:tab w:val="left" w:pos="4275"/>
          <w:tab w:val="left" w:pos="5060"/>
          <w:tab w:val="left" w:pos="7350"/>
        </w:tabs>
        <w:ind w:left="3555" w:right="3566"/>
        <w:jc w:val="center"/>
        <w:rPr>
          <w:b/>
          <w:i/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b/>
          <w:i/>
          <w:sz w:val="24"/>
          <w:u w:val="thick"/>
        </w:rPr>
        <w:t>Минатуллаевой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Сары</w:t>
      </w:r>
      <w:r>
        <w:rPr>
          <w:b/>
          <w:i/>
          <w:sz w:val="24"/>
          <w:u w:val="thick"/>
        </w:rPr>
        <w:tab/>
      </w:r>
      <w:r>
        <w:rPr>
          <w:b/>
          <w:i/>
          <w:sz w:val="24"/>
        </w:rPr>
        <w:t xml:space="preserve"> ученицы</w:t>
      </w:r>
      <w:r>
        <w:rPr>
          <w:b/>
          <w:i/>
          <w:sz w:val="24"/>
          <w:u w:val="thick"/>
        </w:rPr>
        <w:t xml:space="preserve">  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5</w:t>
      </w:r>
      <w:r>
        <w:rPr>
          <w:b/>
          <w:i/>
          <w:sz w:val="24"/>
          <w:u w:val="thick"/>
        </w:rPr>
        <w:tab/>
      </w:r>
      <w:r>
        <w:rPr>
          <w:b/>
          <w:i/>
          <w:sz w:val="24"/>
        </w:rPr>
        <w:t>класса</w:t>
      </w:r>
    </w:p>
    <w:p w:rsidR="00110E90" w:rsidRDefault="0007444D">
      <w:pPr>
        <w:ind w:left="2699" w:right="2714"/>
        <w:jc w:val="center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2017-2018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</w:t>
      </w:r>
    </w:p>
    <w:p w:rsidR="00110E90" w:rsidRDefault="00110E90">
      <w:pPr>
        <w:pStyle w:val="a3"/>
        <w:spacing w:before="1"/>
        <w:ind w:left="0"/>
        <w:jc w:val="left"/>
        <w:rPr>
          <w:b/>
          <w:i/>
        </w:rPr>
      </w:pPr>
    </w:p>
    <w:tbl>
      <w:tblPr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568"/>
        <w:gridCol w:w="1416"/>
        <w:gridCol w:w="3259"/>
      </w:tblGrid>
      <w:tr w:rsidR="00110E90">
        <w:trPr>
          <w:trHeight w:val="275"/>
        </w:trPr>
        <w:tc>
          <w:tcPr>
            <w:tcW w:w="1985" w:type="dxa"/>
            <w:vMerge w:val="restart"/>
          </w:tcPr>
          <w:p w:rsidR="00110E90" w:rsidRDefault="00110E90">
            <w:pPr>
              <w:pStyle w:val="TableParagraph"/>
              <w:rPr>
                <w:b/>
                <w:i/>
                <w:sz w:val="26"/>
              </w:rPr>
            </w:pPr>
          </w:p>
          <w:p w:rsidR="00110E90" w:rsidRDefault="00110E90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110E90" w:rsidRDefault="0007444D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568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126" w:right="1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12.00-12.40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110E90">
        <w:trPr>
          <w:trHeight w:val="277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12.50-13.30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16.00-16.40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16.50-17.30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</w:tr>
      <w:tr w:rsidR="00110E90">
        <w:trPr>
          <w:trHeight w:val="276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7228" w:type="dxa"/>
            <w:gridSpan w:val="4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1985" w:type="dxa"/>
            <w:vMerge w:val="restart"/>
          </w:tcPr>
          <w:p w:rsidR="00110E90" w:rsidRDefault="00110E90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110E90" w:rsidRDefault="0007444D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14.00-14.40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</w:tr>
      <w:tr w:rsidR="00110E90">
        <w:trPr>
          <w:trHeight w:val="277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15.00-15.40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15.50-16.30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7228" w:type="dxa"/>
            <w:gridSpan w:val="4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1985" w:type="dxa"/>
            <w:vMerge w:val="restart"/>
          </w:tcPr>
          <w:p w:rsidR="00110E90" w:rsidRDefault="00110E90">
            <w:pPr>
              <w:pStyle w:val="TableParagraph"/>
              <w:rPr>
                <w:b/>
                <w:i/>
                <w:sz w:val="26"/>
              </w:rPr>
            </w:pPr>
          </w:p>
          <w:p w:rsidR="00110E90" w:rsidRDefault="00110E90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110E90" w:rsidRDefault="0007444D">
            <w:pPr>
              <w:pStyle w:val="TableParagraph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9.50-10.30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12.00-12.40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110E90">
        <w:trPr>
          <w:trHeight w:val="278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12.50-13.30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110E90">
        <w:trPr>
          <w:trHeight w:val="287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90"/>
        </w:trPr>
        <w:tc>
          <w:tcPr>
            <w:tcW w:w="7228" w:type="dxa"/>
            <w:gridSpan w:val="4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1985" w:type="dxa"/>
            <w:vMerge w:val="restart"/>
          </w:tcPr>
          <w:p w:rsidR="00110E90" w:rsidRDefault="00110E90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110E90" w:rsidRDefault="0007444D">
            <w:pPr>
              <w:pStyle w:val="TableParagraph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9.45-10.25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10.35-11.15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15.00-15.40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15.50-16.30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10E90">
        <w:trPr>
          <w:trHeight w:val="278"/>
        </w:trPr>
        <w:tc>
          <w:tcPr>
            <w:tcW w:w="7228" w:type="dxa"/>
            <w:gridSpan w:val="4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1985" w:type="dxa"/>
            <w:vMerge w:val="restart"/>
          </w:tcPr>
          <w:p w:rsidR="00110E90" w:rsidRDefault="00110E90">
            <w:pPr>
              <w:pStyle w:val="TableParagraph"/>
              <w:rPr>
                <w:b/>
                <w:i/>
                <w:sz w:val="26"/>
              </w:rPr>
            </w:pPr>
          </w:p>
          <w:p w:rsidR="00110E90" w:rsidRDefault="00110E90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110E90" w:rsidRDefault="0007444D">
            <w:pPr>
              <w:pStyle w:val="TableParagraph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11.40-12.20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12.30-13.10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14.00-14.40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14.50-15.30</w:t>
            </w:r>
          </w:p>
        </w:tc>
        <w:tc>
          <w:tcPr>
            <w:tcW w:w="3259" w:type="dxa"/>
          </w:tcPr>
          <w:p w:rsidR="00110E90" w:rsidRDefault="000744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110E90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7"/>
        </w:trPr>
        <w:tc>
          <w:tcPr>
            <w:tcW w:w="19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</w:tbl>
    <w:p w:rsidR="00110E90" w:rsidRDefault="00110E90">
      <w:pPr>
        <w:rPr>
          <w:sz w:val="20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1"/>
        <w:numPr>
          <w:ilvl w:val="2"/>
          <w:numId w:val="119"/>
        </w:numPr>
        <w:tabs>
          <w:tab w:val="left" w:pos="3565"/>
        </w:tabs>
        <w:spacing w:before="74" w:line="232" w:lineRule="auto"/>
        <w:ind w:left="1145" w:right="2981" w:firstLine="1819"/>
        <w:jc w:val="both"/>
      </w:pPr>
      <w:r>
        <w:lastRenderedPageBreak/>
        <w:t>Организация внеурочной деятельности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110E90" w:rsidRDefault="0007444D">
      <w:pPr>
        <w:pStyle w:val="a3"/>
        <w:ind w:right="306" w:firstLine="852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и 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110E90" w:rsidRDefault="0007444D">
      <w:pPr>
        <w:pStyle w:val="a3"/>
        <w:ind w:right="302" w:firstLine="852"/>
      </w:pPr>
      <w:r>
        <w:t>В условиях реализации</w:t>
      </w:r>
      <w:r>
        <w:rPr>
          <w:spacing w:val="1"/>
        </w:rPr>
        <w:t xml:space="preserve"> </w:t>
      </w:r>
      <w:r>
        <w:t>ФГОС ООО содержание внеурочной деятельности на 2017-2018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определяют следующие</w:t>
      </w:r>
      <w:r>
        <w:rPr>
          <w:spacing w:val="-1"/>
        </w:rPr>
        <w:t xml:space="preserve"> </w:t>
      </w:r>
      <w:r>
        <w:t>документы:</w:t>
      </w:r>
    </w:p>
    <w:p w:rsidR="00110E90" w:rsidRDefault="0007444D">
      <w:pPr>
        <w:pStyle w:val="a5"/>
        <w:numPr>
          <w:ilvl w:val="1"/>
          <w:numId w:val="120"/>
        </w:numPr>
        <w:tabs>
          <w:tab w:val="left" w:pos="1146"/>
        </w:tabs>
        <w:ind w:right="307" w:firstLine="566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</w:t>
      </w:r>
      <w:r>
        <w:rPr>
          <w:sz w:val="24"/>
        </w:rPr>
        <w:t>ерации»;</w:t>
      </w:r>
    </w:p>
    <w:p w:rsidR="00110E90" w:rsidRDefault="0007444D">
      <w:pPr>
        <w:pStyle w:val="a5"/>
        <w:numPr>
          <w:ilvl w:val="1"/>
          <w:numId w:val="120"/>
        </w:numPr>
        <w:tabs>
          <w:tab w:val="left" w:pos="1146"/>
        </w:tabs>
        <w:ind w:left="1145" w:hanging="28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</w:p>
    <w:p w:rsidR="00110E90" w:rsidRDefault="0007444D">
      <w:pPr>
        <w:pStyle w:val="a3"/>
        <w:ind w:right="310"/>
      </w:pPr>
      <w:r>
        <w:t>от 17.12.2010 № 1897 «Об</w:t>
      </w:r>
      <w:r>
        <w:rPr>
          <w:spacing w:val="1"/>
        </w:rPr>
        <w:t xml:space="preserve"> </w:t>
      </w:r>
      <w:r>
        <w:t>утверждении и введении в действие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основногообщего образования» с изменениями, внесёнными приказами</w:t>
      </w:r>
      <w:r>
        <w:rPr>
          <w:spacing w:val="-57"/>
        </w:rPr>
        <w:t xml:space="preserve"> </w:t>
      </w:r>
      <w:r>
        <w:t>Министерства образования и науки Российской Федерации «О внесении изменений в 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</w:t>
      </w:r>
      <w:r>
        <w:rPr>
          <w:spacing w:val="-9"/>
        </w:rPr>
        <w:t xml:space="preserve"> </w:t>
      </w:r>
      <w:r>
        <w:t>от29.12.2014</w:t>
      </w:r>
      <w:r>
        <w:rPr>
          <w:spacing w:val="-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1644.</w:t>
      </w:r>
    </w:p>
    <w:p w:rsidR="00110E90" w:rsidRDefault="0007444D">
      <w:pPr>
        <w:pStyle w:val="a5"/>
        <w:numPr>
          <w:ilvl w:val="1"/>
          <w:numId w:val="120"/>
        </w:numPr>
        <w:tabs>
          <w:tab w:val="left" w:pos="1146"/>
        </w:tabs>
        <w:ind w:right="303" w:firstLine="566"/>
        <w:jc w:val="both"/>
        <w:rPr>
          <w:sz w:val="24"/>
        </w:rPr>
      </w:pPr>
      <w:r>
        <w:rPr>
          <w:sz w:val="24"/>
        </w:rPr>
        <w:t xml:space="preserve">Письмо Министерства образования и науки Российской Федерации от </w:t>
      </w:r>
      <w:r>
        <w:rPr>
          <w:sz w:val="24"/>
        </w:rPr>
        <w:t>07.08.2015г. № 08-</w:t>
      </w:r>
      <w:r>
        <w:rPr>
          <w:spacing w:val="1"/>
          <w:sz w:val="24"/>
        </w:rPr>
        <w:t xml:space="preserve"> </w:t>
      </w:r>
      <w:r>
        <w:rPr>
          <w:sz w:val="24"/>
        </w:rPr>
        <w:t>1228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</w:p>
    <w:p w:rsidR="00110E90" w:rsidRDefault="0007444D">
      <w:pPr>
        <w:pStyle w:val="a5"/>
        <w:numPr>
          <w:ilvl w:val="1"/>
          <w:numId w:val="120"/>
        </w:numPr>
        <w:tabs>
          <w:tab w:val="left" w:pos="1146"/>
        </w:tabs>
        <w:ind w:right="305" w:firstLine="566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учреждениях»;</w:t>
      </w:r>
    </w:p>
    <w:p w:rsidR="00110E90" w:rsidRDefault="0007444D">
      <w:pPr>
        <w:pStyle w:val="a5"/>
        <w:numPr>
          <w:ilvl w:val="1"/>
          <w:numId w:val="120"/>
        </w:numPr>
        <w:tabs>
          <w:tab w:val="left" w:pos="1146"/>
        </w:tabs>
        <w:ind w:right="301" w:firstLine="566"/>
        <w:jc w:val="both"/>
        <w:rPr>
          <w:sz w:val="24"/>
        </w:rPr>
      </w:pPr>
      <w:r>
        <w:rPr>
          <w:sz w:val="24"/>
        </w:rPr>
        <w:t>Письмо Министерства образования и науки Российской Федерации от 25.05.2015 № 08-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761«Об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бластей:</w:t>
      </w:r>
      <w:r>
        <w:rPr>
          <w:spacing w:val="-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3"/>
          <w:sz w:val="24"/>
        </w:rPr>
        <w:t xml:space="preserve"> </w:t>
      </w:r>
      <w:r>
        <w:rPr>
          <w:sz w:val="24"/>
        </w:rPr>
        <w:t>религиозныз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народов России»;</w:t>
      </w:r>
    </w:p>
    <w:p w:rsidR="00110E90" w:rsidRDefault="0007444D">
      <w:pPr>
        <w:pStyle w:val="a5"/>
        <w:numPr>
          <w:ilvl w:val="1"/>
          <w:numId w:val="120"/>
        </w:numPr>
        <w:tabs>
          <w:tab w:val="left" w:pos="1146"/>
        </w:tabs>
        <w:ind w:right="307" w:firstLine="566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03-296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при введении федерального государственного </w:t>
      </w:r>
      <w:r>
        <w:rPr>
          <w:sz w:val="24"/>
        </w:rPr>
        <w:t>образовательного стандарта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</w:p>
    <w:p w:rsidR="00110E90" w:rsidRDefault="0007444D">
      <w:pPr>
        <w:pStyle w:val="a3"/>
        <w:ind w:right="303" w:firstLine="708"/>
      </w:pPr>
      <w:r>
        <w:t>Внеурочная деятельность — понятие, объединяющее все виды деятельности школьников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социализации,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удовлетворение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родителей.</w:t>
      </w:r>
      <w:r>
        <w:rPr>
          <w:spacing w:val="-58"/>
        </w:rPr>
        <w:t xml:space="preserve"> </w:t>
      </w: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 №</w:t>
      </w:r>
      <w:r>
        <w:rPr>
          <w:spacing w:val="1"/>
        </w:rPr>
        <w:t xml:space="preserve"> </w:t>
      </w:r>
      <w:r>
        <w:t>2.</w:t>
      </w:r>
    </w:p>
    <w:p w:rsidR="00110E90" w:rsidRDefault="0007444D">
      <w:pPr>
        <w:pStyle w:val="a3"/>
        <w:ind w:right="306" w:firstLine="7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нравственного, гражданского, социального, интеллектуального развития, самосо</w:t>
      </w:r>
      <w:r>
        <w:t>вершенствования,</w:t>
      </w:r>
      <w:r>
        <w:rPr>
          <w:spacing w:val="1"/>
        </w:rPr>
        <w:t xml:space="preserve"> </w:t>
      </w:r>
      <w:r>
        <w:t>обеспечивающего их социальную успешность, развития творческих способностей, сохранения и</w:t>
      </w:r>
      <w:r>
        <w:rPr>
          <w:spacing w:val="1"/>
        </w:rPr>
        <w:t xml:space="preserve"> </w:t>
      </w:r>
      <w:r>
        <w:rPr>
          <w:spacing w:val="-1"/>
        </w:rPr>
        <w:t>укрепления</w:t>
      </w:r>
      <w:r>
        <w:rPr>
          <w:spacing w:val="-13"/>
        </w:rPr>
        <w:t xml:space="preserve"> </w:t>
      </w:r>
      <w:r>
        <w:t>здоровья.</w:t>
      </w:r>
      <w:r>
        <w:rPr>
          <w:spacing w:val="-14"/>
        </w:rPr>
        <w:t xml:space="preserve"> </w:t>
      </w: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компетенций обучающихся.</w:t>
      </w:r>
    </w:p>
    <w:p w:rsidR="00110E90" w:rsidRDefault="0007444D">
      <w:pPr>
        <w:pStyle w:val="a3"/>
        <w:ind w:right="304" w:firstLine="708"/>
      </w:pPr>
      <w:r>
        <w:rPr>
          <w:b/>
        </w:rPr>
        <w:t>Результат</w:t>
      </w:r>
      <w:r>
        <w:rPr>
          <w:b/>
          <w:spacing w:val="-13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развитие(на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мира)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учебно-познавательной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 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образованию.</w:t>
      </w:r>
    </w:p>
    <w:p w:rsidR="00110E90" w:rsidRDefault="0007444D">
      <w:pPr>
        <w:pStyle w:val="a3"/>
        <w:ind w:right="307" w:firstLine="7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-11"/>
        </w:rPr>
        <w:t xml:space="preserve"> </w:t>
      </w:r>
      <w:r>
        <w:t>механизмом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начальн</w:t>
      </w:r>
      <w:r>
        <w:t>ого</w:t>
      </w:r>
      <w:r>
        <w:rPr>
          <w:spacing w:val="-1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образования,обеспечивает</w:t>
      </w:r>
      <w:r>
        <w:rPr>
          <w:spacing w:val="-9"/>
        </w:rPr>
        <w:t xml:space="preserve"> </w:t>
      </w:r>
      <w:r>
        <w:t>введение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ООО.</w:t>
      </w:r>
    </w:p>
    <w:p w:rsidR="00110E90" w:rsidRDefault="0007444D">
      <w:pPr>
        <w:pStyle w:val="a3"/>
        <w:ind w:right="518" w:firstLine="708"/>
        <w:jc w:val="left"/>
      </w:pPr>
      <w:r>
        <w:t>План</w:t>
      </w:r>
      <w:r>
        <w:rPr>
          <w:spacing w:val="2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МАОУ</w:t>
      </w:r>
      <w:r>
        <w:rPr>
          <w:spacing w:val="18"/>
        </w:rPr>
        <w:t xml:space="preserve"> </w:t>
      </w:r>
      <w:r>
        <w:t>СОШ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обеспечивает</w:t>
      </w:r>
      <w:r>
        <w:rPr>
          <w:spacing w:val="25"/>
        </w:rPr>
        <w:t xml:space="preserve"> </w:t>
      </w:r>
      <w:r>
        <w:t>учёт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10E90" w:rsidRDefault="0007444D">
      <w:pPr>
        <w:pStyle w:val="a3"/>
        <w:ind w:firstLine="708"/>
        <w:jc w:val="left"/>
      </w:pPr>
      <w:r>
        <w:t>Внеурочная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МАОУ</w:t>
      </w:r>
      <w:r>
        <w:rPr>
          <w:spacing w:val="39"/>
        </w:rPr>
        <w:t xml:space="preserve"> </w:t>
      </w:r>
      <w:r>
        <w:t>СОШ</w:t>
      </w:r>
      <w:r>
        <w:rPr>
          <w:spacing w:val="38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организуется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следующим</w:t>
      </w:r>
      <w:r>
        <w:rPr>
          <w:spacing w:val="37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личности:</w:t>
      </w:r>
    </w:p>
    <w:p w:rsidR="00110E90" w:rsidRDefault="0007444D">
      <w:pPr>
        <w:pStyle w:val="a5"/>
        <w:numPr>
          <w:ilvl w:val="0"/>
          <w:numId w:val="121"/>
        </w:numPr>
        <w:tabs>
          <w:tab w:val="left" w:pos="2417"/>
          <w:tab w:val="left" w:pos="2418"/>
        </w:tabs>
        <w:spacing w:line="293" w:lineRule="exact"/>
        <w:ind w:hanging="697"/>
        <w:jc w:val="left"/>
        <w:rPr>
          <w:sz w:val="24"/>
        </w:rPr>
      </w:pPr>
      <w:r>
        <w:rPr>
          <w:sz w:val="24"/>
        </w:rPr>
        <w:t>спортивно-оздоровительное</w:t>
      </w:r>
    </w:p>
    <w:p w:rsidR="00110E90" w:rsidRDefault="0007444D">
      <w:pPr>
        <w:pStyle w:val="a5"/>
        <w:numPr>
          <w:ilvl w:val="0"/>
          <w:numId w:val="121"/>
        </w:numPr>
        <w:tabs>
          <w:tab w:val="left" w:pos="2417"/>
          <w:tab w:val="left" w:pos="2418"/>
        </w:tabs>
        <w:spacing w:line="293" w:lineRule="exact"/>
        <w:ind w:hanging="697"/>
        <w:jc w:val="left"/>
        <w:rPr>
          <w:sz w:val="24"/>
        </w:rPr>
      </w:pPr>
      <w:r>
        <w:rPr>
          <w:sz w:val="24"/>
        </w:rPr>
        <w:t>духовно-нравственное</w:t>
      </w:r>
    </w:p>
    <w:p w:rsidR="00110E90" w:rsidRDefault="0007444D">
      <w:pPr>
        <w:pStyle w:val="a5"/>
        <w:numPr>
          <w:ilvl w:val="0"/>
          <w:numId w:val="121"/>
        </w:numPr>
        <w:tabs>
          <w:tab w:val="left" w:pos="2417"/>
          <w:tab w:val="left" w:pos="2418"/>
        </w:tabs>
        <w:spacing w:line="293" w:lineRule="exact"/>
        <w:ind w:hanging="697"/>
        <w:jc w:val="left"/>
        <w:rPr>
          <w:sz w:val="24"/>
        </w:rPr>
      </w:pPr>
      <w:r>
        <w:rPr>
          <w:sz w:val="24"/>
        </w:rPr>
        <w:t>социальное</w:t>
      </w:r>
    </w:p>
    <w:p w:rsidR="00110E90" w:rsidRDefault="00110E90">
      <w:pPr>
        <w:spacing w:line="293" w:lineRule="exact"/>
        <w:rPr>
          <w:sz w:val="24"/>
        </w:rPr>
        <w:sectPr w:rsidR="00110E90">
          <w:pgSz w:w="11900" w:h="16850"/>
          <w:pgMar w:top="66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21"/>
        </w:numPr>
        <w:tabs>
          <w:tab w:val="left" w:pos="2417"/>
          <w:tab w:val="left" w:pos="2418"/>
        </w:tabs>
        <w:spacing w:before="76" w:line="293" w:lineRule="exact"/>
        <w:ind w:hanging="697"/>
        <w:jc w:val="left"/>
        <w:rPr>
          <w:sz w:val="24"/>
        </w:rPr>
      </w:pPr>
      <w:r>
        <w:rPr>
          <w:sz w:val="24"/>
        </w:rPr>
        <w:lastRenderedPageBreak/>
        <w:t>общекультурное</w:t>
      </w:r>
    </w:p>
    <w:p w:rsidR="00110E90" w:rsidRDefault="0007444D">
      <w:pPr>
        <w:pStyle w:val="a5"/>
        <w:numPr>
          <w:ilvl w:val="0"/>
          <w:numId w:val="121"/>
        </w:numPr>
        <w:tabs>
          <w:tab w:val="left" w:pos="2417"/>
          <w:tab w:val="left" w:pos="2418"/>
        </w:tabs>
        <w:spacing w:line="293" w:lineRule="exact"/>
        <w:ind w:hanging="697"/>
        <w:jc w:val="left"/>
        <w:rPr>
          <w:sz w:val="24"/>
        </w:rPr>
      </w:pPr>
      <w:r>
        <w:rPr>
          <w:sz w:val="24"/>
        </w:rPr>
        <w:t>общеинтеллектуальное</w:t>
      </w:r>
    </w:p>
    <w:p w:rsidR="00110E90" w:rsidRDefault="0007444D">
      <w:pPr>
        <w:pStyle w:val="a3"/>
        <w:ind w:right="310" w:firstLine="708"/>
        <w:jc w:val="left"/>
      </w:pPr>
      <w:r>
        <w:t xml:space="preserve">на добровольной основе в </w:t>
      </w:r>
      <w:r>
        <w:t>соответствии с выбором участников образовательных отношений.</w:t>
      </w:r>
      <w:r>
        <w:rPr>
          <w:spacing w:val="1"/>
        </w:rPr>
        <w:t xml:space="preserve"> </w:t>
      </w:r>
      <w:r>
        <w:rPr>
          <w:u w:val="single"/>
        </w:rPr>
        <w:t>Спортивно-оздоровительное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4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 обучающихся.</w:t>
      </w:r>
    </w:p>
    <w:p w:rsidR="00110E90" w:rsidRDefault="0007444D">
      <w:pPr>
        <w:pStyle w:val="a3"/>
        <w:ind w:right="303"/>
      </w:pPr>
      <w:r>
        <w:rPr>
          <w:u w:val="single"/>
        </w:rPr>
        <w:t>Духовно-нравственное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ученике</w:t>
      </w:r>
      <w:r>
        <w:rPr>
          <w:spacing w:val="-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1"/>
        </w:rPr>
        <w:t xml:space="preserve"> </w:t>
      </w:r>
      <w:r>
        <w:t>мире.</w:t>
      </w:r>
    </w:p>
    <w:p w:rsidR="00110E90" w:rsidRDefault="0007444D">
      <w:pPr>
        <w:pStyle w:val="a3"/>
        <w:ind w:right="304"/>
      </w:pPr>
      <w:r>
        <w:rPr>
          <w:u w:val="single"/>
        </w:rPr>
        <w:t>Обще</w:t>
      </w:r>
      <w:r>
        <w:rPr>
          <w:u w:val="single"/>
        </w:rPr>
        <w:t>интеллектуальное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целостного отношения</w:t>
      </w:r>
      <w:r>
        <w:rPr>
          <w:spacing w:val="-3"/>
        </w:rPr>
        <w:t xml:space="preserve"> </w:t>
      </w:r>
      <w:r>
        <w:t>к знаниям, процессу</w:t>
      </w:r>
      <w:r>
        <w:rPr>
          <w:spacing w:val="-6"/>
        </w:rPr>
        <w:t xml:space="preserve"> </w:t>
      </w:r>
      <w:r>
        <w:t>познания.</w:t>
      </w:r>
    </w:p>
    <w:p w:rsidR="00110E90" w:rsidRDefault="0007444D">
      <w:pPr>
        <w:pStyle w:val="a3"/>
        <w:ind w:right="303"/>
      </w:pPr>
      <w:r>
        <w:rPr>
          <w:u w:val="single"/>
        </w:rPr>
        <w:t>Общекультурное направление</w:t>
      </w:r>
      <w:r>
        <w:t xml:space="preserve"> предполагает развитие эмоционально-образного и художественно-</w:t>
      </w:r>
      <w:r>
        <w:rPr>
          <w:spacing w:val="1"/>
        </w:rPr>
        <w:t xml:space="preserve"> </w:t>
      </w:r>
      <w:r>
        <w:t>творческого мышления во внеурочной деятельности, что позволяет обучающимся ощущать свою</w:t>
      </w:r>
      <w:r>
        <w:rPr>
          <w:spacing w:val="1"/>
        </w:rPr>
        <w:t xml:space="preserve"> </w:t>
      </w:r>
      <w:r>
        <w:t xml:space="preserve">принадлежность </w:t>
      </w:r>
      <w:r>
        <w:t>к национальной культуре, повышает чувство личной самодостаточности. Цель —</w:t>
      </w:r>
      <w:r>
        <w:rPr>
          <w:spacing w:val="1"/>
        </w:rPr>
        <w:t xml:space="preserve"> </w:t>
      </w:r>
      <w:r>
        <w:t>формирование ценностного отношения к прекрасному, представлений об эстетических идеалах и</w:t>
      </w:r>
      <w:r>
        <w:rPr>
          <w:spacing w:val="1"/>
        </w:rPr>
        <w:t xml:space="preserve"> </w:t>
      </w:r>
      <w:r>
        <w:t>ценностях.</w:t>
      </w:r>
    </w:p>
    <w:p w:rsidR="00110E90" w:rsidRDefault="0007444D">
      <w:pPr>
        <w:pStyle w:val="a3"/>
        <w:spacing w:before="1"/>
        <w:ind w:right="303"/>
      </w:pPr>
      <w:r>
        <w:rPr>
          <w:u w:val="single"/>
        </w:rPr>
        <w:t>Социальное направление</w:t>
      </w:r>
      <w:r>
        <w:t xml:space="preserve"> направлено на создание условий для перевода обучающегося </w:t>
      </w:r>
      <w:r>
        <w:t>в позицию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самоопределяться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вырабатывать собственное понимание и цели, разрабатывать проекты преобразования общества,</w:t>
      </w:r>
      <w:r>
        <w:rPr>
          <w:spacing w:val="1"/>
        </w:rPr>
        <w:t xml:space="preserve"> </w:t>
      </w:r>
      <w:r>
        <w:t>реализовывать данные</w:t>
      </w:r>
      <w:r>
        <w:rPr>
          <w:spacing w:val="-2"/>
        </w:rPr>
        <w:t xml:space="preserve"> </w:t>
      </w:r>
      <w:r>
        <w:t>проекты, быть</w:t>
      </w:r>
      <w:r>
        <w:rPr>
          <w:spacing w:val="-2"/>
        </w:rPr>
        <w:t xml:space="preserve"> </w:t>
      </w:r>
      <w:r>
        <w:t>конкурентно-способным.</w:t>
      </w:r>
    </w:p>
    <w:p w:rsidR="00110E90" w:rsidRDefault="0007444D">
      <w:pPr>
        <w:pStyle w:val="a3"/>
        <w:ind w:right="31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культуры</w:t>
      </w:r>
      <w:r>
        <w:rPr>
          <w:spacing w:val="-1"/>
        </w:rPr>
        <w:t xml:space="preserve"> </w:t>
      </w:r>
      <w:r>
        <w:t>и спорта города</w:t>
      </w:r>
      <w:r>
        <w:rPr>
          <w:spacing w:val="-2"/>
        </w:rPr>
        <w:t xml:space="preserve"> </w:t>
      </w:r>
      <w:r>
        <w:t>Покачи:</w:t>
      </w:r>
    </w:p>
    <w:p w:rsidR="00110E90" w:rsidRDefault="0007444D">
      <w:pPr>
        <w:pStyle w:val="a3"/>
      </w:pPr>
      <w:r>
        <w:t>КСК</w:t>
      </w:r>
      <w:r>
        <w:rPr>
          <w:spacing w:val="-1"/>
        </w:rPr>
        <w:t xml:space="preserve"> </w:t>
      </w:r>
      <w:r>
        <w:t>«Нефтяник»</w:t>
      </w:r>
    </w:p>
    <w:p w:rsidR="00110E90" w:rsidRDefault="0007444D">
      <w:pPr>
        <w:pStyle w:val="a3"/>
        <w:ind w:left="1001"/>
      </w:pPr>
      <w:r>
        <w:t>МАУДО</w:t>
      </w:r>
      <w:r>
        <w:rPr>
          <w:spacing w:val="-2"/>
        </w:rPr>
        <w:t xml:space="preserve"> </w:t>
      </w:r>
      <w:r>
        <w:t>«ДЮСШ»</w:t>
      </w:r>
    </w:p>
    <w:p w:rsidR="00110E90" w:rsidRDefault="0007444D">
      <w:pPr>
        <w:pStyle w:val="a3"/>
        <w:ind w:left="1001"/>
      </w:pPr>
      <w:r>
        <w:t>МАУДО «Детская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искусств»</w:t>
      </w:r>
    </w:p>
    <w:p w:rsidR="00110E90" w:rsidRDefault="0007444D">
      <w:pPr>
        <w:pStyle w:val="a3"/>
        <w:ind w:left="1001" w:right="4526"/>
        <w:jc w:val="left"/>
      </w:pPr>
      <w:r>
        <w:t>МАУ «Городская библиотека имени А.А.Филатова»</w:t>
      </w:r>
      <w:r>
        <w:rPr>
          <w:spacing w:val="-57"/>
        </w:rPr>
        <w:t xml:space="preserve"> </w:t>
      </w:r>
      <w:r>
        <w:t>МАУ</w:t>
      </w:r>
      <w:r>
        <w:rPr>
          <w:spacing w:val="3"/>
        </w:rPr>
        <w:t xml:space="preserve"> </w:t>
      </w:r>
      <w:r>
        <w:t>«Краеведческ</w:t>
      </w:r>
      <w:r>
        <w:t>ий музей»</w:t>
      </w:r>
    </w:p>
    <w:p w:rsidR="00110E90" w:rsidRDefault="0007444D">
      <w:pPr>
        <w:pStyle w:val="a3"/>
        <w:spacing w:before="1"/>
        <w:ind w:left="1001" w:right="6359"/>
      </w:pPr>
      <w:r>
        <w:t>МАУ СОК «Звёздный»</w:t>
      </w:r>
      <w:r>
        <w:rPr>
          <w:spacing w:val="1"/>
        </w:rPr>
        <w:t xml:space="preserve"> </w:t>
      </w:r>
      <w:r>
        <w:t>Плавательный</w:t>
      </w:r>
      <w:r>
        <w:rPr>
          <w:spacing w:val="-5"/>
        </w:rPr>
        <w:t xml:space="preserve"> </w:t>
      </w:r>
      <w:r>
        <w:t>бассейн</w:t>
      </w:r>
      <w:r>
        <w:rPr>
          <w:spacing w:val="-4"/>
        </w:rPr>
        <w:t xml:space="preserve"> </w:t>
      </w:r>
      <w:r>
        <w:t>«Дельфин»</w:t>
      </w:r>
    </w:p>
    <w:p w:rsidR="00110E90" w:rsidRDefault="0007444D">
      <w:pPr>
        <w:pStyle w:val="a3"/>
        <w:ind w:right="303" w:firstLine="708"/>
      </w:pPr>
      <w:r>
        <w:t>Координирующая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занятости</w:t>
      </w:r>
      <w:r>
        <w:rPr>
          <w:spacing w:val="-9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ученика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внеурочное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отводится</w:t>
      </w:r>
      <w:r>
        <w:rPr>
          <w:spacing w:val="-11"/>
        </w:rPr>
        <w:t xml:space="preserve"> </w:t>
      </w:r>
      <w:r>
        <w:t>классному</w:t>
      </w:r>
      <w:r>
        <w:rPr>
          <w:spacing w:val="-58"/>
        </w:rPr>
        <w:t xml:space="preserve"> </w:t>
      </w:r>
      <w:r>
        <w:t>руководителю,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коллектива,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т.ч.</w:t>
      </w:r>
      <w:r>
        <w:rPr>
          <w:spacing w:val="-12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их выбором. Классный руководитель составляется сводную ведомость занятости</w:t>
      </w:r>
      <w:r>
        <w:rPr>
          <w:spacing w:val="1"/>
        </w:rPr>
        <w:t xml:space="preserve"> </w:t>
      </w:r>
      <w:r>
        <w:t>обучаю</w:t>
      </w:r>
      <w:r>
        <w:t>щихся класса во внеурочнойдеятельности. Фиксация результатов внеурочной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«Портфолио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обучающегося».</w:t>
      </w:r>
    </w:p>
    <w:p w:rsidR="00110E90" w:rsidRDefault="0007444D">
      <w:pPr>
        <w:pStyle w:val="a3"/>
        <w:ind w:right="301" w:firstLine="708"/>
      </w:pPr>
      <w:r>
        <w:t>Объём</w:t>
      </w:r>
      <w:r>
        <w:rPr>
          <w:spacing w:val="-12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1750</w:t>
      </w:r>
      <w:r>
        <w:rPr>
          <w:spacing w:val="-57"/>
        </w:rPr>
        <w:t xml:space="preserve"> </w:t>
      </w:r>
      <w:r>
        <w:t>часов за пять лет обучения. Величина недельной образовательной нагрузки (количество 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 xml:space="preserve">отведенных на освоение обучающимися учебного плана, но не более 10 </w:t>
      </w:r>
      <w:r>
        <w:t>часов. Для 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каникул, но не более 1/2 количества часов. Внеурочная</w:t>
      </w:r>
      <w:r>
        <w:rPr>
          <w:spacing w:val="1"/>
        </w:rPr>
        <w:t xml:space="preserve"> </w:t>
      </w:r>
      <w:r>
        <w:t>деятельность в каникулярное время реализуется в рамках т</w:t>
      </w:r>
      <w:r>
        <w:t>ематических программ лагеря с дневным</w:t>
      </w:r>
      <w:r>
        <w:rPr>
          <w:spacing w:val="-57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Школы.</w:t>
      </w:r>
    </w:p>
    <w:p w:rsidR="00110E90" w:rsidRDefault="0007444D">
      <w:pPr>
        <w:pStyle w:val="a3"/>
        <w:ind w:right="300" w:firstLine="708"/>
      </w:pPr>
      <w:r>
        <w:t>Внеурочная деятельность обучающихся может осуществляться в одновозрастных и (или) 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интересам.</w:t>
      </w:r>
      <w:r>
        <w:rPr>
          <w:spacing w:val="-5"/>
        </w:rPr>
        <w:t xml:space="preserve"> </w:t>
      </w:r>
      <w:r>
        <w:t>Количественный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человек.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группы могу</w:t>
      </w:r>
      <w:r>
        <w:t>т принимать участие родители (законные представители), без включения в списочный</w:t>
      </w:r>
      <w:r>
        <w:rPr>
          <w:spacing w:val="1"/>
        </w:rPr>
        <w:t xml:space="preserve"> </w:t>
      </w:r>
      <w:r>
        <w:t>состав и по согласованию с педагогом. Обучающиеся вправе прекратить занятия по выбранной</w:t>
      </w:r>
      <w:r>
        <w:rPr>
          <w:spacing w:val="1"/>
        </w:rPr>
        <w:t xml:space="preserve"> </w:t>
      </w:r>
      <w:r>
        <w:t>программе внеурочной деятельности до окончания срока реализации программы в полном объ</w:t>
      </w:r>
      <w:r>
        <w:t>еме</w:t>
      </w:r>
      <w:r>
        <w:rPr>
          <w:spacing w:val="1"/>
        </w:rPr>
        <w:t xml:space="preserve"> </w:t>
      </w:r>
      <w:r>
        <w:t>или быть зачисленным в группу внеурочной деятельности в период ее реализации по 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осуществляться</w:t>
      </w:r>
      <w:r>
        <w:rPr>
          <w:spacing w:val="-12"/>
        </w:rPr>
        <w:t xml:space="preserve"> </w:t>
      </w:r>
      <w:r>
        <w:rPr>
          <w:spacing w:val="-1"/>
        </w:rPr>
        <w:t>посредством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отличных</w:t>
      </w:r>
      <w:r>
        <w:rPr>
          <w:spacing w:val="-1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обучения,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9"/>
      </w:pPr>
      <w:r>
        <w:lastRenderedPageBreak/>
        <w:t>таких как экскурсии, кружки, секции, круглые столы, конференции, диспуты, школьные научные</w:t>
      </w:r>
      <w:r>
        <w:rPr>
          <w:spacing w:val="1"/>
        </w:rPr>
        <w:t xml:space="preserve"> </w:t>
      </w:r>
      <w:r>
        <w:t>общества, олимпиады, конкурсы, сорев</w:t>
      </w:r>
      <w:r>
        <w:t>нования, поисковые и научные исследования, 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и</w:t>
      </w:r>
      <w:r>
        <w:rPr>
          <w:spacing w:val="-2"/>
        </w:rPr>
        <w:t xml:space="preserve"> </w:t>
      </w:r>
      <w:r>
        <w:t>т.д.</w:t>
      </w:r>
    </w:p>
    <w:p w:rsidR="00110E90" w:rsidRDefault="0007444D">
      <w:pPr>
        <w:pStyle w:val="a3"/>
        <w:ind w:right="304" w:firstLine="708"/>
      </w:pPr>
      <w:r>
        <w:t>Перечень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комплектование</w:t>
      </w:r>
      <w:r>
        <w:rPr>
          <w:spacing w:val="-13"/>
        </w:rPr>
        <w:t xml:space="preserve"> </w:t>
      </w:r>
      <w:r>
        <w:rPr>
          <w:spacing w:val="-1"/>
        </w:rPr>
        <w:t>групп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текущем</w:t>
      </w:r>
      <w:r>
        <w:rPr>
          <w:spacing w:val="-8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осуществляется в начале учебного года на основе добровольного выбора обучающимися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 деятельности и состав групп по конкретной программе внеурочной деяте</w:t>
      </w:r>
      <w:r>
        <w:t>льности на</w:t>
      </w:r>
      <w:r>
        <w:rPr>
          <w:spacing w:val="1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</w:t>
      </w:r>
      <w:r>
        <w:rPr>
          <w:spacing w:val="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 Школы.</w:t>
      </w:r>
    </w:p>
    <w:p w:rsidR="00110E90" w:rsidRDefault="0007444D">
      <w:pPr>
        <w:pStyle w:val="a3"/>
        <w:spacing w:before="1"/>
        <w:ind w:right="309" w:firstLine="708"/>
      </w:pPr>
      <w:r>
        <w:t>Внеурочная деятельность обеспечивается в</w:t>
      </w:r>
      <w:r>
        <w:rPr>
          <w:spacing w:val="1"/>
        </w:rPr>
        <w:t xml:space="preserve"> </w:t>
      </w:r>
      <w:r>
        <w:t>рамках комплексной рабочей программы для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периода.</w:t>
      </w:r>
    </w:p>
    <w:p w:rsidR="00110E90" w:rsidRDefault="0007444D">
      <w:pPr>
        <w:pStyle w:val="a3"/>
        <w:ind w:right="308" w:firstLine="708"/>
      </w:pPr>
      <w:r>
        <w:t>Количест</w:t>
      </w:r>
      <w:r>
        <w:t>во часов в течение учебной недели не фиксировано, что позволяет рационально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 время.</w:t>
      </w:r>
    </w:p>
    <w:p w:rsidR="00110E90" w:rsidRDefault="0007444D">
      <w:pPr>
        <w:pStyle w:val="a3"/>
        <w:ind w:right="315" w:firstLine="708"/>
      </w:pPr>
      <w:r>
        <w:t>Механизм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следующий:</w:t>
      </w:r>
    </w:p>
    <w:p w:rsidR="00110E90" w:rsidRDefault="0007444D">
      <w:pPr>
        <w:pStyle w:val="a5"/>
        <w:numPr>
          <w:ilvl w:val="0"/>
          <w:numId w:val="122"/>
        </w:numPr>
        <w:tabs>
          <w:tab w:val="left" w:pos="1146"/>
        </w:tabs>
        <w:ind w:right="304" w:firstLine="566"/>
        <w:jc w:val="both"/>
        <w:rPr>
          <w:sz w:val="24"/>
        </w:rPr>
      </w:pPr>
      <w:r>
        <w:rPr>
          <w:spacing w:val="-1"/>
          <w:sz w:val="24"/>
        </w:rPr>
        <w:t>Администрация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(материально-технической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базы, кадрового обеспечения, финансово-экономического обеспечения) и определяет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внеурочной деятельности.</w:t>
      </w:r>
    </w:p>
    <w:p w:rsidR="00110E90" w:rsidRDefault="0007444D">
      <w:pPr>
        <w:pStyle w:val="a5"/>
        <w:numPr>
          <w:ilvl w:val="0"/>
          <w:numId w:val="122"/>
        </w:numPr>
        <w:tabs>
          <w:tab w:val="left" w:pos="1146"/>
        </w:tabs>
        <w:ind w:right="313" w:firstLine="566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(анкетирование,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</w:t>
      </w:r>
      <w:r>
        <w:rPr>
          <w:sz w:val="24"/>
        </w:rPr>
        <w:t>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целью: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ind w:right="309" w:firstLine="566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объединениях/центрах/учреждениях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негосударственных), репетиторах и др.;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ind w:right="303" w:firstLine="566"/>
        <w:rPr>
          <w:sz w:val="24"/>
        </w:rPr>
      </w:pP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обучающихся);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spacing w:before="1"/>
        <w:ind w:right="304" w:firstLine="566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предпочтительных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10E90" w:rsidRDefault="0007444D">
      <w:pPr>
        <w:pStyle w:val="a5"/>
        <w:numPr>
          <w:ilvl w:val="0"/>
          <w:numId w:val="122"/>
        </w:numPr>
        <w:tabs>
          <w:tab w:val="left" w:pos="1146"/>
        </w:tabs>
        <w:spacing w:line="275" w:lineRule="exact"/>
        <w:ind w:left="1145" w:hanging="287"/>
        <w:jc w:val="both"/>
        <w:rPr>
          <w:sz w:val="24"/>
        </w:rPr>
      </w:pPr>
      <w:r>
        <w:rPr>
          <w:sz w:val="24"/>
        </w:rPr>
        <w:t>Полученная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ind w:right="313" w:firstLine="566"/>
        <w:rPr>
          <w:sz w:val="24"/>
        </w:rPr>
      </w:pPr>
      <w:r>
        <w:rPr>
          <w:sz w:val="24"/>
        </w:rPr>
        <w:t>выстраивания индивидуального маршрута внеурочной деятельности обучающегосяв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spacing w:line="292" w:lineRule="exact"/>
        <w:ind w:left="1145" w:hanging="287"/>
        <w:rPr>
          <w:sz w:val="24"/>
        </w:rPr>
      </w:pPr>
      <w:r>
        <w:rPr>
          <w:sz w:val="24"/>
        </w:rPr>
        <w:t>комплектования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(кружков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ind w:right="311" w:firstLine="566"/>
        <w:rPr>
          <w:sz w:val="24"/>
        </w:rPr>
      </w:pP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110E90" w:rsidRDefault="0007444D">
      <w:pPr>
        <w:pStyle w:val="a5"/>
        <w:numPr>
          <w:ilvl w:val="0"/>
          <w:numId w:val="123"/>
        </w:numPr>
        <w:tabs>
          <w:tab w:val="left" w:pos="1146"/>
        </w:tabs>
        <w:spacing w:line="293" w:lineRule="exact"/>
        <w:ind w:left="1145" w:hanging="287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10E90" w:rsidRDefault="00110E90">
      <w:pPr>
        <w:pStyle w:val="a3"/>
        <w:spacing w:before="3"/>
        <w:ind w:left="0"/>
        <w:jc w:val="left"/>
      </w:pPr>
    </w:p>
    <w:p w:rsidR="00110E90" w:rsidRDefault="0007444D">
      <w:pPr>
        <w:pStyle w:val="1"/>
        <w:ind w:left="3284"/>
        <w:jc w:val="both"/>
      </w:pPr>
      <w:r>
        <w:t>Режим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110E90" w:rsidRDefault="0007444D">
      <w:pPr>
        <w:pStyle w:val="a3"/>
        <w:ind w:right="311"/>
      </w:pPr>
      <w:r>
        <w:t>Организация образовательного процесса регламентируется годовым</w:t>
      </w:r>
      <w:r>
        <w:rPr>
          <w:spacing w:val="1"/>
        </w:rPr>
        <w:t xml:space="preserve"> </w:t>
      </w:r>
      <w:r>
        <w:t>учебным графиком МАОУ</w:t>
      </w:r>
      <w:r>
        <w:rPr>
          <w:spacing w:val="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на</w:t>
      </w:r>
      <w:r>
        <w:rPr>
          <w:spacing w:val="-1"/>
        </w:rPr>
        <w:t xml:space="preserve"> </w:t>
      </w:r>
      <w:r>
        <w:t>2017-2018</w:t>
      </w:r>
      <w:r>
        <w:rPr>
          <w:spacing w:val="2"/>
        </w:rPr>
        <w:t xml:space="preserve"> </w:t>
      </w:r>
      <w:r>
        <w:t>учебный год.</w:t>
      </w:r>
    </w:p>
    <w:p w:rsidR="00110E90" w:rsidRDefault="0007444D">
      <w:pPr>
        <w:pStyle w:val="a3"/>
        <w:ind w:right="308" w:firstLine="708"/>
      </w:pPr>
      <w:r>
        <w:t>Максимальная</w:t>
      </w:r>
      <w:r>
        <w:t xml:space="preserve"> недельная нагрузка обучающихся соответствует нормативным 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учреждениях»и составляет:</w:t>
      </w:r>
    </w:p>
    <w:p w:rsidR="00110E90" w:rsidRDefault="00110E90">
      <w:pPr>
        <w:pStyle w:val="a3"/>
        <w:spacing w:before="5"/>
        <w:ind w:left="0"/>
        <w:jc w:val="left"/>
        <w:rPr>
          <w:sz w:val="13"/>
        </w:rPr>
      </w:pPr>
    </w:p>
    <w:tbl>
      <w:tblPr>
        <w:tblW w:w="0" w:type="auto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5"/>
        <w:gridCol w:w="768"/>
      </w:tblGrid>
      <w:tr w:rsidR="00110E90">
        <w:trPr>
          <w:trHeight w:val="412"/>
        </w:trPr>
        <w:tc>
          <w:tcPr>
            <w:tcW w:w="4455" w:type="dxa"/>
          </w:tcPr>
          <w:p w:rsidR="00110E90" w:rsidRDefault="0007444D">
            <w:pPr>
              <w:pStyle w:val="TableParagraph"/>
              <w:spacing w:before="68"/>
              <w:ind w:left="354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68" w:type="dxa"/>
          </w:tcPr>
          <w:p w:rsidR="00110E90" w:rsidRDefault="0007444D">
            <w:pPr>
              <w:pStyle w:val="TableParagraph"/>
              <w:spacing w:before="68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</w:tr>
      <w:tr w:rsidR="00110E90">
        <w:trPr>
          <w:trHeight w:val="412"/>
        </w:trPr>
        <w:tc>
          <w:tcPr>
            <w:tcW w:w="4455" w:type="dxa"/>
          </w:tcPr>
          <w:p w:rsidR="00110E90" w:rsidRDefault="0007444D">
            <w:pPr>
              <w:pStyle w:val="TableParagraph"/>
              <w:spacing w:before="68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768" w:type="dxa"/>
          </w:tcPr>
          <w:p w:rsidR="00110E90" w:rsidRDefault="0007444D">
            <w:pPr>
              <w:pStyle w:val="TableParagraph"/>
              <w:spacing w:before="6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10E90">
        <w:trPr>
          <w:trHeight w:val="695"/>
        </w:trPr>
        <w:tc>
          <w:tcPr>
            <w:tcW w:w="4455" w:type="dxa"/>
          </w:tcPr>
          <w:p w:rsidR="00110E90" w:rsidRDefault="0007444D">
            <w:pPr>
              <w:pStyle w:val="TableParagraph"/>
              <w:spacing w:before="71"/>
              <w:ind w:left="302" w:right="287" w:firstLine="37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 кол-во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768" w:type="dxa"/>
          </w:tcPr>
          <w:p w:rsidR="00110E90" w:rsidRDefault="0007444D">
            <w:pPr>
              <w:pStyle w:val="TableParagraph"/>
              <w:spacing w:before="207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110E90">
        <w:trPr>
          <w:trHeight w:val="419"/>
        </w:trPr>
        <w:tc>
          <w:tcPr>
            <w:tcW w:w="4455" w:type="dxa"/>
          </w:tcPr>
          <w:p w:rsidR="00110E90" w:rsidRDefault="0007444D">
            <w:pPr>
              <w:pStyle w:val="TableParagraph"/>
              <w:spacing w:before="66"/>
              <w:ind w:left="354" w:right="34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68" w:type="dxa"/>
          </w:tcPr>
          <w:p w:rsidR="00110E90" w:rsidRDefault="0007444D">
            <w:pPr>
              <w:pStyle w:val="TableParagraph"/>
              <w:spacing w:before="6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4"/>
        <w:ind w:left="0"/>
        <w:jc w:val="left"/>
        <w:rPr>
          <w:sz w:val="27"/>
        </w:rPr>
      </w:pPr>
    </w:p>
    <w:p w:rsidR="00110E90" w:rsidRDefault="0007444D">
      <w:pPr>
        <w:pStyle w:val="a3"/>
        <w:tabs>
          <w:tab w:val="left" w:pos="2586"/>
          <w:tab w:val="left" w:pos="4048"/>
          <w:tab w:val="left" w:pos="5674"/>
          <w:tab w:val="left" w:pos="7051"/>
          <w:tab w:val="left" w:pos="8677"/>
          <w:tab w:val="left" w:pos="10157"/>
        </w:tabs>
        <w:ind w:left="1001"/>
        <w:jc w:val="left"/>
      </w:pPr>
      <w:r>
        <w:t>Организация</w:t>
      </w:r>
      <w:r>
        <w:tab/>
        <w:t>внеурочной</w:t>
      </w:r>
      <w:r>
        <w:tab/>
        <w:t>деятельности</w:t>
      </w:r>
      <w:r>
        <w:tab/>
        <w:t>полностью</w:t>
      </w:r>
      <w:r>
        <w:tab/>
        <w:t>обеспечивает</w:t>
      </w:r>
      <w:r>
        <w:tab/>
        <w:t>реализацию</w:t>
      </w:r>
      <w:r>
        <w:tab/>
        <w:t>всех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4"/>
      </w:pPr>
      <w:r>
        <w:lastRenderedPageBreak/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обучающему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 xml:space="preserve">второй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110E90" w:rsidRDefault="0007444D">
      <w:pPr>
        <w:pStyle w:val="a3"/>
        <w:spacing w:before="1"/>
        <w:ind w:left="1001" w:right="449"/>
      </w:pPr>
      <w:r>
        <w:t>Расписание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расписания</w:t>
      </w:r>
      <w:r>
        <w:rPr>
          <w:spacing w:val="-3"/>
        </w:rPr>
        <w:t xml:space="preserve"> </w:t>
      </w:r>
      <w:r>
        <w:t>уроков.</w:t>
      </w:r>
      <w:r>
        <w:rPr>
          <w:spacing w:val="-57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занятий 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следующее:</w:t>
      </w:r>
    </w:p>
    <w:p w:rsidR="00110E90" w:rsidRDefault="0007444D">
      <w:pPr>
        <w:pStyle w:val="a5"/>
        <w:numPr>
          <w:ilvl w:val="1"/>
          <w:numId w:val="123"/>
        </w:numPr>
        <w:tabs>
          <w:tab w:val="left" w:pos="3125"/>
          <w:tab w:val="left" w:pos="3126"/>
        </w:tabs>
        <w:spacing w:line="294" w:lineRule="exact"/>
        <w:ind w:left="3125"/>
        <w:jc w:val="left"/>
        <w:rPr>
          <w:sz w:val="24"/>
        </w:rPr>
      </w:pPr>
      <w:r>
        <w:rPr>
          <w:sz w:val="24"/>
        </w:rPr>
        <w:t>недельную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(максимальную)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10E90" w:rsidRDefault="0007444D">
      <w:pPr>
        <w:pStyle w:val="a5"/>
        <w:numPr>
          <w:ilvl w:val="1"/>
          <w:numId w:val="123"/>
        </w:numPr>
        <w:tabs>
          <w:tab w:val="left" w:pos="3125"/>
          <w:tab w:val="left" w:pos="3126"/>
        </w:tabs>
        <w:spacing w:before="1"/>
        <w:ind w:right="308" w:firstLine="708"/>
        <w:jc w:val="left"/>
        <w:rPr>
          <w:sz w:val="24"/>
        </w:rPr>
      </w:pPr>
      <w:r>
        <w:rPr>
          <w:sz w:val="24"/>
        </w:rPr>
        <w:t>недельное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часов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110E90" w:rsidRDefault="0007444D">
      <w:pPr>
        <w:pStyle w:val="a5"/>
        <w:numPr>
          <w:ilvl w:val="1"/>
          <w:numId w:val="123"/>
        </w:numPr>
        <w:tabs>
          <w:tab w:val="left" w:pos="3125"/>
          <w:tab w:val="left" w:pos="3126"/>
        </w:tabs>
        <w:spacing w:line="292" w:lineRule="exact"/>
        <w:ind w:left="3125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направлениям.</w:t>
      </w:r>
    </w:p>
    <w:p w:rsidR="00110E90" w:rsidRDefault="0007444D">
      <w:pPr>
        <w:pStyle w:val="a3"/>
        <w:ind w:right="313" w:firstLine="708"/>
      </w:pPr>
      <w:r>
        <w:rPr>
          <w:spacing w:val="-1"/>
        </w:rPr>
        <w:t>Наполнение</w:t>
      </w:r>
      <w:r>
        <w:rPr>
          <w:spacing w:val="-14"/>
        </w:rPr>
        <w:t xml:space="preserve"> </w:t>
      </w:r>
      <w:r>
        <w:rPr>
          <w:spacing w:val="-1"/>
        </w:rPr>
        <w:t>групп</w:t>
      </w:r>
      <w:r>
        <w:rPr>
          <w:spacing w:val="-10"/>
        </w:rPr>
        <w:t xml:space="preserve"> </w:t>
      </w:r>
      <w:r>
        <w:rPr>
          <w:spacing w:val="-1"/>
        </w:rPr>
        <w:t>(классов)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направлений,</w:t>
      </w:r>
      <w:r>
        <w:rPr>
          <w:spacing w:val="-12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t>)</w:t>
      </w:r>
      <w:r>
        <w:rPr>
          <w:spacing w:val="1"/>
        </w:rPr>
        <w:t xml:space="preserve"> </w:t>
      </w:r>
      <w:r>
        <w:t>обучающихся.</w:t>
      </w:r>
    </w:p>
    <w:p w:rsidR="00110E90" w:rsidRDefault="0007444D">
      <w:pPr>
        <w:pStyle w:val="a3"/>
        <w:ind w:left="1001"/>
      </w:pPr>
      <w:r>
        <w:t>Деление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ind w:left="3243"/>
        <w:jc w:val="both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110E90" w:rsidRDefault="0007444D">
      <w:pPr>
        <w:pStyle w:val="a3"/>
        <w:ind w:right="305" w:firstLine="600"/>
      </w:pPr>
      <w:r>
        <w:t>Исходя из возможностей образовательной организации, а также особенностей 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5"/>
        </w:rPr>
        <w:t xml:space="preserve"> </w:t>
      </w:r>
      <w:r>
        <w:t>внеурочная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МАОУ</w:t>
      </w:r>
      <w:r>
        <w:rPr>
          <w:spacing w:val="-6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i/>
        </w:rPr>
        <w:t>комбинированной</w:t>
      </w:r>
      <w:r>
        <w:rPr>
          <w:i/>
          <w:spacing w:val="-6"/>
        </w:rPr>
        <w:t xml:space="preserve"> </w:t>
      </w:r>
      <w:r>
        <w:rPr>
          <w:i/>
        </w:rPr>
        <w:t>схеме</w:t>
      </w:r>
      <w:r>
        <w:t>: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участием педагогов образовательной организации и в сотрудничестве с другими 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спортивными</w:t>
      </w:r>
      <w:r>
        <w:rPr>
          <w:spacing w:val="-1"/>
        </w:rPr>
        <w:t xml:space="preserve"> </w:t>
      </w:r>
      <w:r>
        <w:t>объектами, учреждениями</w:t>
      </w:r>
      <w:r>
        <w:rPr>
          <w:spacing w:val="-1"/>
        </w:rPr>
        <w:t xml:space="preserve"> </w:t>
      </w:r>
      <w:r>
        <w:t>культуры.</w:t>
      </w:r>
    </w:p>
    <w:p w:rsidR="00110E90" w:rsidRDefault="0007444D">
      <w:pPr>
        <w:pStyle w:val="a3"/>
        <w:ind w:right="312" w:firstLine="708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имеющими</w:t>
      </w:r>
      <w:r>
        <w:rPr>
          <w:spacing w:val="-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квалификацию.</w:t>
      </w:r>
    </w:p>
    <w:p w:rsidR="00110E90" w:rsidRDefault="0007444D">
      <w:pPr>
        <w:pStyle w:val="a3"/>
        <w:ind w:right="306" w:firstLine="708"/>
      </w:pPr>
      <w:r>
        <w:t>Содержание</w:t>
      </w:r>
      <w:r>
        <w:rPr>
          <w:spacing w:val="-7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таких</w:t>
      </w:r>
      <w:r>
        <w:rPr>
          <w:spacing w:val="-58"/>
        </w:rPr>
        <w:t xml:space="preserve"> </w:t>
      </w:r>
      <w:r>
        <w:t xml:space="preserve">формах как художественные, </w:t>
      </w:r>
      <w:r>
        <w:t>культурологические, филологические, студии, школьные 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</w:t>
      </w:r>
      <w:r>
        <w:t>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 конкурсы</w:t>
      </w:r>
      <w:r>
        <w:rPr>
          <w:spacing w:val="-1"/>
        </w:rPr>
        <w:t xml:space="preserve"> </w:t>
      </w:r>
      <w:r>
        <w:t>рисунков, рассказов, сочинений.</w:t>
      </w:r>
    </w:p>
    <w:p w:rsidR="00110E90" w:rsidRDefault="0007444D">
      <w:pPr>
        <w:pStyle w:val="a3"/>
        <w:ind w:right="310" w:firstLine="708"/>
      </w:pPr>
      <w:r>
        <w:t>Для реализации плана внеурочной деятельности используются также иные формы: заочные</w:t>
      </w:r>
      <w:r>
        <w:rPr>
          <w:spacing w:val="1"/>
        </w:rPr>
        <w:t xml:space="preserve"> </w:t>
      </w:r>
      <w:r>
        <w:t>путешествия, мини-проекты,</w:t>
      </w:r>
      <w:r>
        <w:rPr>
          <w:spacing w:val="1"/>
        </w:rPr>
        <w:t xml:space="preserve"> </w:t>
      </w:r>
      <w:r>
        <w:t xml:space="preserve">круглые </w:t>
      </w:r>
      <w:r>
        <w:t>столы,</w:t>
      </w:r>
      <w:r>
        <w:rPr>
          <w:spacing w:val="1"/>
        </w:rPr>
        <w:t xml:space="preserve"> </w:t>
      </w:r>
      <w:r>
        <w:t>презентации, 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 деловые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тренинги</w:t>
      </w:r>
      <w:r>
        <w:rPr>
          <w:spacing w:val="-2"/>
        </w:rPr>
        <w:t xml:space="preserve"> </w:t>
      </w:r>
      <w:r>
        <w:t>и пр.</w:t>
      </w:r>
    </w:p>
    <w:p w:rsidR="00110E90" w:rsidRDefault="0007444D">
      <w:pPr>
        <w:pStyle w:val="1"/>
        <w:spacing w:before="71" w:line="240" w:lineRule="auto"/>
        <w:ind w:left="2699" w:right="2714"/>
        <w:jc w:val="center"/>
      </w:pPr>
      <w:r>
        <w:t>План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110E90" w:rsidRDefault="00110E90">
      <w:pPr>
        <w:pStyle w:val="a3"/>
        <w:spacing w:before="1"/>
        <w:ind w:left="0"/>
        <w:jc w:val="left"/>
        <w:rPr>
          <w:b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6380"/>
        <w:gridCol w:w="1419"/>
        <w:gridCol w:w="2127"/>
      </w:tblGrid>
      <w:tr w:rsidR="00110E90">
        <w:trPr>
          <w:trHeight w:val="590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10E90" w:rsidRDefault="0007444D">
            <w:pPr>
              <w:pStyle w:val="TableParagraph"/>
              <w:spacing w:before="38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spacing w:line="270" w:lineRule="exact"/>
              <w:ind w:left="2530" w:right="240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167" w:right="4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10E90">
        <w:trPr>
          <w:trHeight w:val="1209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110E90" w:rsidRDefault="0007444D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«Особенности обучения и воспитания 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ФГОСООО»;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3" w:lineRule="exact"/>
              <w:ind w:left="165" w:right="4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5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5-7-х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110E90">
        <w:trPr>
          <w:trHeight w:val="916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для реализации внеурочной деятельности позапросам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3" w:lineRule="exact"/>
              <w:ind w:left="165" w:right="4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62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УР,ВР</w:t>
            </w:r>
          </w:p>
        </w:tc>
      </w:tr>
      <w:tr w:rsidR="00110E90">
        <w:trPr>
          <w:trHeight w:val="556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167" w:right="47"/>
              <w:jc w:val="center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10E90">
        <w:trPr>
          <w:trHeight w:val="863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spacing w:line="271" w:lineRule="auto"/>
              <w:ind w:left="112" w:right="2203"/>
              <w:rPr>
                <w:sz w:val="24"/>
              </w:rPr>
            </w:pPr>
            <w:r>
              <w:rPr>
                <w:sz w:val="24"/>
              </w:rPr>
              <w:t>Курсовая подготовка и переподготовка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167" w:right="39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6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10E90" w:rsidRDefault="0007444D">
            <w:pPr>
              <w:pStyle w:val="TableParagraph"/>
              <w:spacing w:before="30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110E90">
        <w:trPr>
          <w:trHeight w:val="873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tabs>
                <w:tab w:val="left" w:pos="1646"/>
                <w:tab w:val="left" w:pos="3627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методического</w:t>
            </w:r>
            <w:r>
              <w:rPr>
                <w:sz w:val="24"/>
              </w:rPr>
              <w:tab/>
              <w:t>совета</w:t>
            </w:r>
          </w:p>
          <w:p w:rsidR="00110E90" w:rsidRDefault="0007444D">
            <w:pPr>
              <w:pStyle w:val="TableParagraph"/>
              <w:spacing w:before="9"/>
              <w:ind w:left="112" w:right="265"/>
              <w:rPr>
                <w:sz w:val="24"/>
              </w:rPr>
            </w:pPr>
            <w:r>
              <w:rPr>
                <w:sz w:val="24"/>
              </w:rPr>
              <w:t>«Согласование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165" w:right="4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11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6380"/>
        <w:gridCol w:w="1419"/>
        <w:gridCol w:w="2127"/>
      </w:tblGrid>
      <w:tr w:rsidR="00110E90">
        <w:trPr>
          <w:trHeight w:val="1380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ind w:left="112" w:right="1095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«Организация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деятельности». Презентации кружков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z w:val="24"/>
              </w:rPr>
              <w:t>руководителями.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3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47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110E90" w:rsidRDefault="0007444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10E90">
        <w:trPr>
          <w:trHeight w:val="834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</w:p>
          <w:p w:rsidR="00110E90" w:rsidRDefault="0007444D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28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10E90">
        <w:trPr>
          <w:trHeight w:val="580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tabs>
                <w:tab w:val="left" w:pos="1689"/>
                <w:tab w:val="left" w:pos="2772"/>
                <w:tab w:val="left" w:pos="4003"/>
              </w:tabs>
              <w:ind w:left="112" w:right="851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ind w:left="116" w:right="364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10E90">
        <w:trPr>
          <w:trHeight w:val="551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санитарно-бытовых,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</w:p>
          <w:p w:rsidR="00110E90" w:rsidRDefault="0007444D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внеурочнойдеятельности.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10E90" w:rsidRDefault="0007444D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110E90" w:rsidRDefault="0007444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10E90">
        <w:trPr>
          <w:trHeight w:val="1104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мнения родителей, учащихся и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</w:p>
          <w:p w:rsidR="00110E90" w:rsidRDefault="0007444D">
            <w:pPr>
              <w:pStyle w:val="TableParagraph"/>
              <w:spacing w:line="26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ind w:left="116" w:right="21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полугодие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16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10E90">
        <w:trPr>
          <w:trHeight w:val="2522"/>
        </w:trPr>
        <w:tc>
          <w:tcPr>
            <w:tcW w:w="566" w:type="dxa"/>
          </w:tcPr>
          <w:p w:rsidR="00110E90" w:rsidRDefault="0007444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80" w:type="dxa"/>
          </w:tcPr>
          <w:p w:rsidR="00110E90" w:rsidRDefault="0007444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ВШК:</w:t>
            </w:r>
          </w:p>
          <w:p w:rsidR="00110E90" w:rsidRDefault="0007444D">
            <w:pPr>
              <w:pStyle w:val="TableParagraph"/>
              <w:spacing w:before="36"/>
              <w:ind w:left="112" w:right="265"/>
              <w:rPr>
                <w:sz w:val="24"/>
              </w:rPr>
            </w:pPr>
            <w:r>
              <w:rPr>
                <w:sz w:val="24"/>
              </w:rPr>
              <w:t xml:space="preserve">Проверка журналов занятий внеурочной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5классах</w:t>
            </w:r>
          </w:p>
          <w:p w:rsidR="00110E90" w:rsidRDefault="0007444D">
            <w:pPr>
              <w:pStyle w:val="TableParagraph"/>
              <w:numPr>
                <w:ilvl w:val="0"/>
                <w:numId w:val="124"/>
              </w:numPr>
              <w:tabs>
                <w:tab w:val="left" w:pos="253"/>
              </w:tabs>
              <w:spacing w:before="2"/>
              <w:ind w:left="112" w:right="36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110E90" w:rsidRDefault="0007444D">
            <w:pPr>
              <w:pStyle w:val="TableParagraph"/>
              <w:numPr>
                <w:ilvl w:val="0"/>
                <w:numId w:val="124"/>
              </w:numPr>
              <w:tabs>
                <w:tab w:val="left" w:pos="272"/>
              </w:tabs>
              <w:spacing w:line="270" w:lineRule="atLeast"/>
              <w:ind w:left="271" w:right="855" w:hanging="159"/>
            </w:pPr>
            <w:r>
              <w:rPr>
                <w:sz w:val="24"/>
              </w:rPr>
              <w:t>Анализсозданныхусловийдляразвития 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</w:p>
        </w:tc>
        <w:tc>
          <w:tcPr>
            <w:tcW w:w="1419" w:type="dxa"/>
          </w:tcPr>
          <w:p w:rsidR="00110E90" w:rsidRDefault="0007444D">
            <w:pPr>
              <w:pStyle w:val="TableParagraph"/>
              <w:tabs>
                <w:tab w:val="left" w:pos="1075"/>
              </w:tabs>
              <w:ind w:left="116" w:right="81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127" w:type="dxa"/>
          </w:tcPr>
          <w:p w:rsidR="00110E90" w:rsidRDefault="0007444D">
            <w:pPr>
              <w:pStyle w:val="TableParagraph"/>
              <w:ind w:left="115" w:right="99"/>
              <w:rPr>
                <w:sz w:val="24"/>
              </w:rPr>
            </w:pPr>
            <w:r>
              <w:rPr>
                <w:sz w:val="24"/>
              </w:rPr>
              <w:t>В течение года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 ВШК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</w:tbl>
    <w:p w:rsidR="00110E90" w:rsidRDefault="00110E90">
      <w:pPr>
        <w:pStyle w:val="a3"/>
        <w:spacing w:before="3"/>
        <w:ind w:left="0"/>
        <w:jc w:val="left"/>
        <w:rPr>
          <w:b/>
          <w:sz w:val="16"/>
        </w:rPr>
      </w:pPr>
    </w:p>
    <w:p w:rsidR="00110E90" w:rsidRDefault="0007444D">
      <w:pPr>
        <w:spacing w:before="90"/>
        <w:ind w:left="293" w:right="3630" w:firstLine="3338"/>
        <w:rPr>
          <w:b/>
          <w:sz w:val="24"/>
        </w:rPr>
      </w:pPr>
      <w:r>
        <w:rPr>
          <w:b/>
          <w:sz w:val="24"/>
        </w:rPr>
        <w:t>Формы работы по направлениям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Духовно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нравственное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направление</w:t>
      </w:r>
    </w:p>
    <w:p w:rsidR="00110E90" w:rsidRDefault="0007444D">
      <w:pPr>
        <w:pStyle w:val="a3"/>
        <w:spacing w:line="272" w:lineRule="exact"/>
        <w:jc w:val="left"/>
      </w:pPr>
      <w:r>
        <w:t>Ведущие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туристические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походы;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законов;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КТД,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игры;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смотры-конкурсы,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выставки;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110E90" w:rsidRDefault="0007444D">
      <w:pPr>
        <w:pStyle w:val="a5"/>
        <w:numPr>
          <w:ilvl w:val="0"/>
          <w:numId w:val="125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этические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ВОВ.</w:t>
      </w:r>
    </w:p>
    <w:p w:rsidR="00110E90" w:rsidRDefault="0007444D">
      <w:pPr>
        <w:pStyle w:val="1"/>
        <w:spacing w:before="5"/>
      </w:pPr>
      <w:r>
        <w:t>Общеинтеллектуальное</w:t>
      </w:r>
      <w:r>
        <w:rPr>
          <w:spacing w:val="-6"/>
        </w:rPr>
        <w:t xml:space="preserve"> </w:t>
      </w:r>
      <w:r>
        <w:t>направление</w:t>
      </w:r>
    </w:p>
    <w:p w:rsidR="00110E90" w:rsidRDefault="0007444D">
      <w:pPr>
        <w:pStyle w:val="a3"/>
        <w:spacing w:line="273" w:lineRule="exact"/>
        <w:jc w:val="left"/>
      </w:pPr>
      <w:r>
        <w:t>Ведущие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викторины,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before="1"/>
        <w:ind w:right="551"/>
        <w:jc w:val="left"/>
        <w:rPr>
          <w:sz w:val="24"/>
        </w:rPr>
      </w:pPr>
      <w:r>
        <w:rPr>
          <w:sz w:val="24"/>
        </w:rPr>
        <w:t>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(олимпиады,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марафоны);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конкурсы.</w:t>
      </w:r>
    </w:p>
    <w:p w:rsidR="00110E90" w:rsidRDefault="0007444D">
      <w:pPr>
        <w:pStyle w:val="1"/>
        <w:spacing w:before="4"/>
      </w:pPr>
      <w:r>
        <w:t>Спортивно-оздоровительное</w:t>
      </w:r>
      <w:r>
        <w:rPr>
          <w:spacing w:val="-7"/>
        </w:rPr>
        <w:t xml:space="preserve"> </w:t>
      </w:r>
      <w:r>
        <w:t>направление</w:t>
      </w:r>
    </w:p>
    <w:p w:rsidR="00110E90" w:rsidRDefault="0007444D">
      <w:pPr>
        <w:pStyle w:val="a3"/>
        <w:spacing w:line="273" w:lineRule="exact"/>
        <w:jc w:val="left"/>
      </w:pPr>
      <w:r>
        <w:t>Ведущие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  <w:tab w:val="left" w:pos="3405"/>
          <w:tab w:val="left" w:pos="3803"/>
          <w:tab w:val="left" w:pos="7368"/>
          <w:tab w:val="left" w:pos="9217"/>
        </w:tabs>
        <w:ind w:right="303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z w:val="24"/>
        </w:rPr>
        <w:tab/>
        <w:t>и</w:t>
      </w:r>
      <w:r>
        <w:rPr>
          <w:sz w:val="24"/>
        </w:rPr>
        <w:tab/>
        <w:t>физкультурно-оздоровительные</w:t>
      </w:r>
      <w:r>
        <w:rPr>
          <w:sz w:val="24"/>
        </w:rPr>
        <w:tab/>
        <w:t>общешкольные</w:t>
      </w:r>
      <w:r>
        <w:rPr>
          <w:sz w:val="24"/>
        </w:rPr>
        <w:tab/>
      </w:r>
      <w:r>
        <w:rPr>
          <w:spacing w:val="-1"/>
          <w:sz w:val="24"/>
        </w:rPr>
        <w:t>мероприятия: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турниры,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 кроссы, Дни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ind w:right="314"/>
        <w:jc w:val="left"/>
        <w:rPr>
          <w:sz w:val="24"/>
        </w:rPr>
      </w:pPr>
      <w:r>
        <w:rPr>
          <w:sz w:val="24"/>
        </w:rPr>
        <w:t>физкультминутки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 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и 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группы продленного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</w:p>
    <w:p w:rsidR="00110E90" w:rsidRDefault="00110E90">
      <w:pPr>
        <w:rPr>
          <w:sz w:val="24"/>
        </w:r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before="76"/>
        <w:ind w:right="308"/>
        <w:jc w:val="left"/>
        <w:rPr>
          <w:sz w:val="24"/>
        </w:rPr>
      </w:pPr>
      <w:r>
        <w:rPr>
          <w:sz w:val="24"/>
        </w:rPr>
        <w:lastRenderedPageBreak/>
        <w:t>поощрение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класса;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агитация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110E90" w:rsidRDefault="0007444D">
      <w:pPr>
        <w:pStyle w:val="1"/>
        <w:spacing w:before="4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110E90" w:rsidRDefault="0007444D">
      <w:pPr>
        <w:pStyle w:val="a3"/>
        <w:spacing w:line="273" w:lineRule="exact"/>
        <w:jc w:val="left"/>
      </w:pPr>
      <w:r>
        <w:t>Ведущие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культпоходы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залы,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концерты,</w:t>
      </w:r>
      <w:r>
        <w:rPr>
          <w:spacing w:val="-6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кружки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 комнат.</w:t>
      </w:r>
    </w:p>
    <w:p w:rsidR="00110E90" w:rsidRDefault="0007444D">
      <w:pPr>
        <w:pStyle w:val="1"/>
        <w:spacing w:before="4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</w:p>
    <w:p w:rsidR="00110E90" w:rsidRDefault="0007444D">
      <w:pPr>
        <w:pStyle w:val="a3"/>
        <w:spacing w:line="273" w:lineRule="exact"/>
        <w:jc w:val="left"/>
      </w:pPr>
      <w:r>
        <w:t>Ведущие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«Наш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двор»;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десанты,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субботники;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</w:p>
    <w:p w:rsidR="00110E90" w:rsidRDefault="0007444D">
      <w:pPr>
        <w:pStyle w:val="a5"/>
        <w:numPr>
          <w:ilvl w:val="0"/>
          <w:numId w:val="126"/>
        </w:numPr>
        <w:tabs>
          <w:tab w:val="left" w:pos="1013"/>
          <w:tab w:val="left" w:pos="10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-3"/>
          <w:sz w:val="24"/>
        </w:rPr>
        <w:t xml:space="preserve"> </w:t>
      </w:r>
      <w:r>
        <w:rPr>
          <w:sz w:val="24"/>
        </w:rPr>
        <w:t>«Поздравительная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открытка».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ind w:left="2016"/>
        <w:jc w:val="both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10E90" w:rsidRDefault="0007444D">
      <w:pPr>
        <w:pStyle w:val="a3"/>
        <w:ind w:right="304"/>
      </w:pPr>
      <w:r>
        <w:rPr>
          <w:b/>
        </w:rPr>
        <w:t xml:space="preserve">Цель </w:t>
      </w:r>
      <w:r>
        <w:t>внеурочной деятельности на уровне основного общего образования: воспитание всесторонне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гражданского самоопределения и самореализации, максимального удовлетворения потребностей 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-1"/>
        </w:rPr>
        <w:t xml:space="preserve"> </w:t>
      </w:r>
      <w:r>
        <w:t>культурном,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развитии.</w:t>
      </w:r>
    </w:p>
    <w:p w:rsidR="00110E90" w:rsidRDefault="0007444D">
      <w:pPr>
        <w:pStyle w:val="a3"/>
        <w:spacing w:line="276" w:lineRule="exact"/>
        <w:ind w:left="1001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110E90" w:rsidRDefault="0007444D">
      <w:pPr>
        <w:pStyle w:val="a5"/>
        <w:numPr>
          <w:ilvl w:val="0"/>
          <w:numId w:val="127"/>
        </w:numPr>
        <w:tabs>
          <w:tab w:val="left" w:pos="2417"/>
          <w:tab w:val="left" w:pos="2418"/>
        </w:tabs>
        <w:ind w:right="309" w:firstLine="70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10E90" w:rsidRDefault="0007444D">
      <w:pPr>
        <w:pStyle w:val="a5"/>
        <w:numPr>
          <w:ilvl w:val="0"/>
          <w:numId w:val="127"/>
        </w:numPr>
        <w:tabs>
          <w:tab w:val="left" w:pos="2417"/>
          <w:tab w:val="left" w:pos="2418"/>
        </w:tabs>
        <w:ind w:right="308" w:firstLine="70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устоям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 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127"/>
        </w:numPr>
        <w:tabs>
          <w:tab w:val="left" w:pos="2417"/>
          <w:tab w:val="left" w:pos="2418"/>
        </w:tabs>
        <w:ind w:right="304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качеств, необходимых</w:t>
      </w:r>
      <w:r>
        <w:rPr>
          <w:spacing w:val="4"/>
          <w:sz w:val="24"/>
        </w:rPr>
        <w:t xml:space="preserve"> </w:t>
      </w:r>
      <w:r>
        <w:rPr>
          <w:sz w:val="24"/>
        </w:rPr>
        <w:t>для жизни;</w:t>
      </w:r>
    </w:p>
    <w:p w:rsidR="00110E90" w:rsidRDefault="0007444D">
      <w:pPr>
        <w:pStyle w:val="a5"/>
        <w:numPr>
          <w:ilvl w:val="0"/>
          <w:numId w:val="127"/>
        </w:numPr>
        <w:tabs>
          <w:tab w:val="left" w:pos="2417"/>
          <w:tab w:val="left" w:pos="2418"/>
        </w:tabs>
        <w:ind w:right="310" w:firstLine="707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обитания;</w:t>
      </w:r>
    </w:p>
    <w:p w:rsidR="00110E90" w:rsidRDefault="0007444D">
      <w:pPr>
        <w:pStyle w:val="a5"/>
        <w:numPr>
          <w:ilvl w:val="0"/>
          <w:numId w:val="127"/>
        </w:numPr>
        <w:tabs>
          <w:tab w:val="left" w:pos="2417"/>
          <w:tab w:val="left" w:pos="2418"/>
        </w:tabs>
        <w:spacing w:line="293" w:lineRule="exact"/>
        <w:ind w:left="2417" w:hanging="69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</w:p>
    <w:p w:rsidR="00110E90" w:rsidRDefault="00110E90">
      <w:pPr>
        <w:pStyle w:val="a3"/>
        <w:spacing w:before="1"/>
        <w:ind w:left="0"/>
        <w:jc w:val="left"/>
      </w:pPr>
    </w:p>
    <w:p w:rsidR="00110E90" w:rsidRDefault="0007444D">
      <w:pPr>
        <w:pStyle w:val="1"/>
        <w:spacing w:line="240" w:lineRule="auto"/>
        <w:ind w:left="2699" w:right="2714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5-7-х</w:t>
      </w:r>
      <w:r>
        <w:rPr>
          <w:spacing w:val="-2"/>
        </w:rPr>
        <w:t xml:space="preserve"> </w:t>
      </w:r>
      <w:r>
        <w:t>классов</w:t>
      </w:r>
    </w:p>
    <w:p w:rsidR="00110E90" w:rsidRDefault="00110E90">
      <w:pPr>
        <w:pStyle w:val="a3"/>
        <w:spacing w:before="3"/>
        <w:ind w:left="0"/>
        <w:jc w:val="left"/>
        <w:rPr>
          <w:b/>
          <w:sz w:val="8"/>
        </w:rPr>
      </w:pPr>
    </w:p>
    <w:tbl>
      <w:tblPr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3224"/>
        <w:gridCol w:w="561"/>
        <w:gridCol w:w="561"/>
        <w:gridCol w:w="562"/>
        <w:gridCol w:w="559"/>
        <w:gridCol w:w="561"/>
        <w:gridCol w:w="561"/>
        <w:gridCol w:w="561"/>
        <w:gridCol w:w="919"/>
      </w:tblGrid>
      <w:tr w:rsidR="00110E90">
        <w:trPr>
          <w:trHeight w:val="830"/>
        </w:trPr>
        <w:tc>
          <w:tcPr>
            <w:tcW w:w="2069" w:type="dxa"/>
          </w:tcPr>
          <w:p w:rsidR="00110E90" w:rsidRDefault="0007444D">
            <w:pPr>
              <w:pStyle w:val="TableParagraph"/>
              <w:spacing w:line="270" w:lineRule="atLeast"/>
              <w:ind w:left="302" w:right="28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before="1"/>
              <w:ind w:left="206" w:right="196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before="1"/>
              <w:ind w:left="10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а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before="1"/>
              <w:ind w:left="10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б</w:t>
            </w: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before="1"/>
              <w:ind w:left="10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а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before="1"/>
              <w:ind w:left="10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before="1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в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before="1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 а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before="1"/>
              <w:ind w:left="10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 б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before="1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110E90">
        <w:trPr>
          <w:trHeight w:val="551"/>
        </w:trPr>
        <w:tc>
          <w:tcPr>
            <w:tcW w:w="2069" w:type="dxa"/>
            <w:vMerge w:val="restart"/>
          </w:tcPr>
          <w:p w:rsidR="00110E90" w:rsidRDefault="0007444D">
            <w:pPr>
              <w:pStyle w:val="TableParagraph"/>
              <w:ind w:left="117" w:right="92" w:firstLine="271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Сырцева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М.Д.)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10E90">
        <w:trPr>
          <w:trHeight w:val="827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«Шахматы»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</w:p>
          <w:p w:rsidR="00110E90" w:rsidRDefault="0007444D">
            <w:pPr>
              <w:pStyle w:val="TableParagraph"/>
              <w:spacing w:line="270" w:lineRule="atLeast"/>
              <w:ind w:left="105" w:right="12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Писаревская </w:t>
            </w:r>
            <w:r>
              <w:rPr>
                <w:sz w:val="24"/>
              </w:rPr>
              <w:t>А.В.,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Махмудова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З.А.)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10E90">
        <w:trPr>
          <w:trHeight w:val="1103"/>
        </w:trPr>
        <w:tc>
          <w:tcPr>
            <w:tcW w:w="2069" w:type="dxa"/>
          </w:tcPr>
          <w:p w:rsidR="00110E90" w:rsidRDefault="0007444D">
            <w:pPr>
              <w:pStyle w:val="TableParagraph"/>
              <w:ind w:left="290" w:right="264" w:firstLine="24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ind w:left="105" w:right="663"/>
              <w:rPr>
                <w:sz w:val="24"/>
              </w:rPr>
            </w:pPr>
            <w:r>
              <w:rPr>
                <w:sz w:val="24"/>
              </w:rPr>
              <w:t>«Основы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10E90" w:rsidRDefault="0007444D">
            <w:pPr>
              <w:pStyle w:val="TableParagraph"/>
              <w:spacing w:line="270" w:lineRule="atLeast"/>
              <w:ind w:left="105" w:right="81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Магомедова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А.М.)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10E90">
        <w:trPr>
          <w:trHeight w:val="827"/>
        </w:trPr>
        <w:tc>
          <w:tcPr>
            <w:tcW w:w="2069" w:type="dxa"/>
          </w:tcPr>
          <w:p w:rsidR="00110E90" w:rsidRDefault="0007444D">
            <w:pPr>
              <w:pStyle w:val="TableParagraph"/>
              <w:spacing w:line="275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«Юные инспекторы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Магомедова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А.М.)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10E90" w:rsidRDefault="00110E90">
      <w:pPr>
        <w:spacing w:line="270" w:lineRule="exact"/>
        <w:jc w:val="center"/>
        <w:rPr>
          <w:sz w:val="24"/>
        </w:rPr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tbl>
      <w:tblPr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3224"/>
        <w:gridCol w:w="561"/>
        <w:gridCol w:w="561"/>
        <w:gridCol w:w="562"/>
        <w:gridCol w:w="559"/>
        <w:gridCol w:w="561"/>
        <w:gridCol w:w="561"/>
        <w:gridCol w:w="561"/>
        <w:gridCol w:w="919"/>
      </w:tblGrid>
      <w:tr w:rsidR="00110E90">
        <w:trPr>
          <w:trHeight w:val="551"/>
        </w:trPr>
        <w:tc>
          <w:tcPr>
            <w:tcW w:w="2069" w:type="dxa"/>
            <w:vMerge w:val="restart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«Дружина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В.А.)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10E90">
        <w:trPr>
          <w:trHeight w:val="552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(рук. Асулова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Т.Х.)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10E90">
        <w:trPr>
          <w:trHeight w:val="551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ВОЛОНТЁРЫ»»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Асулова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Т.Х.)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10E90">
        <w:trPr>
          <w:trHeight w:val="551"/>
        </w:trPr>
        <w:tc>
          <w:tcPr>
            <w:tcW w:w="2069" w:type="dxa"/>
          </w:tcPr>
          <w:p w:rsidR="00110E90" w:rsidRDefault="0007444D">
            <w:pPr>
              <w:pStyle w:val="TableParagraph"/>
              <w:spacing w:line="276" w:lineRule="exact"/>
              <w:ind w:left="599" w:right="133" w:hanging="442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уальное</w:t>
            </w: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«Робототехника»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Беспоместных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Г.Ф.)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10E90">
        <w:trPr>
          <w:trHeight w:val="880"/>
        </w:trPr>
        <w:tc>
          <w:tcPr>
            <w:tcW w:w="2069" w:type="dxa"/>
            <w:vMerge w:val="restart"/>
          </w:tcPr>
          <w:p w:rsidR="00110E90" w:rsidRDefault="0007444D">
            <w:pPr>
              <w:pStyle w:val="TableParagraph"/>
              <w:ind w:left="107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«Радуга.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И.В.)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10E90">
        <w:trPr>
          <w:trHeight w:val="551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«Фантазия»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(рук. Крючкова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Н.И.)</w:t>
            </w: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10E90">
        <w:trPr>
          <w:trHeight w:val="551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«Мастерицы»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Н.И.)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0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10E90">
        <w:trPr>
          <w:trHeight w:val="552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(рук.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М.М.)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71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10E90">
        <w:trPr>
          <w:trHeight w:val="275"/>
        </w:trPr>
        <w:tc>
          <w:tcPr>
            <w:tcW w:w="2069" w:type="dxa"/>
            <w:vMerge w:val="restart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классам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56" w:lineRule="exact"/>
              <w:ind w:right="20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562" w:type="dxa"/>
          </w:tcPr>
          <w:p w:rsidR="00110E90" w:rsidRDefault="0007444D">
            <w:pPr>
              <w:pStyle w:val="TableParagraph"/>
              <w:spacing w:line="256" w:lineRule="exact"/>
              <w:ind w:left="2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559" w:type="dxa"/>
          </w:tcPr>
          <w:p w:rsidR="00110E90" w:rsidRDefault="0007444D">
            <w:pPr>
              <w:pStyle w:val="TableParagraph"/>
              <w:spacing w:line="256" w:lineRule="exact"/>
              <w:ind w:left="2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56" w:lineRule="exact"/>
              <w:ind w:left="2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56" w:lineRule="exact"/>
              <w:ind w:lef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561" w:type="dxa"/>
          </w:tcPr>
          <w:p w:rsidR="00110E90" w:rsidRDefault="0007444D">
            <w:pPr>
              <w:pStyle w:val="TableParagraph"/>
              <w:spacing w:line="256" w:lineRule="exact"/>
              <w:ind w:lef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919" w:type="dxa"/>
          </w:tcPr>
          <w:p w:rsidR="00110E90" w:rsidRDefault="0007444D">
            <w:pPr>
              <w:pStyle w:val="TableParagraph"/>
              <w:spacing w:line="256" w:lineRule="exact"/>
              <w:ind w:right="32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42</w:t>
            </w:r>
          </w:p>
        </w:tc>
      </w:tr>
      <w:tr w:rsidR="00110E90">
        <w:trPr>
          <w:trHeight w:val="275"/>
        </w:trPr>
        <w:tc>
          <w:tcPr>
            <w:tcW w:w="206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</w:tcPr>
          <w:p w:rsidR="00110E90" w:rsidRDefault="0007444D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параллелям</w:t>
            </w:r>
          </w:p>
        </w:tc>
        <w:tc>
          <w:tcPr>
            <w:tcW w:w="1122" w:type="dxa"/>
            <w:gridSpan w:val="2"/>
          </w:tcPr>
          <w:p w:rsidR="00110E90" w:rsidRDefault="0007444D">
            <w:pPr>
              <w:pStyle w:val="TableParagraph"/>
              <w:spacing w:line="256" w:lineRule="exact"/>
              <w:ind w:left="418" w:right="4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1682" w:type="dxa"/>
            <w:gridSpan w:val="3"/>
          </w:tcPr>
          <w:p w:rsidR="00110E90" w:rsidRDefault="0007444D">
            <w:pPr>
              <w:pStyle w:val="TableParagraph"/>
              <w:spacing w:line="256" w:lineRule="exact"/>
              <w:ind w:left="701" w:right="6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</w:t>
            </w:r>
          </w:p>
        </w:tc>
        <w:tc>
          <w:tcPr>
            <w:tcW w:w="1122" w:type="dxa"/>
            <w:gridSpan w:val="2"/>
          </w:tcPr>
          <w:p w:rsidR="00110E90" w:rsidRDefault="0007444D">
            <w:pPr>
              <w:pStyle w:val="TableParagraph"/>
              <w:spacing w:line="256" w:lineRule="exact"/>
              <w:ind w:left="421" w:right="4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919" w:type="dxa"/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</w:tbl>
    <w:p w:rsidR="00110E90" w:rsidRDefault="00110E90">
      <w:pPr>
        <w:pStyle w:val="a3"/>
        <w:ind w:left="0"/>
        <w:jc w:val="left"/>
        <w:rPr>
          <w:b/>
          <w:sz w:val="20"/>
        </w:rPr>
      </w:pPr>
    </w:p>
    <w:p w:rsidR="00110E90" w:rsidRDefault="00110E90">
      <w:pPr>
        <w:pStyle w:val="a3"/>
        <w:spacing w:before="2"/>
        <w:ind w:left="0"/>
        <w:jc w:val="left"/>
        <w:rPr>
          <w:b/>
          <w:sz w:val="21"/>
        </w:rPr>
      </w:pPr>
    </w:p>
    <w:p w:rsidR="00110E90" w:rsidRDefault="0007444D">
      <w:pPr>
        <w:pStyle w:val="a3"/>
        <w:spacing w:before="1"/>
        <w:ind w:right="302" w:firstLine="566"/>
      </w:pPr>
      <w:r>
        <w:t>Учащаяся Минатуллаева Сара посещать кружки не имеет возможности. Приглашается на все</w:t>
      </w:r>
      <w:r>
        <w:rPr>
          <w:spacing w:val="1"/>
        </w:rPr>
        <w:t xml:space="preserve"> </w:t>
      </w:r>
      <w:r>
        <w:t>мероприятия, работники школы поздравляют с новым годом на дому. Внеурочная 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дому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психологическая</w:t>
      </w:r>
      <w:r>
        <w:rPr>
          <w:spacing w:val="2"/>
        </w:rPr>
        <w:t xml:space="preserve"> </w:t>
      </w:r>
      <w:r>
        <w:t>и логопедическая коррекция.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numPr>
          <w:ilvl w:val="2"/>
          <w:numId w:val="117"/>
        </w:numPr>
        <w:tabs>
          <w:tab w:val="left" w:pos="985"/>
        </w:tabs>
        <w:spacing w:line="240" w:lineRule="auto"/>
        <w:ind w:left="2775" w:right="580" w:hanging="2211"/>
        <w:jc w:val="left"/>
      </w:pPr>
      <w:r>
        <w:t>Система условий реализации адаптированной основной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 xml:space="preserve">общего </w:t>
      </w:r>
      <w:r>
        <w:t>образования МАОУ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110E90" w:rsidRDefault="00110E90">
      <w:pPr>
        <w:pStyle w:val="a3"/>
        <w:spacing w:before="7"/>
        <w:ind w:left="0"/>
        <w:jc w:val="left"/>
        <w:rPr>
          <w:b/>
          <w:sz w:val="23"/>
        </w:rPr>
      </w:pPr>
    </w:p>
    <w:p w:rsidR="00110E90" w:rsidRDefault="0007444D">
      <w:pPr>
        <w:pStyle w:val="a5"/>
        <w:numPr>
          <w:ilvl w:val="3"/>
          <w:numId w:val="117"/>
        </w:numPr>
        <w:tabs>
          <w:tab w:val="left" w:pos="1597"/>
        </w:tabs>
        <w:spacing w:before="1"/>
        <w:ind w:right="311" w:firstLine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110E90" w:rsidRDefault="0007444D">
      <w:pPr>
        <w:pStyle w:val="a3"/>
        <w:ind w:right="308" w:firstLine="566"/>
      </w:pPr>
      <w:r>
        <w:t>МАОУ СОШ № 2 укомплектована на 100% кадрами, имеющими необходимую квалификацию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110E90" w:rsidRDefault="0007444D">
      <w:pPr>
        <w:pStyle w:val="a3"/>
        <w:ind w:left="859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110E90" w:rsidRDefault="0007444D">
      <w:pPr>
        <w:pStyle w:val="a3"/>
        <w:ind w:right="309" w:firstLine="566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1"/>
        </w:rPr>
        <w:t xml:space="preserve"> </w:t>
      </w:r>
      <w:r>
        <w:t>работниками -</w:t>
      </w:r>
      <w:r>
        <w:rPr>
          <w:spacing w:val="-1"/>
        </w:rPr>
        <w:t xml:space="preserve"> </w:t>
      </w:r>
      <w:r>
        <w:t>100%</w:t>
      </w:r>
    </w:p>
    <w:p w:rsidR="00110E90" w:rsidRDefault="0007444D">
      <w:pPr>
        <w:pStyle w:val="a3"/>
        <w:ind w:right="314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тарификации образовательного учреждения</w:t>
      </w:r>
    </w:p>
    <w:p w:rsidR="00110E90" w:rsidRDefault="0007444D">
      <w:pPr>
        <w:pStyle w:val="a3"/>
        <w:ind w:right="303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реализующей образов</w:t>
      </w:r>
      <w:r>
        <w:t>ательную программу основного общего образования</w:t>
      </w:r>
      <w:r>
        <w:rPr>
          <w:spacing w:val="1"/>
        </w:rPr>
        <w:t xml:space="preserve"> </w:t>
      </w:r>
      <w:r>
        <w:t>– 100%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курсы 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ФГОС.</w:t>
      </w:r>
    </w:p>
    <w:p w:rsidR="00110E90" w:rsidRDefault="0007444D">
      <w:pPr>
        <w:pStyle w:val="a3"/>
        <w:spacing w:before="1"/>
        <w:ind w:right="303" w:firstLine="56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</w:t>
      </w:r>
      <w:r>
        <w:t>ей организации труда и управления, а</w:t>
      </w:r>
      <w:r>
        <w:rPr>
          <w:spacing w:val="1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(ЕКС),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 образования».</w:t>
      </w:r>
    </w:p>
    <w:p w:rsidR="00110E90" w:rsidRDefault="0007444D">
      <w:pPr>
        <w:pStyle w:val="a3"/>
        <w:ind w:right="307" w:firstLine="566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законом«Об</w:t>
      </w:r>
      <w:r>
        <w:rPr>
          <w:spacing w:val="1"/>
        </w:rPr>
        <w:t xml:space="preserve">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 (ст. 49) проводится в целях подтверждения их соотве</w:t>
      </w:r>
      <w:r>
        <w:t>тствия</w:t>
      </w:r>
      <w:r>
        <w:rPr>
          <w:spacing w:val="-57"/>
        </w:rPr>
        <w:t xml:space="preserve"> </w:t>
      </w:r>
      <w:r>
        <w:t>занимаемым должностям на основе оценки их профессиональной деятельности, с учетом 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</w:t>
      </w:r>
      <w:r>
        <w:t>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 должна осуществляться один раз в пять лет на основе оценки их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110E90" w:rsidRDefault="00110E90">
      <w:p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3" w:firstLine="566"/>
      </w:pPr>
      <w:r>
        <w:lastRenderedPageBreak/>
        <w:t>Проведение аттестации в целях уста</w:t>
      </w:r>
      <w:r>
        <w:t>новления квалификационной категории педагогических</w:t>
      </w:r>
      <w:r>
        <w:rPr>
          <w:spacing w:val="1"/>
        </w:rPr>
        <w:t xml:space="preserve"> </w:t>
      </w:r>
      <w:r>
        <w:rPr>
          <w:spacing w:val="-1"/>
        </w:rPr>
        <w:t>работников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11"/>
        </w:rPr>
        <w:t xml:space="preserve"> </w:t>
      </w:r>
      <w:r>
        <w:t>аттестационными</w:t>
      </w:r>
      <w:r>
        <w:rPr>
          <w:spacing w:val="-13"/>
        </w:rPr>
        <w:t xml:space="preserve"> </w:t>
      </w:r>
      <w:r>
        <w:t>комиссиями,</w:t>
      </w:r>
      <w:r>
        <w:rPr>
          <w:spacing w:val="-11"/>
        </w:rPr>
        <w:t xml:space="preserve"> </w:t>
      </w:r>
      <w:r>
        <w:t>формируемыми</w:t>
      </w:r>
      <w:r>
        <w:rPr>
          <w:spacing w:val="-10"/>
        </w:rPr>
        <w:t xml:space="preserve"> </w:t>
      </w:r>
      <w:r>
        <w:t>федеральными</w:t>
      </w:r>
      <w:r>
        <w:rPr>
          <w:spacing w:val="-10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исполнительной власти, в ведении которых эти организации находятся. Проведение аттестации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spacing w:val="-1"/>
        </w:rPr>
        <w:t>аттестационными</w:t>
      </w:r>
      <w:r>
        <w:rPr>
          <w:spacing w:val="-16"/>
        </w:rPr>
        <w:t xml:space="preserve"> </w:t>
      </w:r>
      <w:r>
        <w:rPr>
          <w:spacing w:val="-1"/>
        </w:rPr>
        <w:t>комиссиями,</w:t>
      </w:r>
      <w:r>
        <w:rPr>
          <w:spacing w:val="-14"/>
        </w:rPr>
        <w:t xml:space="preserve"> </w:t>
      </w:r>
      <w:r>
        <w:rPr>
          <w:spacing w:val="-1"/>
        </w:rPr>
        <w:t>формируемыми</w:t>
      </w:r>
      <w:r>
        <w:rPr>
          <w:spacing w:val="-11"/>
        </w:rPr>
        <w:t xml:space="preserve"> </w:t>
      </w:r>
      <w:r>
        <w:t>уполномоченными</w:t>
      </w:r>
      <w:r>
        <w:rPr>
          <w:spacing w:val="-14"/>
        </w:rPr>
        <w:t xml:space="preserve"> </w:t>
      </w:r>
      <w:r>
        <w:t>органами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 xml:space="preserve">Российской </w:t>
      </w:r>
      <w:r>
        <w:t>Федерации.</w:t>
      </w:r>
    </w:p>
    <w:p w:rsidR="00110E90" w:rsidRDefault="0007444D">
      <w:pPr>
        <w:pStyle w:val="a3"/>
        <w:spacing w:before="1"/>
        <w:ind w:right="306" w:firstLine="566"/>
      </w:pPr>
      <w:r>
        <w:t>Порядок проведения аттестации педагогических работников устанавливается 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нормативно-правовому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труда.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ind w:left="4817" w:right="704" w:hanging="4110"/>
        <w:jc w:val="left"/>
      </w:pPr>
      <w:r>
        <w:t>Кадровое обеспечение реализации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110E90" w:rsidRDefault="00110E90">
      <w:pPr>
        <w:pStyle w:val="a3"/>
        <w:spacing w:before="5" w:after="1"/>
        <w:ind w:left="0"/>
        <w:jc w:val="left"/>
      </w:pPr>
    </w:p>
    <w:tbl>
      <w:tblPr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985"/>
        <w:gridCol w:w="850"/>
        <w:gridCol w:w="852"/>
        <w:gridCol w:w="4537"/>
      </w:tblGrid>
      <w:tr w:rsidR="00110E90">
        <w:trPr>
          <w:trHeight w:val="549"/>
        </w:trPr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37" w:lineRule="auto"/>
              <w:ind w:left="107" w:right="422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7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110E90" w:rsidRDefault="0007444D"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110E90">
        <w:trPr>
          <w:trHeight w:val="55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76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Требу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76" w:lineRule="exact"/>
              <w:ind w:left="110" w:right="177"/>
              <w:rPr>
                <w:sz w:val="24"/>
              </w:rPr>
            </w:pPr>
            <w:r>
              <w:rPr>
                <w:spacing w:val="-1"/>
                <w:sz w:val="24"/>
              </w:rPr>
              <w:t>Имее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тельного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образовательну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 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о-хозяйственную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преподавателей,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разработку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иной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 за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5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качеством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  <w:tr w:rsidR="00110E90">
        <w:trPr>
          <w:trHeight w:val="276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0744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90" w:rsidRDefault="00110E90">
            <w:pPr>
              <w:pStyle w:val="TableParagraph"/>
              <w:rPr>
                <w:sz w:val="20"/>
              </w:rPr>
            </w:pPr>
          </w:p>
        </w:tc>
      </w:tr>
    </w:tbl>
    <w:p w:rsidR="00110E90" w:rsidRDefault="00110E90">
      <w:pPr>
        <w:rPr>
          <w:sz w:val="20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985"/>
        <w:gridCol w:w="850"/>
        <w:gridCol w:w="852"/>
        <w:gridCol w:w="4537"/>
      </w:tblGrid>
      <w:tr w:rsidR="00110E90">
        <w:trPr>
          <w:trHeight w:val="4140"/>
        </w:trPr>
        <w:tc>
          <w:tcPr>
            <w:tcW w:w="1843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Учитель</w:t>
            </w:r>
          </w:p>
        </w:tc>
        <w:tc>
          <w:tcPr>
            <w:tcW w:w="1985" w:type="dxa"/>
          </w:tcPr>
          <w:p w:rsidR="00110E90" w:rsidRDefault="0007444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85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10E90" w:rsidRDefault="000744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«Образование и педагогика» 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 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</w:tr>
      <w:tr w:rsidR="00110E90">
        <w:trPr>
          <w:trHeight w:val="6898"/>
        </w:trPr>
        <w:tc>
          <w:tcPr>
            <w:tcW w:w="1843" w:type="dxa"/>
          </w:tcPr>
          <w:p w:rsidR="00110E90" w:rsidRDefault="0007444D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985" w:type="dxa"/>
          </w:tcPr>
          <w:p w:rsidR="00110E90" w:rsidRDefault="0007444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воспитании.</w:t>
            </w:r>
          </w:p>
          <w:p w:rsidR="00110E90" w:rsidRDefault="0007444D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110E90" w:rsidRDefault="0007444D">
            <w:pPr>
              <w:pStyle w:val="TableParagraph"/>
              <w:ind w:left="107" w:right="91" w:firstLine="6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клубов, </w:t>
            </w:r>
            <w:r>
              <w:rPr>
                <w:sz w:val="24"/>
              </w:rPr>
              <w:t>кружков,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10E90" w:rsidRDefault="0007444D">
            <w:pPr>
              <w:pStyle w:val="TableParagraph"/>
              <w:spacing w:line="276" w:lineRule="exact"/>
              <w:ind w:left="107" w:right="240"/>
              <w:rPr>
                <w:sz w:val="24"/>
              </w:rPr>
            </w:pPr>
            <w:r>
              <w:rPr>
                <w:sz w:val="24"/>
              </w:rPr>
              <w:t>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850" w:type="dxa"/>
          </w:tcPr>
          <w:p w:rsidR="00110E90" w:rsidRDefault="00110E90">
            <w:pPr>
              <w:pStyle w:val="TableParagraph"/>
              <w:spacing w:before="6"/>
              <w:rPr>
                <w:sz w:val="23"/>
              </w:rPr>
            </w:pP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10E90" w:rsidRDefault="00110E90">
            <w:pPr>
              <w:pStyle w:val="TableParagraph"/>
              <w:spacing w:before="6"/>
              <w:rPr>
                <w:sz w:val="23"/>
              </w:rPr>
            </w:pPr>
          </w:p>
          <w:p w:rsidR="00110E90" w:rsidRDefault="00074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10E90" w:rsidRDefault="0007444D"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«Образование и педагогика» либо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 соответствующей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без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110E90">
        <w:trPr>
          <w:trHeight w:val="2485"/>
        </w:trPr>
        <w:tc>
          <w:tcPr>
            <w:tcW w:w="1843" w:type="dxa"/>
          </w:tcPr>
          <w:p w:rsidR="00110E90" w:rsidRDefault="0007444D">
            <w:pPr>
              <w:pStyle w:val="TableParagraph"/>
              <w:ind w:left="110" w:right="76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985" w:type="dxa"/>
          </w:tcPr>
          <w:p w:rsidR="00110E90" w:rsidRDefault="0007444D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максимальную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10E90" w:rsidRDefault="0007444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10E90" w:rsidRDefault="0007444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дефектологии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985"/>
        <w:gridCol w:w="850"/>
        <w:gridCol w:w="852"/>
        <w:gridCol w:w="4537"/>
      </w:tblGrid>
      <w:tr w:rsidR="00110E90">
        <w:trPr>
          <w:trHeight w:val="3035"/>
        </w:trPr>
        <w:tc>
          <w:tcPr>
            <w:tcW w:w="1843" w:type="dxa"/>
          </w:tcPr>
          <w:p w:rsidR="00110E90" w:rsidRDefault="0007444D">
            <w:pPr>
              <w:pStyle w:val="TableParagraph"/>
              <w:ind w:left="110" w:right="761"/>
              <w:rPr>
                <w:sz w:val="24"/>
              </w:rPr>
            </w:pPr>
            <w:r>
              <w:rPr>
                <w:sz w:val="24"/>
              </w:rPr>
              <w:lastRenderedPageBreak/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985" w:type="dxa"/>
          </w:tcPr>
          <w:p w:rsidR="00110E90" w:rsidRDefault="0007444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10E90" w:rsidRDefault="0007444D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«Педагогика и психология» либо 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10E90" w:rsidRDefault="0007444D">
            <w:pPr>
              <w:pStyle w:val="TableParagraph"/>
              <w:spacing w:line="270" w:lineRule="atLeast"/>
              <w:ind w:left="108" w:right="901"/>
              <w:rPr>
                <w:sz w:val="24"/>
              </w:rPr>
            </w:pPr>
            <w:r>
              <w:rPr>
                <w:sz w:val="24"/>
              </w:rPr>
              <w:t>«Педагогика и психология»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</w:t>
            </w:r>
            <w:r>
              <w:rPr>
                <w:sz w:val="24"/>
              </w:rPr>
              <w:t>ения требований к 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110E90">
        <w:trPr>
          <w:trHeight w:val="4692"/>
        </w:trPr>
        <w:tc>
          <w:tcPr>
            <w:tcW w:w="1843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Библитекарь</w:t>
            </w:r>
          </w:p>
        </w:tc>
        <w:tc>
          <w:tcPr>
            <w:tcW w:w="1985" w:type="dxa"/>
          </w:tcPr>
          <w:p w:rsidR="00110E90" w:rsidRDefault="0007444D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850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110E90" w:rsidRDefault="0007444D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Высшее или среднее 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«Библиотечно-информационная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</w:tr>
    </w:tbl>
    <w:p w:rsidR="00110E90" w:rsidRDefault="00110E90">
      <w:pPr>
        <w:pStyle w:val="a3"/>
        <w:spacing w:before="4"/>
        <w:ind w:left="0"/>
        <w:jc w:val="left"/>
        <w:rPr>
          <w:sz w:val="16"/>
        </w:rPr>
      </w:pPr>
    </w:p>
    <w:p w:rsidR="00110E90" w:rsidRDefault="0007444D">
      <w:pPr>
        <w:pStyle w:val="1"/>
        <w:spacing w:before="90" w:line="240" w:lineRule="auto"/>
        <w:ind w:left="4472" w:right="332" w:hanging="2775"/>
      </w:pPr>
      <w:r>
        <w:t>4.2.2</w:t>
      </w:r>
      <w:r>
        <w:rPr>
          <w:spacing w:val="53"/>
        </w:rPr>
        <w:t xml:space="preserve"> </w:t>
      </w: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110E90" w:rsidRDefault="0007444D">
      <w:pPr>
        <w:pStyle w:val="a3"/>
        <w:ind w:right="312" w:firstLine="566"/>
      </w:pPr>
      <w:r>
        <w:t xml:space="preserve">Объектом психолого-педагогического </w:t>
      </w:r>
      <w:r>
        <w:t>сопровождения выступает образовательный процесс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введения ФГОС</w:t>
      </w:r>
      <w:r>
        <w:rPr>
          <w:spacing w:val="-1"/>
        </w:rPr>
        <w:t xml:space="preserve"> </w:t>
      </w:r>
      <w:r>
        <w:t>ООО.</w:t>
      </w:r>
    </w:p>
    <w:p w:rsidR="00110E90" w:rsidRDefault="0007444D">
      <w:pPr>
        <w:pStyle w:val="a3"/>
        <w:ind w:right="298" w:firstLine="1286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образования.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психо-эмоционального</w:t>
      </w:r>
      <w:r>
        <w:rPr>
          <w:spacing w:val="1"/>
        </w:rPr>
        <w:t xml:space="preserve"> </w:t>
      </w:r>
      <w:r>
        <w:t>режима.</w:t>
      </w:r>
      <w:r>
        <w:rPr>
          <w:spacing w:val="1"/>
        </w:rPr>
        <w:t xml:space="preserve"> </w:t>
      </w:r>
      <w:r>
        <w:t>Активное использование современных педагогических технологий, в том числе информационно-</w:t>
      </w:r>
      <w:r>
        <w:rPr>
          <w:spacing w:val="1"/>
        </w:rPr>
        <w:t xml:space="preserve"> </w:t>
      </w:r>
      <w:r>
        <w:t xml:space="preserve">коммуникационных, а </w:t>
      </w:r>
      <w:r>
        <w:t>также профилактика физических, умственных и психологических перегрузок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-4"/>
        </w:rPr>
        <w:t xml:space="preserve"> </w:t>
      </w:r>
      <w:r>
        <w:t>и педагогами МАОУ СОШ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110E90" w:rsidRDefault="0007444D">
      <w:pPr>
        <w:pStyle w:val="a3"/>
        <w:ind w:right="310" w:firstLine="626"/>
      </w:pPr>
      <w:r>
        <w:t>Целью</w:t>
      </w:r>
      <w:r>
        <w:rPr>
          <w:spacing w:val="1"/>
        </w:rPr>
        <w:t xml:space="preserve"> </w:t>
      </w:r>
      <w:r>
        <w:t>психологической службы является создание эффективной системы психологического</w:t>
      </w:r>
      <w:r>
        <w:rPr>
          <w:spacing w:val="1"/>
        </w:rPr>
        <w:t xml:space="preserve"> </w:t>
      </w:r>
      <w:r>
        <w:rPr>
          <w:spacing w:val="-1"/>
        </w:rPr>
        <w:t>сопровождения</w:t>
      </w:r>
      <w:r>
        <w:rPr>
          <w:spacing w:val="-14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rPr>
          <w:spacing w:val="-1"/>
        </w:rPr>
        <w:t>участников</w:t>
      </w:r>
      <w:r>
        <w:rPr>
          <w:spacing w:val="-14"/>
        </w:rPr>
        <w:t xml:space="preserve"> </w:t>
      </w:r>
      <w:r>
        <w:rPr>
          <w:spacing w:val="-1"/>
        </w:rP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(обучающихся,</w:t>
      </w:r>
      <w:r>
        <w:rPr>
          <w:spacing w:val="-1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родителей,</w:t>
      </w:r>
      <w:r>
        <w:rPr>
          <w:spacing w:val="-16"/>
        </w:rPr>
        <w:t xml:space="preserve"> </w:t>
      </w:r>
      <w:r>
        <w:t>педагогов)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ступень общего</w:t>
      </w:r>
      <w:r>
        <w:rPr>
          <w:spacing w:val="-2"/>
        </w:rPr>
        <w:t xml:space="preserve"> </w:t>
      </w:r>
      <w:r>
        <w:t>образования</w:t>
      </w:r>
    </w:p>
    <w:p w:rsidR="00110E90" w:rsidRDefault="0007444D">
      <w:pPr>
        <w:pStyle w:val="a3"/>
        <w:ind w:left="859"/>
      </w:pPr>
      <w:r>
        <w:t>Задачи</w:t>
      </w:r>
      <w:r>
        <w:rPr>
          <w:spacing w:val="-3"/>
        </w:rPr>
        <w:t xml:space="preserve"> </w:t>
      </w:r>
      <w:r>
        <w:t>службы:</w:t>
      </w:r>
    </w:p>
    <w:p w:rsidR="00110E90" w:rsidRDefault="0007444D">
      <w:pPr>
        <w:pStyle w:val="a3"/>
        <w:ind w:right="311" w:firstLine="566"/>
      </w:pPr>
      <w:r>
        <w:t>Проводить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</w:t>
      </w:r>
      <w:r>
        <w:t>я.</w:t>
      </w:r>
    </w:p>
    <w:p w:rsidR="00110E90" w:rsidRDefault="0007444D">
      <w:pPr>
        <w:pStyle w:val="a3"/>
        <w:ind w:right="311" w:firstLine="566"/>
      </w:pPr>
      <w:r>
        <w:t>Содействовать личностному и интеллектуальному развитию учащихся на каждом 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развития личности.</w:t>
      </w:r>
    </w:p>
    <w:p w:rsidR="00110E90" w:rsidRDefault="0007444D">
      <w:pPr>
        <w:pStyle w:val="a3"/>
        <w:ind w:left="859" w:right="1803"/>
      </w:pPr>
      <w:r>
        <w:t>Формировать у учащихся способности к самоопределению и саморазвитию.</w:t>
      </w:r>
      <w:r>
        <w:rPr>
          <w:spacing w:val="1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адаптационного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учащихся.</w:t>
      </w:r>
    </w:p>
    <w:p w:rsidR="00110E90" w:rsidRDefault="0007444D">
      <w:pPr>
        <w:pStyle w:val="a3"/>
        <w:ind w:right="303" w:firstLine="566"/>
      </w:pPr>
      <w:r>
        <w:t>Содействовать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 разработками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психологии.</w:t>
      </w:r>
    </w:p>
    <w:p w:rsidR="00110E90" w:rsidRDefault="00110E90">
      <w:p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9" w:firstLine="566"/>
      </w:pPr>
      <w:r>
        <w:lastRenderedPageBreak/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</w:t>
      </w:r>
      <w:r>
        <w:t>раммы основного 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110E90" w:rsidRDefault="0007444D">
      <w:pPr>
        <w:pStyle w:val="a3"/>
        <w:ind w:right="313" w:firstLine="566"/>
      </w:pPr>
      <w:r>
        <w:t>обеспечение преемственности содержания и форм организации образовательного процесса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в</w:t>
      </w:r>
      <w:r>
        <w:rPr>
          <w:spacing w:val="-1"/>
        </w:rPr>
        <w:t xml:space="preserve"> </w:t>
      </w:r>
      <w:r>
        <w:t>подростковый;</w:t>
      </w:r>
    </w:p>
    <w:p w:rsidR="00110E90" w:rsidRDefault="0007444D">
      <w:pPr>
        <w:pStyle w:val="a3"/>
        <w:spacing w:before="1"/>
        <w:ind w:right="303" w:firstLine="566"/>
      </w:pPr>
      <w:r>
        <w:t>обеспечение</w:t>
      </w:r>
      <w:r>
        <w:rPr>
          <w:spacing w:val="-9"/>
        </w:rPr>
        <w:t xml:space="preserve"> </w:t>
      </w:r>
      <w:r>
        <w:t>вариативности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диверсификации</w:t>
      </w:r>
      <w:r>
        <w:rPr>
          <w:spacing w:val="-4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психолого-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-1"/>
        </w:rPr>
        <w:t xml:space="preserve"> </w:t>
      </w:r>
      <w:r>
        <w:t>процесса;</w:t>
      </w:r>
    </w:p>
    <w:p w:rsidR="00110E90" w:rsidRDefault="0007444D">
      <w:pPr>
        <w:pStyle w:val="a3"/>
        <w:ind w:right="308" w:firstLine="56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10E90" w:rsidRDefault="0007444D">
      <w:pPr>
        <w:pStyle w:val="a3"/>
        <w:ind w:right="305" w:firstLine="566"/>
      </w:pPr>
      <w:r>
        <w:t>Преемственность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уровню</w:t>
      </w:r>
      <w:r>
        <w:rPr>
          <w:spacing w:val="-13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возрастного</w:t>
      </w:r>
      <w:r>
        <w:rPr>
          <w:spacing w:val="-13"/>
        </w:rPr>
        <w:t xml:space="preserve"> </w:t>
      </w:r>
      <w:r>
        <w:t>психофизического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перехода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подростковый,</w:t>
      </w:r>
      <w:r>
        <w:rPr>
          <w:spacing w:val="-58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</w:t>
      </w:r>
      <w:r>
        <w:t>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110E90" w:rsidRDefault="0007444D">
      <w:pPr>
        <w:pStyle w:val="a3"/>
        <w:ind w:right="303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 xml:space="preserve">процесса на уровне основного общего </w:t>
      </w:r>
      <w:r>
        <w:t>образования можно выделить следующие уровни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0E90" w:rsidRDefault="0007444D">
      <w:pPr>
        <w:pStyle w:val="a3"/>
        <w:spacing w:before="1"/>
        <w:ind w:left="859" w:right="313"/>
      </w:pPr>
      <w:r>
        <w:t>Основными формами психолого-педагогического сопровождения могут выступать:</w:t>
      </w:r>
      <w:r>
        <w:rPr>
          <w:spacing w:val="1"/>
        </w:rPr>
        <w:t xml:space="preserve"> </w:t>
      </w:r>
      <w:r>
        <w:t>диагностика</w:t>
      </w:r>
      <w:r>
        <w:t>,</w:t>
      </w:r>
      <w:r>
        <w:rPr>
          <w:spacing w:val="14"/>
        </w:rPr>
        <w:t xml:space="preserve"> </w:t>
      </w:r>
      <w:r>
        <w:t>направленная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статуса</w:t>
      </w:r>
      <w:r>
        <w:rPr>
          <w:spacing w:val="18"/>
        </w:rPr>
        <w:t xml:space="preserve"> </w:t>
      </w:r>
      <w:r>
        <w:t>обучающегося,</w:t>
      </w:r>
      <w:r>
        <w:rPr>
          <w:spacing w:val="17"/>
        </w:rPr>
        <w:t xml:space="preserve"> </w:t>
      </w:r>
      <w:r>
        <w:t>которая</w:t>
      </w:r>
    </w:p>
    <w:p w:rsidR="00110E90" w:rsidRDefault="0007444D">
      <w:pPr>
        <w:pStyle w:val="a3"/>
        <w:ind w:right="306"/>
      </w:pPr>
      <w:r>
        <w:t>может</w:t>
      </w:r>
      <w:r>
        <w:rPr>
          <w:spacing w:val="-9"/>
        </w:rPr>
        <w:t xml:space="preserve"> </w:t>
      </w:r>
      <w:r>
        <w:t>проводиться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перехода</w:t>
      </w:r>
      <w:r>
        <w:rPr>
          <w:spacing w:val="-8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следующийуровень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года;</w:t>
      </w:r>
    </w:p>
    <w:p w:rsidR="00110E90" w:rsidRDefault="0007444D">
      <w:pPr>
        <w:pStyle w:val="a3"/>
        <w:ind w:firstLine="566"/>
        <w:jc w:val="left"/>
      </w:pPr>
      <w:r>
        <w:t>консультирование</w:t>
      </w:r>
      <w:r>
        <w:rPr>
          <w:spacing w:val="22"/>
        </w:rPr>
        <w:t xml:space="preserve"> </w:t>
      </w:r>
      <w:r>
        <w:t>педагогов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родителей,</w:t>
      </w:r>
      <w:r>
        <w:rPr>
          <w:spacing w:val="23"/>
        </w:rPr>
        <w:t xml:space="preserve"> </w:t>
      </w:r>
      <w:r>
        <w:t>которое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учителем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психологом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10E90" w:rsidRDefault="0007444D">
      <w:pPr>
        <w:pStyle w:val="a3"/>
        <w:tabs>
          <w:tab w:val="left" w:pos="2581"/>
          <w:tab w:val="left" w:pos="3965"/>
          <w:tab w:val="left" w:pos="5536"/>
          <w:tab w:val="left" w:pos="6488"/>
          <w:tab w:val="left" w:pos="8109"/>
          <w:tab w:val="left" w:pos="9869"/>
        </w:tabs>
        <w:ind w:right="308" w:firstLine="566"/>
        <w:jc w:val="left"/>
      </w:pPr>
      <w:r>
        <w:t>профилактика,</w:t>
      </w:r>
      <w:r>
        <w:tab/>
        <w:t>экспертиза,</w:t>
      </w:r>
      <w:r>
        <w:tab/>
        <w:t>развивающая</w:t>
      </w:r>
      <w:r>
        <w:tab/>
        <w:t>работа,</w:t>
      </w:r>
      <w:r>
        <w:tab/>
        <w:t>просвещение,</w:t>
      </w:r>
      <w:r>
        <w:tab/>
        <w:t>коррекционная</w:t>
      </w:r>
      <w:r>
        <w:tab/>
      </w:r>
      <w:r>
        <w:rPr>
          <w:spacing w:val="-1"/>
        </w:rPr>
        <w:t>работа,</w:t>
      </w:r>
      <w:r>
        <w:rPr>
          <w:spacing w:val="-57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 времени.</w:t>
      </w:r>
    </w:p>
    <w:p w:rsidR="00110E90" w:rsidRDefault="0007444D">
      <w:pPr>
        <w:pStyle w:val="a3"/>
        <w:ind w:right="518" w:firstLine="566"/>
        <w:jc w:val="left"/>
      </w:pPr>
      <w:r>
        <w:t>Основные направления</w:t>
      </w:r>
      <w:r>
        <w:rPr>
          <w:spacing w:val="1"/>
        </w:rPr>
        <w:t xml:space="preserve"> </w:t>
      </w:r>
      <w:r>
        <w:t>психолог</w:t>
      </w:r>
      <w:r>
        <w:t>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введения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110E90" w:rsidRDefault="0007444D">
      <w:pPr>
        <w:pStyle w:val="a3"/>
        <w:ind w:left="859"/>
        <w:jc w:val="left"/>
      </w:pPr>
      <w:r>
        <w:t>Профилактическое</w:t>
      </w:r>
    </w:p>
    <w:p w:rsidR="00110E90" w:rsidRDefault="0007444D">
      <w:pPr>
        <w:pStyle w:val="a3"/>
        <w:ind w:right="306" w:firstLine="566"/>
      </w:pPr>
      <w:r>
        <w:t>Профилактика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разработка</w:t>
      </w:r>
      <w:r>
        <w:rPr>
          <w:spacing w:val="-8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работникам,</w:t>
      </w:r>
      <w:r>
        <w:rPr>
          <w:spacing w:val="-6"/>
        </w:rPr>
        <w:t xml:space="preserve"> </w:t>
      </w:r>
      <w:r>
        <w:t>родителям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 xml:space="preserve">в </w:t>
      </w:r>
      <w:r>
        <w:t>вопросах воспитания, обучения и развития с учетом возрастных и индивидуальных особенностей.</w:t>
      </w:r>
      <w:r>
        <w:rPr>
          <w:spacing w:val="-57"/>
        </w:rPr>
        <w:t xml:space="preserve"> </w:t>
      </w:r>
      <w:r>
        <w:t>Психопрофилактическая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-1"/>
        </w:rPr>
        <w:t xml:space="preserve"> </w:t>
      </w:r>
      <w:r>
        <w:t>психическим</w:t>
      </w:r>
      <w:r>
        <w:rPr>
          <w:spacing w:val="-1"/>
        </w:rPr>
        <w:t xml:space="preserve"> </w:t>
      </w:r>
      <w:r>
        <w:t>здоровьем</w:t>
      </w:r>
      <w:r>
        <w:rPr>
          <w:spacing w:val="-1"/>
        </w:rPr>
        <w:t xml:space="preserve"> </w:t>
      </w:r>
      <w:r>
        <w:t>детей:</w:t>
      </w:r>
    </w:p>
    <w:p w:rsidR="00110E90" w:rsidRDefault="0007444D">
      <w:pPr>
        <w:pStyle w:val="a3"/>
        <w:ind w:right="313" w:firstLine="566"/>
      </w:pPr>
      <w:r>
        <w:t xml:space="preserve">разработка и осуществление развивающих </w:t>
      </w:r>
      <w:r>
        <w:t>программ для учащихся с учетом задач 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этапа;</w:t>
      </w:r>
    </w:p>
    <w:p w:rsidR="00110E90" w:rsidRDefault="0007444D">
      <w:pPr>
        <w:pStyle w:val="a3"/>
        <w:ind w:right="303" w:firstLine="566"/>
      </w:pPr>
      <w:r>
        <w:t>выявление психологических особенностей ребенка, которые в дальнейшем могут обусловить</w:t>
      </w:r>
      <w:r>
        <w:rPr>
          <w:spacing w:val="1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развитии;</w:t>
      </w:r>
    </w:p>
    <w:p w:rsidR="00110E90" w:rsidRDefault="0007444D">
      <w:pPr>
        <w:pStyle w:val="a3"/>
        <w:spacing w:before="1"/>
        <w:ind w:right="312" w:firstLine="566"/>
      </w:pPr>
      <w:r>
        <w:t>предупреждение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осложнений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</w:t>
      </w:r>
      <w:r>
        <w:t>одом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ступень.</w:t>
      </w:r>
    </w:p>
    <w:p w:rsidR="00110E90" w:rsidRDefault="0007444D">
      <w:pPr>
        <w:pStyle w:val="a3"/>
        <w:ind w:left="859"/>
      </w:pPr>
      <w:r>
        <w:t>Диагностическое</w:t>
      </w:r>
      <w:r>
        <w:rPr>
          <w:spacing w:val="-6"/>
        </w:rPr>
        <w:t xml:space="preserve"> </w:t>
      </w:r>
      <w:r>
        <w:t>(диагностика</w:t>
      </w:r>
      <w:r>
        <w:rPr>
          <w:spacing w:val="-5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групповая).</w:t>
      </w:r>
    </w:p>
    <w:p w:rsidR="00110E90" w:rsidRDefault="0007444D">
      <w:pPr>
        <w:pStyle w:val="a3"/>
        <w:ind w:right="308" w:firstLine="1226"/>
      </w:pP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 xml:space="preserve">особенностей деятельности, сформированности определенных психологических </w:t>
      </w:r>
      <w:r>
        <w:t>новообразований,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образований</w:t>
      </w:r>
      <w:r>
        <w:rPr>
          <w:spacing w:val="-58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 требованиям</w:t>
      </w:r>
      <w:r>
        <w:rPr>
          <w:spacing w:val="-1"/>
        </w:rPr>
        <w:t xml:space="preserve"> </w:t>
      </w:r>
      <w:r>
        <w:t>общества.</w:t>
      </w:r>
    </w:p>
    <w:p w:rsidR="00110E90" w:rsidRDefault="0007444D">
      <w:pPr>
        <w:pStyle w:val="a3"/>
        <w:ind w:right="316" w:firstLine="566"/>
      </w:pPr>
      <w:r>
        <w:t>Консультативное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 обращаются</w:t>
      </w:r>
      <w:r>
        <w:rPr>
          <w:spacing w:val="1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 xml:space="preserve">учащиеся, </w:t>
      </w:r>
      <w:r>
        <w:t>родители).</w:t>
      </w:r>
    </w:p>
    <w:p w:rsidR="00110E90" w:rsidRDefault="0007444D">
      <w:pPr>
        <w:pStyle w:val="a3"/>
        <w:ind w:right="305" w:firstLine="1226"/>
      </w:pPr>
      <w:r>
        <w:t>Индивидуальное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 способности выбирать и действовать по собственному усмотрению, обучатся новому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вопросам,</w:t>
      </w:r>
      <w:r>
        <w:rPr>
          <w:spacing w:val="-10"/>
        </w:rPr>
        <w:t xml:space="preserve"> </w:t>
      </w:r>
      <w:r>
        <w:t>связанным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особенностями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данной</w:t>
      </w:r>
      <w:r>
        <w:rPr>
          <w:spacing w:val="-11"/>
        </w:rPr>
        <w:t xml:space="preserve"> </w:t>
      </w:r>
      <w:r>
        <w:t>категории</w:t>
      </w:r>
      <w:r>
        <w:rPr>
          <w:spacing w:val="-5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адаптивной</w:t>
      </w:r>
      <w:r>
        <w:rPr>
          <w:spacing w:val="26"/>
        </w:rPr>
        <w:t xml:space="preserve"> </w:t>
      </w:r>
      <w:r>
        <w:t>среды,</w:t>
      </w:r>
      <w:r>
        <w:rPr>
          <w:spacing w:val="25"/>
        </w:rPr>
        <w:t xml:space="preserve"> </w:t>
      </w:r>
      <w:r>
        <w:t>позволяющей</w:t>
      </w:r>
      <w:r>
        <w:rPr>
          <w:spacing w:val="27"/>
        </w:rPr>
        <w:t xml:space="preserve"> </w:t>
      </w:r>
      <w:r>
        <w:t>обеспечить</w:t>
      </w:r>
      <w:r>
        <w:rPr>
          <w:spacing w:val="27"/>
        </w:rPr>
        <w:t xml:space="preserve"> </w:t>
      </w:r>
      <w:r>
        <w:t>полноценную</w:t>
      </w:r>
      <w:r>
        <w:rPr>
          <w:spacing w:val="26"/>
        </w:rPr>
        <w:t xml:space="preserve"> </w:t>
      </w:r>
      <w:r>
        <w:t>интеграцию</w:t>
      </w:r>
      <w:r>
        <w:rPr>
          <w:spacing w:val="24"/>
        </w:rPr>
        <w:t xml:space="preserve"> </w:t>
      </w:r>
      <w:r>
        <w:t>и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jc w:val="left"/>
      </w:pPr>
      <w:r>
        <w:lastRenderedPageBreak/>
        <w:t>личностную</w:t>
      </w:r>
      <w:r>
        <w:rPr>
          <w:spacing w:val="-4"/>
        </w:rPr>
        <w:t xml:space="preserve"> </w:t>
      </w:r>
      <w:r>
        <w:t>самореализацию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</w:t>
      </w:r>
      <w:r>
        <w:t>ельном</w:t>
      </w:r>
      <w:r>
        <w:rPr>
          <w:spacing w:val="-2"/>
        </w:rPr>
        <w:t xml:space="preserve"> </w:t>
      </w:r>
      <w:r>
        <w:t>учреждении.</w:t>
      </w:r>
    </w:p>
    <w:p w:rsidR="00110E90" w:rsidRDefault="0007444D">
      <w:pPr>
        <w:pStyle w:val="a3"/>
        <w:ind w:left="859"/>
        <w:jc w:val="left"/>
      </w:pPr>
      <w:r>
        <w:t>Развивающее</w:t>
      </w:r>
    </w:p>
    <w:p w:rsidR="00110E90" w:rsidRDefault="0007444D">
      <w:pPr>
        <w:pStyle w:val="a3"/>
        <w:ind w:right="332" w:firstLine="566"/>
        <w:jc w:val="left"/>
      </w:pPr>
      <w:r>
        <w:t>Развивающая</w:t>
      </w:r>
      <w:r>
        <w:rPr>
          <w:spacing w:val="55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(индивидуальная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групповая)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потребности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новом</w:t>
      </w:r>
      <w:r>
        <w:rPr>
          <w:spacing w:val="-57"/>
        </w:rPr>
        <w:t xml:space="preserve"> </w:t>
      </w:r>
      <w:r>
        <w:t>знании,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приобретения</w:t>
      </w:r>
      <w:r>
        <w:rPr>
          <w:spacing w:val="2"/>
        </w:rPr>
        <w:t xml:space="preserve"> </w:t>
      </w:r>
      <w:r>
        <w:t>и 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общении.</w:t>
      </w:r>
    </w:p>
    <w:p w:rsidR="00110E90" w:rsidRDefault="0007444D">
      <w:pPr>
        <w:pStyle w:val="a3"/>
        <w:spacing w:before="1"/>
        <w:ind w:right="305" w:firstLine="566"/>
      </w:pPr>
      <w:r>
        <w:t xml:space="preserve">Коррекционное (коррекционная работа индивидуальная и групповая – </w:t>
      </w:r>
      <w:r>
        <w:t>организация работы,</w:t>
      </w:r>
      <w:r>
        <w:rPr>
          <w:spacing w:val="1"/>
        </w:rPr>
        <w:t xml:space="preserve"> </w:t>
      </w:r>
      <w:r>
        <w:t>прежде всего с учащимися, имеющими проблемы в обучении, поведении и личностном развитии,</w:t>
      </w:r>
      <w:r>
        <w:rPr>
          <w:spacing w:val="1"/>
        </w:rPr>
        <w:t xml:space="preserve"> </w:t>
      </w:r>
      <w:r>
        <w:t>выявленные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диагностики).</w:t>
      </w:r>
    </w:p>
    <w:p w:rsidR="00110E90" w:rsidRDefault="0007444D">
      <w:pPr>
        <w:pStyle w:val="a3"/>
        <w:ind w:right="312" w:firstLine="566"/>
      </w:pPr>
      <w:r>
        <w:t>Направлено</w:t>
      </w:r>
      <w:r>
        <w:rPr>
          <w:spacing w:val="-5"/>
        </w:rPr>
        <w:t xml:space="preserve"> </w:t>
      </w:r>
      <w:r>
        <w:t>на:</w:t>
      </w:r>
      <w:r>
        <w:rPr>
          <w:spacing w:val="-2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выраженности</w:t>
      </w:r>
      <w:r>
        <w:rPr>
          <w:spacing w:val="-3"/>
        </w:rPr>
        <w:t xml:space="preserve"> </w:t>
      </w:r>
      <w:r>
        <w:t>патологии,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последствия;</w:t>
      </w:r>
      <w:r>
        <w:rPr>
          <w:spacing w:val="-58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</w:t>
      </w:r>
      <w:r>
        <w:t>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реабилитационного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ребенка.</w:t>
      </w:r>
    </w:p>
    <w:p w:rsidR="00110E90" w:rsidRDefault="0007444D">
      <w:pPr>
        <w:pStyle w:val="a3"/>
        <w:ind w:left="859"/>
        <w:jc w:val="left"/>
      </w:pPr>
      <w:r>
        <w:t>Просветительско-образовательное</w:t>
      </w:r>
    </w:p>
    <w:p w:rsidR="00110E90" w:rsidRDefault="0007444D">
      <w:pPr>
        <w:pStyle w:val="a3"/>
        <w:ind w:right="307" w:firstLine="566"/>
      </w:pPr>
      <w:r>
        <w:t>Психологическое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58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 личностного развития и самоопределения обучающихся, воспитанников на каждом</w:t>
      </w:r>
      <w:r>
        <w:rPr>
          <w:spacing w:val="1"/>
        </w:rPr>
        <w:t xml:space="preserve"> </w:t>
      </w:r>
      <w:r>
        <w:t>возрастном этапе, а также в своевременном предупреждении возможных нарушений в становлении</w:t>
      </w:r>
      <w:r>
        <w:rPr>
          <w:spacing w:val="1"/>
        </w:rPr>
        <w:t xml:space="preserve"> </w:t>
      </w:r>
      <w:r>
        <w:t>личн</w:t>
      </w:r>
      <w:r>
        <w:t>ости</w:t>
      </w:r>
      <w:r>
        <w:rPr>
          <w:spacing w:val="-2"/>
        </w:rPr>
        <w:t xml:space="preserve"> </w:t>
      </w:r>
      <w:r>
        <w:t>и развитии</w:t>
      </w:r>
      <w:r>
        <w:rPr>
          <w:spacing w:val="-2"/>
        </w:rPr>
        <w:t xml:space="preserve"> </w:t>
      </w:r>
      <w:r>
        <w:t>интеллекта.</w:t>
      </w:r>
    </w:p>
    <w:p w:rsidR="00110E90" w:rsidRDefault="0007444D">
      <w:pPr>
        <w:pStyle w:val="a3"/>
        <w:ind w:right="314" w:firstLine="566"/>
      </w:pPr>
      <w:r>
        <w:t>Так же приобщение педагогического коллектива, учащихся и родителей к психологической</w:t>
      </w:r>
      <w:r>
        <w:rPr>
          <w:spacing w:val="1"/>
        </w:rPr>
        <w:t xml:space="preserve"> </w:t>
      </w:r>
      <w:r>
        <w:t>культуре.</w:t>
      </w:r>
    </w:p>
    <w:p w:rsidR="00110E90" w:rsidRDefault="0007444D">
      <w:pPr>
        <w:pStyle w:val="a3"/>
        <w:ind w:left="859"/>
        <w:jc w:val="left"/>
      </w:pPr>
      <w:r>
        <w:t>Профориентационное</w:t>
      </w:r>
    </w:p>
    <w:p w:rsidR="00110E90" w:rsidRDefault="0007444D">
      <w:pPr>
        <w:pStyle w:val="a3"/>
        <w:ind w:right="302" w:firstLine="566"/>
      </w:pPr>
      <w:r>
        <w:t>Психолого-педагогическая поддержка делает процесс профессионального самоопределения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осо</w:t>
      </w:r>
      <w:r>
        <w:t>знанным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обоснованным;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самопознание,</w:t>
      </w:r>
      <w:r>
        <w:rPr>
          <w:spacing w:val="1"/>
        </w:rPr>
        <w:t xml:space="preserve"> </w:t>
      </w:r>
      <w:r>
        <w:t>выявление истинных мотивов их выбора, реальных возможностей и образовательных потребностей.</w:t>
      </w:r>
      <w:r>
        <w:rPr>
          <w:spacing w:val="-57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путей.</w:t>
      </w:r>
    </w:p>
    <w:p w:rsidR="00110E90" w:rsidRDefault="00110E90">
      <w:pPr>
        <w:pStyle w:val="a3"/>
        <w:ind w:left="0"/>
        <w:jc w:val="left"/>
      </w:pPr>
    </w:p>
    <w:p w:rsidR="00110E90" w:rsidRDefault="0007444D">
      <w:pPr>
        <w:pStyle w:val="a3"/>
        <w:spacing w:before="1"/>
        <w:ind w:left="859" w:right="2010"/>
        <w:jc w:val="left"/>
      </w:pPr>
      <w:r>
        <w:t>Формы работы психолого-педагогического сопровождения в рамках введения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110E90" w:rsidRDefault="0007444D">
      <w:pPr>
        <w:pStyle w:val="a3"/>
        <w:ind w:right="304" w:firstLine="1166"/>
      </w:pPr>
      <w:r>
        <w:t>Решение задач психолого-педагогического сопровождения обучающихся не может быть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образовательногопроцесса.</w:t>
      </w:r>
      <w:r>
        <w:rPr>
          <w:spacing w:val="-2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</w:p>
    <w:p w:rsidR="00110E90" w:rsidRDefault="0007444D">
      <w:pPr>
        <w:pStyle w:val="a3"/>
        <w:ind w:right="308" w:firstLine="986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 личностных ориентиров и норм поведения, обеспечивающих сохранение и укрепление</w:t>
      </w:r>
      <w:r>
        <w:rPr>
          <w:spacing w:val="1"/>
        </w:rPr>
        <w:t xml:space="preserve"> </w:t>
      </w:r>
      <w:r>
        <w:t>физического, психологического и социального здоровья, содействие формированию 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компетентностей.</w:t>
      </w:r>
    </w:p>
    <w:p w:rsidR="00110E90" w:rsidRDefault="0007444D">
      <w:pPr>
        <w:pStyle w:val="a3"/>
        <w:ind w:right="298" w:firstLine="1046"/>
      </w:pPr>
      <w:r>
        <w:t>Выявление учащихс</w:t>
      </w:r>
      <w:r>
        <w:t>я группы риска (методом мониторинга), сопровождение одаренных</w:t>
      </w:r>
      <w:r>
        <w:rPr>
          <w:spacing w:val="1"/>
        </w:rPr>
        <w:t xml:space="preserve"> </w:t>
      </w:r>
      <w:r>
        <w:t>учащихся, находящихся под опекой и организация индивидуальной или групповой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работы.</w:t>
      </w:r>
    </w:p>
    <w:p w:rsidR="00110E90" w:rsidRDefault="0007444D">
      <w:pPr>
        <w:pStyle w:val="a3"/>
        <w:ind w:right="314" w:firstLine="1046"/>
      </w:pPr>
      <w:r>
        <w:t>Проведение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компетен</w:t>
      </w:r>
      <w:r>
        <w:t>тностей,</w:t>
      </w:r>
      <w:r>
        <w:rPr>
          <w:spacing w:val="56"/>
        </w:rPr>
        <w:t xml:space="preserve"> </w:t>
      </w:r>
      <w:r>
        <w:t>формированию мотивации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процессу.</w:t>
      </w:r>
    </w:p>
    <w:p w:rsidR="00110E90" w:rsidRDefault="0007444D">
      <w:pPr>
        <w:pStyle w:val="a3"/>
        <w:spacing w:before="1"/>
        <w:ind w:left="1399"/>
      </w:pPr>
      <w:r>
        <w:t>Консультирование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(помощь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проблем).</w:t>
      </w:r>
    </w:p>
    <w:p w:rsidR="00110E90" w:rsidRDefault="0007444D">
      <w:pPr>
        <w:pStyle w:val="a3"/>
        <w:ind w:right="304" w:firstLine="1106"/>
      </w:pPr>
      <w:r>
        <w:t>Профориентационная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 профессиональному самоопределению уделяется индивидуальным консул</w:t>
      </w:r>
      <w:r>
        <w:t>ьтациям по</w:t>
      </w:r>
      <w:r>
        <w:rPr>
          <w:spacing w:val="1"/>
        </w:rPr>
        <w:t xml:space="preserve"> </w:t>
      </w:r>
      <w:r>
        <w:t>вопросам выбора профиля, с учетом возрастных особенностей учащихся, проведение элективных</w:t>
      </w:r>
      <w:r>
        <w:rPr>
          <w:spacing w:val="1"/>
        </w:rPr>
        <w:t xml:space="preserve"> </w:t>
      </w:r>
      <w:r>
        <w:t>курсов «Учимся выбирать» (8 класс), «Хочу быть успешным» (9 класс), «Мир профессий» (9 класс),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(тренинги,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пробы).</w:t>
      </w:r>
    </w:p>
    <w:p w:rsidR="00110E90" w:rsidRDefault="0007444D">
      <w:pPr>
        <w:pStyle w:val="a3"/>
        <w:ind w:left="85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110E90" w:rsidRDefault="0007444D">
      <w:pPr>
        <w:pStyle w:val="a3"/>
        <w:ind w:right="306" w:firstLine="1166"/>
      </w:pP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 средней школе, посвященное психологическим особенностям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семинары,-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семинаров-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10" w:firstLine="1166"/>
      </w:pPr>
      <w:r>
        <w:lastRenderedPageBreak/>
        <w:t>Профилактическая работа с родителями с целью обеспечения родителей знаниями и</w:t>
      </w:r>
      <w:r>
        <w:rPr>
          <w:spacing w:val="1"/>
        </w:rPr>
        <w:t xml:space="preserve"> </w:t>
      </w:r>
      <w:r>
        <w:t>навыками, способствующими развитию эффективного, развивающего поведения в семье в процессе</w:t>
      </w:r>
      <w:r>
        <w:rPr>
          <w:spacing w:val="-57"/>
        </w:rPr>
        <w:t xml:space="preserve"> </w:t>
      </w:r>
      <w:r>
        <w:t>вза</w:t>
      </w:r>
      <w:r>
        <w:t>имодействия с детьми. В результате их проведения становится возможным формирование групп</w:t>
      </w:r>
      <w:r>
        <w:rPr>
          <w:spacing w:val="1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1"/>
        </w:rPr>
        <w:t xml:space="preserve"> </w:t>
      </w:r>
      <w:r>
        <w:t>деятельности.</w:t>
      </w:r>
    </w:p>
    <w:p w:rsidR="00110E90" w:rsidRDefault="0007444D">
      <w:pPr>
        <w:pStyle w:val="a3"/>
        <w:spacing w:before="1"/>
        <w:ind w:right="310" w:firstLine="1226"/>
      </w:pPr>
      <w:r>
        <w:t>Проведение</w:t>
      </w:r>
      <w:r>
        <w:rPr>
          <w:spacing w:val="-10"/>
        </w:rPr>
        <w:t xml:space="preserve"> </w:t>
      </w:r>
      <w:r>
        <w:t>бесед,</w:t>
      </w:r>
      <w:r>
        <w:rPr>
          <w:spacing w:val="-8"/>
        </w:rPr>
        <w:t xml:space="preserve"> </w:t>
      </w:r>
      <w:r>
        <w:t>лекций,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родителям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учитывая возрастные</w:t>
      </w:r>
      <w:r>
        <w:rPr>
          <w:spacing w:val="-2"/>
        </w:rPr>
        <w:t xml:space="preserve"> </w:t>
      </w:r>
      <w:r>
        <w:t>особенности.</w:t>
      </w:r>
    </w:p>
    <w:p w:rsidR="00110E90" w:rsidRDefault="00110E90">
      <w:pPr>
        <w:pStyle w:val="a3"/>
        <w:spacing w:before="4"/>
        <w:ind w:left="0"/>
        <w:jc w:val="left"/>
      </w:pPr>
    </w:p>
    <w:p w:rsidR="00110E90" w:rsidRDefault="0007444D">
      <w:pPr>
        <w:pStyle w:val="1"/>
        <w:spacing w:line="240" w:lineRule="auto"/>
        <w:ind w:left="3541" w:right="307" w:hanging="3210"/>
      </w:pPr>
      <w:r>
        <w:t>Программа</w:t>
      </w:r>
      <w:r>
        <w:rPr>
          <w:spacing w:val="1"/>
        </w:rPr>
        <w:t xml:space="preserve"> </w:t>
      </w:r>
      <w:r>
        <w:t>психолого-педагогического сопровождения адаптационного периода учащихся 5-</w:t>
      </w:r>
      <w:r>
        <w:rPr>
          <w:spacing w:val="-57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классов в</w:t>
      </w:r>
      <w:r>
        <w:rPr>
          <w:spacing w:val="-1"/>
        </w:rPr>
        <w:t xml:space="preserve"> </w:t>
      </w:r>
      <w:r>
        <w:t>2017-2018</w:t>
      </w:r>
      <w:r>
        <w:rPr>
          <w:spacing w:val="2"/>
        </w:rPr>
        <w:t xml:space="preserve"> </w:t>
      </w:r>
      <w:r>
        <w:t>учебном году</w:t>
      </w:r>
    </w:p>
    <w:p w:rsidR="00110E90" w:rsidRDefault="00110E90">
      <w:pPr>
        <w:pStyle w:val="a3"/>
        <w:spacing w:before="7"/>
        <w:ind w:left="0"/>
        <w:jc w:val="left"/>
        <w:rPr>
          <w:b/>
          <w:sz w:val="23"/>
        </w:rPr>
      </w:pPr>
    </w:p>
    <w:p w:rsidR="00110E90" w:rsidRDefault="0007444D">
      <w:pPr>
        <w:pStyle w:val="a3"/>
      </w:pPr>
      <w:r>
        <w:t>Актуальность</w:t>
      </w:r>
      <w:r>
        <w:rPr>
          <w:spacing w:val="-3"/>
        </w:rPr>
        <w:t xml:space="preserve"> </w:t>
      </w:r>
      <w:r>
        <w:t>программы</w:t>
      </w:r>
    </w:p>
    <w:p w:rsidR="00110E90" w:rsidRDefault="0007444D">
      <w:pPr>
        <w:pStyle w:val="a3"/>
        <w:ind w:right="312" w:firstLine="566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отработана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ind w:right="305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57"/>
        </w:rPr>
        <w:t xml:space="preserve"> </w:t>
      </w:r>
      <w:r>
        <w:t>условий реализации основной образовательной программы основного общего образо</w:t>
      </w:r>
      <w:r>
        <w:t>вания, которые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обучению:</w:t>
      </w:r>
    </w:p>
    <w:p w:rsidR="00110E90" w:rsidRDefault="0007444D">
      <w:pPr>
        <w:pStyle w:val="a3"/>
        <w:spacing w:before="1"/>
        <w:ind w:right="308" w:firstLine="566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из младшего</w:t>
      </w:r>
      <w:r>
        <w:rPr>
          <w:spacing w:val="-2"/>
        </w:rPr>
        <w:t xml:space="preserve"> </w:t>
      </w:r>
      <w:r>
        <w:t>школьного возраста в</w:t>
      </w:r>
      <w:r>
        <w:rPr>
          <w:spacing w:val="-1"/>
        </w:rPr>
        <w:t xml:space="preserve"> </w:t>
      </w:r>
      <w:r>
        <w:t>подростковый,</w:t>
      </w:r>
    </w:p>
    <w:p w:rsidR="00110E90" w:rsidRDefault="0007444D">
      <w:pPr>
        <w:pStyle w:val="a3"/>
        <w:ind w:right="310" w:firstLine="566"/>
      </w:pPr>
      <w:r>
        <w:t>формирование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 административных</w:t>
      </w:r>
      <w:r>
        <w:rPr>
          <w:spacing w:val="1"/>
        </w:rPr>
        <w:t xml:space="preserve"> </w:t>
      </w:r>
      <w:r>
        <w:t>работников,</w:t>
      </w:r>
    </w:p>
    <w:p w:rsidR="00110E90" w:rsidRDefault="0007444D">
      <w:pPr>
        <w:pStyle w:val="a3"/>
        <w:ind w:left="859"/>
      </w:pPr>
      <w:r>
        <w:t>вариативность</w:t>
      </w:r>
      <w:r>
        <w:rPr>
          <w:spacing w:val="-4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сопровождения.</w:t>
      </w:r>
    </w:p>
    <w:p w:rsidR="00110E90" w:rsidRDefault="0007444D">
      <w:pPr>
        <w:pStyle w:val="a3"/>
        <w:ind w:right="314" w:firstLine="566"/>
      </w:pPr>
      <w:r>
        <w:t>По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-4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110E90" w:rsidRDefault="0007444D">
      <w:pPr>
        <w:pStyle w:val="a3"/>
        <w:ind w:left="859" w:right="6527"/>
        <w:jc w:val="left"/>
      </w:pPr>
      <w:r>
        <w:t>появление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учебе;</w:t>
      </w:r>
      <w:r>
        <w:rPr>
          <w:spacing w:val="-57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учению;</w:t>
      </w:r>
    </w:p>
    <w:p w:rsidR="00110E90" w:rsidRDefault="0007444D">
      <w:pPr>
        <w:pStyle w:val="a3"/>
        <w:ind w:left="859" w:right="1013"/>
        <w:jc w:val="left"/>
      </w:pPr>
      <w:r>
        <w:t>возникновение конфликтных ситуаций в системах «ученик-учитель», «ученик-ученик»;</w:t>
      </w:r>
      <w:r>
        <w:rPr>
          <w:spacing w:val="-57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и подростков.</w:t>
      </w:r>
    </w:p>
    <w:p w:rsidR="00110E90" w:rsidRDefault="0007444D">
      <w:pPr>
        <w:pStyle w:val="a3"/>
        <w:ind w:right="310" w:firstLine="566"/>
      </w:pPr>
      <w:r>
        <w:t>Диагностические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школьной</w:t>
      </w:r>
      <w:r>
        <w:rPr>
          <w:spacing w:val="-9"/>
        </w:rPr>
        <w:t xml:space="preserve"> </w:t>
      </w:r>
      <w:r>
        <w:t>дезадаптации</w:t>
      </w:r>
      <w:r>
        <w:rPr>
          <w:spacing w:val="-11"/>
        </w:rPr>
        <w:t xml:space="preserve"> </w:t>
      </w:r>
      <w:r>
        <w:t>показывают,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чаще</w:t>
      </w:r>
      <w:r>
        <w:rPr>
          <w:spacing w:val="-9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дезадаптированности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адаптационных периодов при переходе с одной ступени обучения на другую, которые в частности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проявляться:</w:t>
      </w:r>
    </w:p>
    <w:p w:rsidR="00110E90" w:rsidRDefault="0007444D">
      <w:pPr>
        <w:pStyle w:val="a3"/>
        <w:spacing w:before="1"/>
        <w:ind w:left="859"/>
      </w:pPr>
      <w:r>
        <w:t>в</w:t>
      </w:r>
      <w:r>
        <w:rPr>
          <w:spacing w:val="-5"/>
        </w:rPr>
        <w:t xml:space="preserve"> </w:t>
      </w:r>
      <w:r>
        <w:t>сниж</w:t>
      </w:r>
      <w:r>
        <w:t>ении</w:t>
      </w:r>
      <w:r>
        <w:rPr>
          <w:spacing w:val="-1"/>
        </w:rPr>
        <w:t xml:space="preserve"> </w:t>
      </w:r>
      <w:r>
        <w:t>успеваемости;</w:t>
      </w:r>
    </w:p>
    <w:p w:rsidR="00110E90" w:rsidRDefault="0007444D">
      <w:pPr>
        <w:pStyle w:val="a3"/>
        <w:ind w:left="859"/>
      </w:pPr>
      <w:r>
        <w:t>в</w:t>
      </w:r>
      <w:r>
        <w:rPr>
          <w:spacing w:val="-5"/>
        </w:rPr>
        <w:t xml:space="preserve"> </w:t>
      </w:r>
      <w:r>
        <w:t>значительно</w:t>
      </w:r>
      <w:r>
        <w:rPr>
          <w:spacing w:val="-6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обучения;</w:t>
      </w:r>
    </w:p>
    <w:p w:rsidR="00110E90" w:rsidRDefault="0007444D">
      <w:pPr>
        <w:pStyle w:val="a3"/>
        <w:ind w:left="859"/>
      </w:pPr>
      <w:r>
        <w:t>в</w:t>
      </w:r>
      <w:r>
        <w:rPr>
          <w:spacing w:val="-5"/>
        </w:rPr>
        <w:t xml:space="preserve"> </w:t>
      </w:r>
      <w:r>
        <w:t>противоречивости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ученику;</w:t>
      </w:r>
    </w:p>
    <w:p w:rsidR="00110E90" w:rsidRDefault="0007444D">
      <w:pPr>
        <w:pStyle w:val="a3"/>
        <w:ind w:right="315" w:firstLine="566"/>
      </w:pPr>
      <w:r>
        <w:t>в возникающих внутренних противоречиях у самих учеников, связанных с их личностным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интеллектуальным.</w:t>
      </w:r>
    </w:p>
    <w:p w:rsidR="00110E90" w:rsidRDefault="0007444D">
      <w:pPr>
        <w:pStyle w:val="a3"/>
        <w:ind w:right="302" w:firstLine="566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основную школу, как показывает практика, являются не только социально-психологические (смена</w:t>
      </w:r>
      <w:r>
        <w:rPr>
          <w:spacing w:val="1"/>
        </w:rPr>
        <w:t xml:space="preserve"> </w:t>
      </w:r>
      <w:r>
        <w:t>одного основного учителя на группу учителей-предметников и, как следствие изменение</w:t>
      </w:r>
      <w:r>
        <w:t xml:space="preserve"> системы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обостряющиеся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 xml:space="preserve">адаптационные трудности пятиклассников связаны именно с учебой. </w:t>
      </w:r>
      <w:r>
        <w:t>Социально-психологическая</w:t>
      </w:r>
      <w:r>
        <w:rPr>
          <w:spacing w:val="1"/>
        </w:rPr>
        <w:t xml:space="preserve"> </w:t>
      </w:r>
      <w:r>
        <w:rPr>
          <w:spacing w:val="-1"/>
        </w:rPr>
        <w:t>дезадаптация</w:t>
      </w:r>
      <w:r>
        <w:rPr>
          <w:spacing w:val="-13"/>
        </w:rPr>
        <w:t xml:space="preserve"> </w:t>
      </w:r>
      <w:r>
        <w:rPr>
          <w:spacing w:val="-1"/>
        </w:rPr>
        <w:t>оказывается</w:t>
      </w:r>
      <w:r>
        <w:rPr>
          <w:spacing w:val="-13"/>
        </w:rPr>
        <w:t xml:space="preserve"> </w:t>
      </w:r>
      <w:r>
        <w:t>вторичной,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наступает</w:t>
      </w:r>
      <w:r>
        <w:rPr>
          <w:spacing w:val="-13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ученик</w:t>
      </w:r>
      <w:r>
        <w:rPr>
          <w:spacing w:val="-13"/>
        </w:rPr>
        <w:t xml:space="preserve"> </w:t>
      </w:r>
      <w:r>
        <w:t>окончательно</w:t>
      </w:r>
      <w:r>
        <w:rPr>
          <w:spacing w:val="-13"/>
        </w:rPr>
        <w:t xml:space="preserve"> </w:t>
      </w:r>
      <w:r>
        <w:t>перестает</w:t>
      </w:r>
      <w:r>
        <w:rPr>
          <w:spacing w:val="-57"/>
        </w:rPr>
        <w:t xml:space="preserve"> </w:t>
      </w:r>
      <w:r>
        <w:t>понимать что-либо на большинстве уроков, то есть, когда у него нарушается ведущая учебная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</w:t>
      </w:r>
      <w:r>
        <w:t>ым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(превентивного) сопровождения. В соответствии, с чем психолого-педагогическое сопровождение</w:t>
      </w:r>
      <w:r>
        <w:rPr>
          <w:spacing w:val="1"/>
        </w:rPr>
        <w:t xml:space="preserve"> </w:t>
      </w:r>
      <w:r>
        <w:t>адаптационного периода пятиклассников целесообразно начинать проводить с момента начала их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5-м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продолжать</w:t>
      </w:r>
      <w:r>
        <w:rPr>
          <w:spacing w:val="-6"/>
        </w:rPr>
        <w:t xml:space="preserve"> </w:t>
      </w:r>
      <w:r>
        <w:t>пр</w:t>
      </w:r>
      <w:r>
        <w:t>оцесс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5-го</w:t>
      </w:r>
      <w:r>
        <w:rPr>
          <w:spacing w:val="-4"/>
        </w:rPr>
        <w:t xml:space="preserve"> </w:t>
      </w:r>
      <w:r>
        <w:t>класса.</w:t>
      </w:r>
      <w:r>
        <w:rPr>
          <w:spacing w:val="-58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проблем,</w:t>
      </w:r>
      <w:r>
        <w:rPr>
          <w:spacing w:val="-58"/>
        </w:rPr>
        <w:t xml:space="preserve"> </w:t>
      </w:r>
      <w:r>
        <w:t>но и на их профилактику.</w:t>
      </w:r>
      <w:r>
        <w:rPr>
          <w:spacing w:val="1"/>
        </w:rPr>
        <w:t xml:space="preserve"> </w:t>
      </w:r>
      <w:r>
        <w:t>Поскольку факторами риска в нарушении процесса 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программа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нацелена на вовлечение в</w:t>
      </w:r>
      <w:r>
        <w:rPr>
          <w:spacing w:val="1"/>
        </w:rPr>
        <w:t xml:space="preserve"> </w:t>
      </w:r>
      <w:r>
        <w:t>нее не только</w:t>
      </w:r>
      <w:r>
        <w:rPr>
          <w:spacing w:val="1"/>
        </w:rPr>
        <w:t xml:space="preserve"> </w:t>
      </w:r>
      <w:r>
        <w:t>учеников и учителей,</w:t>
      </w:r>
      <w:r>
        <w:t xml:space="preserve"> но и родителей, а также всех остальных участников учебно-воспитательного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firstLine="566"/>
        <w:jc w:val="left"/>
      </w:pPr>
      <w:r>
        <w:lastRenderedPageBreak/>
        <w:t>Мы</w:t>
      </w:r>
      <w:r>
        <w:rPr>
          <w:spacing w:val="35"/>
        </w:rPr>
        <w:t xml:space="preserve"> </w:t>
      </w:r>
      <w:r>
        <w:t>включаем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показателя</w:t>
      </w:r>
      <w:r>
        <w:rPr>
          <w:spacing w:val="40"/>
        </w:rPr>
        <w:t xml:space="preserve"> </w:t>
      </w:r>
      <w:r>
        <w:t>«адаптированность»</w:t>
      </w:r>
      <w:r>
        <w:rPr>
          <w:spacing w:val="2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школьному</w:t>
      </w:r>
      <w:r>
        <w:rPr>
          <w:spacing w:val="33"/>
        </w:rPr>
        <w:t xml:space="preserve"> </w:t>
      </w:r>
      <w:r>
        <w:t>обучению</w:t>
      </w:r>
      <w:r>
        <w:rPr>
          <w:spacing w:val="3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составляющие:</w:t>
      </w:r>
    </w:p>
    <w:p w:rsidR="00110E90" w:rsidRDefault="0007444D">
      <w:pPr>
        <w:pStyle w:val="a3"/>
        <w:ind w:right="518" w:firstLine="566"/>
        <w:jc w:val="left"/>
      </w:pPr>
      <w:r>
        <w:t>сформированность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общий</w:t>
      </w:r>
      <w:r>
        <w:rPr>
          <w:spacing w:val="4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</w:t>
      </w:r>
    </w:p>
    <w:p w:rsidR="00110E90" w:rsidRDefault="0007444D">
      <w:pPr>
        <w:pStyle w:val="a3"/>
        <w:tabs>
          <w:tab w:val="left" w:pos="7382"/>
          <w:tab w:val="left" w:pos="8933"/>
        </w:tabs>
        <w:spacing w:before="1"/>
        <w:ind w:right="303" w:firstLine="566"/>
        <w:jc w:val="left"/>
      </w:pPr>
      <w:r>
        <w:t>эмоционально-физиологическое</w:t>
      </w:r>
      <w:r>
        <w:rPr>
          <w:spacing w:val="80"/>
        </w:rPr>
        <w:t xml:space="preserve"> </w:t>
      </w:r>
      <w:r>
        <w:t>благополучие</w:t>
      </w:r>
      <w:r>
        <w:rPr>
          <w:spacing w:val="80"/>
        </w:rPr>
        <w:t xml:space="preserve"> </w:t>
      </w:r>
      <w:r>
        <w:t>(адекватная</w:t>
      </w:r>
      <w:r>
        <w:tab/>
        <w:t>самооценка,</w:t>
      </w:r>
      <w:r>
        <w:tab/>
        <w:t>преобладающий</w:t>
      </w:r>
      <w:r>
        <w:rPr>
          <w:spacing w:val="-57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фон,</w:t>
      </w:r>
      <w:r>
        <w:rPr>
          <w:spacing w:val="-1"/>
        </w:rPr>
        <w:t xml:space="preserve"> </w:t>
      </w:r>
      <w:r>
        <w:t>физиологическая работоспособность)</w:t>
      </w:r>
    </w:p>
    <w:p w:rsidR="00110E90" w:rsidRDefault="0007444D">
      <w:pPr>
        <w:pStyle w:val="a3"/>
        <w:ind w:left="859"/>
        <w:jc w:val="left"/>
      </w:pPr>
      <w:r>
        <w:t>состояние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«ученик-учитель»</w:t>
      </w:r>
    </w:p>
    <w:p w:rsidR="00110E90" w:rsidRDefault="0007444D">
      <w:pPr>
        <w:pStyle w:val="a3"/>
        <w:ind w:left="859" w:right="1109"/>
        <w:jc w:val="left"/>
      </w:pPr>
      <w:r>
        <w:t>поведенческ</w:t>
      </w:r>
      <w:r>
        <w:t>ие</w:t>
      </w:r>
      <w:r>
        <w:rPr>
          <w:spacing w:val="-6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«позиции</w:t>
      </w:r>
      <w:r>
        <w:rPr>
          <w:spacing w:val="-6"/>
        </w:rPr>
        <w:t xml:space="preserve"> </w:t>
      </w:r>
      <w:r>
        <w:t>школьника»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 мотивации 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</w:t>
      </w:r>
    </w:p>
    <w:p w:rsidR="00110E90" w:rsidRDefault="0007444D">
      <w:pPr>
        <w:pStyle w:val="a3"/>
        <w:ind w:left="859"/>
        <w:jc w:val="left"/>
      </w:pPr>
      <w:r>
        <w:t>удовлетворенность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обучения.</w:t>
      </w:r>
    </w:p>
    <w:p w:rsidR="00110E90" w:rsidRDefault="0007444D">
      <w:pPr>
        <w:pStyle w:val="a3"/>
        <w:ind w:right="312" w:firstLine="566"/>
      </w:pPr>
      <w:r>
        <w:t>В</w:t>
      </w:r>
      <w:r>
        <w:rPr>
          <w:spacing w:val="32"/>
        </w:rPr>
        <w:t xml:space="preserve"> </w:t>
      </w:r>
      <w:r>
        <w:t>широком</w:t>
      </w:r>
      <w:r>
        <w:rPr>
          <w:spacing w:val="34"/>
        </w:rPr>
        <w:t xml:space="preserve"> </w:t>
      </w:r>
      <w:r>
        <w:t>значении</w:t>
      </w:r>
      <w:r>
        <w:rPr>
          <w:spacing w:val="36"/>
        </w:rPr>
        <w:t xml:space="preserve"> </w:t>
      </w:r>
      <w:r>
        <w:t>термин</w:t>
      </w:r>
      <w:r>
        <w:rPr>
          <w:spacing w:val="40"/>
        </w:rPr>
        <w:t xml:space="preserve"> </w:t>
      </w:r>
      <w:r>
        <w:t>«универсальные</w:t>
      </w:r>
      <w:r>
        <w:rPr>
          <w:spacing w:val="35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действия»</w:t>
      </w:r>
      <w:r>
        <w:rPr>
          <w:spacing w:val="30"/>
        </w:rPr>
        <w:t xml:space="preserve"> </w:t>
      </w:r>
      <w:r>
        <w:t>означает</w:t>
      </w:r>
      <w:r>
        <w:rPr>
          <w:spacing w:val="40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учиться,</w:t>
      </w:r>
      <w:r>
        <w:rPr>
          <w:spacing w:val="-58"/>
        </w:rPr>
        <w:t xml:space="preserve"> </w:t>
      </w:r>
      <w:r>
        <w:t>то есть способность субъекта к саморазвитию и самосовершенствованию путем сознательного и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присвоения</w:t>
      </w:r>
      <w:r>
        <w:rPr>
          <w:spacing w:val="-3"/>
        </w:rPr>
        <w:t xml:space="preserve"> </w:t>
      </w:r>
      <w:r>
        <w:t>нового социального опыта.</w:t>
      </w:r>
    </w:p>
    <w:p w:rsidR="00110E90" w:rsidRDefault="0007444D">
      <w:pPr>
        <w:pStyle w:val="a3"/>
        <w:ind w:right="307" w:firstLine="566"/>
      </w:pP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</w:t>
      </w:r>
      <w:r>
        <w:t>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rPr>
          <w:spacing w:val="-1"/>
        </w:rPr>
        <w:t>материала,</w:t>
      </w:r>
      <w:r>
        <w:rPr>
          <w:spacing w:val="-14"/>
        </w:rPr>
        <w:t xml:space="preserve"> </w:t>
      </w:r>
      <w:r>
        <w:t>контроль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оценка).</w:t>
      </w:r>
      <w:r>
        <w:rPr>
          <w:spacing w:val="-14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учиться</w:t>
      </w:r>
      <w:r>
        <w:rPr>
          <w:spacing w:val="-10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фактор</w:t>
      </w:r>
      <w:r>
        <w:rPr>
          <w:spacing w:val="-14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 xml:space="preserve">освоения учащимися предметных </w:t>
      </w:r>
      <w:r>
        <w:t>знаний, формирования умений и компетенций, образа мира 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-2"/>
        </w:rPr>
        <w:t xml:space="preserve"> </w:t>
      </w:r>
      <w:r>
        <w:t>оснований личностного</w:t>
      </w:r>
      <w:r>
        <w:rPr>
          <w:spacing w:val="-3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:rsidR="00110E90" w:rsidRDefault="0007444D">
      <w:pPr>
        <w:pStyle w:val="a3"/>
        <w:ind w:left="919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110E90" w:rsidRDefault="0007444D">
      <w:pPr>
        <w:pStyle w:val="a3"/>
        <w:spacing w:before="1"/>
        <w:ind w:right="311" w:firstLine="566"/>
      </w:pPr>
      <w:r>
        <w:t>обеспечение возможностей обучающегося самостоятельно осуществлять деятельность учения,</w:t>
      </w:r>
      <w:r>
        <w:rPr>
          <w:spacing w:val="-57"/>
        </w:rPr>
        <w:t xml:space="preserve"> </w:t>
      </w:r>
      <w:r>
        <w:t xml:space="preserve">ставить </w:t>
      </w:r>
      <w:r>
        <w:t>учебные цели, искать и использовать необходимые средства и способы их достижения,</w:t>
      </w:r>
      <w:r>
        <w:rPr>
          <w:spacing w:val="1"/>
        </w:rPr>
        <w:t xml:space="preserve"> </w:t>
      </w:r>
      <w:r>
        <w:t>контролировать и 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результаты деятельности;</w:t>
      </w:r>
    </w:p>
    <w:p w:rsidR="00110E90" w:rsidRDefault="0007444D">
      <w:pPr>
        <w:pStyle w:val="a3"/>
        <w:ind w:right="312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</w:t>
      </w:r>
      <w:r>
        <w:t>зованию;</w:t>
      </w:r>
    </w:p>
    <w:p w:rsidR="00110E90" w:rsidRDefault="0007444D">
      <w:pPr>
        <w:pStyle w:val="a3"/>
        <w:ind w:right="315" w:firstLine="566"/>
      </w:pPr>
      <w:r>
        <w:t>обеспечение успешного усвоения знаний, формирования умений, навыков и 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 предметной области.</w:t>
      </w:r>
    </w:p>
    <w:p w:rsidR="00110E90" w:rsidRDefault="0007444D">
      <w:pPr>
        <w:pStyle w:val="a3"/>
        <w:ind w:left="859"/>
      </w:pPr>
      <w:r>
        <w:t>Цель</w:t>
      </w:r>
      <w:r>
        <w:rPr>
          <w:spacing w:val="-3"/>
        </w:rPr>
        <w:t xml:space="preserve"> </w:t>
      </w:r>
      <w:r>
        <w:t>программы:</w:t>
      </w:r>
    </w:p>
    <w:p w:rsidR="00110E90" w:rsidRDefault="0007444D">
      <w:pPr>
        <w:pStyle w:val="a5"/>
        <w:numPr>
          <w:ilvl w:val="0"/>
          <w:numId w:val="128"/>
        </w:numPr>
        <w:tabs>
          <w:tab w:val="left" w:pos="1110"/>
        </w:tabs>
        <w:ind w:right="307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государственного </w:t>
      </w:r>
      <w:r>
        <w:rPr>
          <w:sz w:val="24"/>
        </w:rPr>
        <w:t>образовательного 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(ФГОС)</w:t>
      </w:r>
    </w:p>
    <w:p w:rsidR="00110E90" w:rsidRDefault="0007444D">
      <w:pPr>
        <w:pStyle w:val="a5"/>
        <w:numPr>
          <w:ilvl w:val="0"/>
          <w:numId w:val="128"/>
        </w:numPr>
        <w:tabs>
          <w:tab w:val="left" w:pos="1088"/>
        </w:tabs>
        <w:ind w:right="314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ФГОС.</w:t>
      </w:r>
    </w:p>
    <w:p w:rsidR="00110E90" w:rsidRDefault="0007444D">
      <w:pPr>
        <w:pStyle w:val="a3"/>
        <w:ind w:left="859"/>
      </w:pPr>
      <w:r>
        <w:t>Задачи</w:t>
      </w:r>
      <w:r>
        <w:rPr>
          <w:spacing w:val="-3"/>
        </w:rPr>
        <w:t xml:space="preserve"> </w:t>
      </w:r>
      <w:r>
        <w:t>программы.</w:t>
      </w:r>
    </w:p>
    <w:p w:rsidR="00110E90" w:rsidRDefault="0007444D">
      <w:pPr>
        <w:pStyle w:val="a3"/>
        <w:ind w:right="305" w:firstLine="566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медико-социального</w:t>
      </w:r>
      <w:r>
        <w:rPr>
          <w:spacing w:val="-57"/>
        </w:rPr>
        <w:t xml:space="preserve"> </w:t>
      </w:r>
      <w:r>
        <w:t>сопровождения и поддерж</w:t>
      </w:r>
      <w:r>
        <w:t>ки обучающихся, включающую комплексные исследования, мониторинг</w:t>
      </w:r>
      <w:r>
        <w:rPr>
          <w:spacing w:val="1"/>
        </w:rPr>
        <w:t xml:space="preserve"> </w:t>
      </w:r>
      <w:r>
        <w:t>динамики развития, успешности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образования,</w:t>
      </w:r>
    </w:p>
    <w:p w:rsidR="00110E90" w:rsidRDefault="0007444D">
      <w:pPr>
        <w:pStyle w:val="a3"/>
        <w:ind w:right="309" w:firstLine="566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м</w:t>
      </w:r>
      <w:r>
        <w:t>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предметных)</w:t>
      </w:r>
      <w:r>
        <w:rPr>
          <w:spacing w:val="-4"/>
        </w:rPr>
        <w:t xml:space="preserve"> </w:t>
      </w:r>
      <w:r>
        <w:t>учащихся,</w:t>
      </w:r>
    </w:p>
    <w:p w:rsidR="00110E90" w:rsidRDefault="0007444D">
      <w:pPr>
        <w:pStyle w:val="a5"/>
        <w:numPr>
          <w:ilvl w:val="0"/>
          <w:numId w:val="128"/>
        </w:numPr>
        <w:tabs>
          <w:tab w:val="left" w:pos="1515"/>
        </w:tabs>
        <w:ind w:right="303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индивидуальных программ интеллектуального развития учеников, </w:t>
      </w:r>
      <w:r>
        <w:rPr>
          <w:sz w:val="24"/>
        </w:rPr>
        <w:t>работы с учениками 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риска»;</w:t>
      </w:r>
    </w:p>
    <w:p w:rsidR="00110E90" w:rsidRDefault="0007444D">
      <w:pPr>
        <w:pStyle w:val="a5"/>
        <w:numPr>
          <w:ilvl w:val="0"/>
          <w:numId w:val="128"/>
        </w:numPr>
        <w:tabs>
          <w:tab w:val="left" w:pos="1503"/>
        </w:tabs>
        <w:spacing w:before="1"/>
        <w:ind w:right="309" w:firstLine="56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110E90" w:rsidRDefault="0007444D">
      <w:pPr>
        <w:pStyle w:val="a5"/>
        <w:numPr>
          <w:ilvl w:val="0"/>
          <w:numId w:val="128"/>
        </w:numPr>
        <w:tabs>
          <w:tab w:val="left" w:pos="1299"/>
        </w:tabs>
        <w:ind w:left="859" w:right="3556" w:firstLine="0"/>
        <w:rPr>
          <w:sz w:val="24"/>
        </w:rPr>
      </w:pPr>
      <w:r>
        <w:rPr>
          <w:sz w:val="24"/>
        </w:rPr>
        <w:t>профилактика возникновения проблем развития 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 и предмет сопровождения.</w:t>
      </w:r>
    </w:p>
    <w:p w:rsidR="00110E90" w:rsidRDefault="0007444D">
      <w:pPr>
        <w:pStyle w:val="a3"/>
        <w:ind w:right="311" w:firstLine="566"/>
      </w:pPr>
      <w:r>
        <w:t xml:space="preserve">Объектом сопровождения выступает </w:t>
      </w:r>
      <w:r>
        <w:t>образовательный процесс адаптационного периода при</w:t>
      </w:r>
      <w:r>
        <w:rPr>
          <w:spacing w:val="1"/>
        </w:rPr>
        <w:t xml:space="preserve"> </w:t>
      </w:r>
      <w:r>
        <w:t>переходе учеников школы из начальной в основную школу в условиях введения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стандарта.</w:t>
      </w:r>
    </w:p>
    <w:p w:rsidR="00110E90" w:rsidRDefault="0007444D">
      <w:pPr>
        <w:pStyle w:val="a3"/>
        <w:ind w:left="859"/>
      </w:pPr>
      <w:r>
        <w:t>Субъектом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являются ученики</w:t>
      </w:r>
      <w:r>
        <w:rPr>
          <w:spacing w:val="-4"/>
        </w:rPr>
        <w:t xml:space="preserve"> </w:t>
      </w:r>
      <w:r>
        <w:t>5-х классов</w:t>
      </w:r>
      <w:r>
        <w:rPr>
          <w:spacing w:val="-2"/>
        </w:rPr>
        <w:t xml:space="preserve"> </w:t>
      </w:r>
      <w:r>
        <w:t>школы.</w:t>
      </w:r>
    </w:p>
    <w:p w:rsidR="00110E90" w:rsidRDefault="0007444D">
      <w:pPr>
        <w:pStyle w:val="a3"/>
        <w:ind w:left="859"/>
      </w:pPr>
      <w:r>
        <w:rPr>
          <w:spacing w:val="-1"/>
        </w:rPr>
        <w:t>Предмет</w:t>
      </w:r>
      <w:r>
        <w:rPr>
          <w:spacing w:val="-14"/>
        </w:rPr>
        <w:t xml:space="preserve"> </w:t>
      </w:r>
      <w:r>
        <w:t>деяте</w:t>
      </w:r>
      <w:r>
        <w:t>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психолого-педагогического</w:t>
      </w:r>
      <w:r>
        <w:rPr>
          <w:spacing w:val="-14"/>
        </w:rPr>
        <w:t xml:space="preserve"> </w:t>
      </w:r>
      <w:r>
        <w:t>сопровождения</w:t>
      </w:r>
    </w:p>
    <w:p w:rsidR="00110E90" w:rsidRDefault="0007444D">
      <w:pPr>
        <w:pStyle w:val="a3"/>
        <w:spacing w:before="1"/>
        <w:ind w:right="302"/>
      </w:pPr>
      <w:r>
        <w:t>– ситуация развития учеников в период адаптации при переходе в основную школу, где ситуация</w:t>
      </w:r>
      <w:r>
        <w:rPr>
          <w:spacing w:val="1"/>
        </w:rPr>
        <w:t xml:space="preserve"> </w:t>
      </w:r>
      <w:r>
        <w:t>развития рассматривается как система отношений ребенка с миром, окружающими (взрослыми и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left="859"/>
      </w:pPr>
      <w:r>
        <w:lastRenderedPageBreak/>
        <w:t>Описание</w:t>
      </w:r>
      <w:r>
        <w:rPr>
          <w:spacing w:val="-4"/>
        </w:rPr>
        <w:t xml:space="preserve"> </w:t>
      </w:r>
      <w:r>
        <w:t>программы.</w:t>
      </w:r>
    </w:p>
    <w:p w:rsidR="00110E90" w:rsidRDefault="0007444D">
      <w:pPr>
        <w:pStyle w:val="a3"/>
        <w:ind w:right="312" w:firstLine="566"/>
      </w:pPr>
      <w:r>
        <w:t>Программа разработана в рамках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МАОУ 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110E90" w:rsidRDefault="0007444D">
      <w:pPr>
        <w:pStyle w:val="a3"/>
        <w:ind w:right="306" w:firstLine="566"/>
      </w:pPr>
      <w:r>
        <w:t>Общий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 по УР.</w:t>
      </w:r>
    </w:p>
    <w:p w:rsidR="00110E90" w:rsidRDefault="0007444D">
      <w:pPr>
        <w:pStyle w:val="a3"/>
        <w:spacing w:before="1"/>
        <w:ind w:right="312" w:firstLine="566"/>
      </w:pPr>
      <w:r>
        <w:t>Промежуточные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</w:t>
      </w:r>
      <w:r>
        <w:rPr>
          <w:spacing w:val="-1"/>
        </w:rPr>
        <w:t xml:space="preserve"> </w:t>
      </w:r>
      <w:r>
        <w:t>школы,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четверти.</w:t>
      </w:r>
    </w:p>
    <w:p w:rsidR="00110E90" w:rsidRDefault="0007444D">
      <w:pPr>
        <w:pStyle w:val="a3"/>
        <w:ind w:right="305" w:firstLine="56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задействованы:</w:t>
      </w:r>
      <w:r>
        <w:rPr>
          <w:spacing w:val="-12"/>
        </w:rPr>
        <w:t xml:space="preserve"> </w:t>
      </w:r>
      <w:r>
        <w:t>классные</w:t>
      </w:r>
      <w:r>
        <w:rPr>
          <w:spacing w:val="-58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 1 год: сентябрь</w:t>
      </w:r>
      <w:r>
        <w:rPr>
          <w:spacing w:val="3"/>
        </w:rPr>
        <w:t xml:space="preserve"> </w:t>
      </w:r>
      <w:r>
        <w:t>– июнь</w:t>
      </w:r>
    </w:p>
    <w:p w:rsidR="00110E90" w:rsidRDefault="0007444D">
      <w:pPr>
        <w:pStyle w:val="a3"/>
        <w:ind w:left="859"/>
      </w:pPr>
      <w:r>
        <w:t>Принципы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110E90" w:rsidRDefault="0007444D">
      <w:pPr>
        <w:pStyle w:val="a3"/>
        <w:ind w:right="309" w:firstLine="566"/>
      </w:pPr>
      <w:r>
        <w:rPr>
          <w:spacing w:val="-1"/>
        </w:rPr>
        <w:t>«на</w:t>
      </w:r>
      <w:r>
        <w:rPr>
          <w:spacing w:val="-14"/>
        </w:rPr>
        <w:t xml:space="preserve"> </w:t>
      </w:r>
      <w:r>
        <w:rPr>
          <w:spacing w:val="-1"/>
        </w:rPr>
        <w:t>стороне</w:t>
      </w:r>
      <w:r>
        <w:rPr>
          <w:spacing w:val="-14"/>
        </w:rPr>
        <w:t xml:space="preserve"> </w:t>
      </w:r>
      <w:r>
        <w:rPr>
          <w:spacing w:val="-1"/>
        </w:rPr>
        <w:t>ребенка»: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главе</w:t>
      </w:r>
      <w:r>
        <w:rPr>
          <w:spacing w:val="-10"/>
        </w:rPr>
        <w:t xml:space="preserve"> </w:t>
      </w:r>
      <w:r>
        <w:t>угла</w:t>
      </w:r>
      <w:r>
        <w:rPr>
          <w:spacing w:val="-14"/>
        </w:rPr>
        <w:t xml:space="preserve"> </w:t>
      </w:r>
      <w:r>
        <w:t>ставятся</w:t>
      </w:r>
      <w:r>
        <w:rPr>
          <w:spacing w:val="-12"/>
        </w:rPr>
        <w:t xml:space="preserve"> </w:t>
      </w:r>
      <w:r>
        <w:t>интересы</w:t>
      </w:r>
      <w:r>
        <w:rPr>
          <w:spacing w:val="-14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защита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позиций 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4"/>
        </w:rPr>
        <w:t xml:space="preserve"> </w:t>
      </w:r>
      <w:r>
        <w:t>процесса;</w:t>
      </w:r>
    </w:p>
    <w:p w:rsidR="00110E90" w:rsidRDefault="0007444D">
      <w:pPr>
        <w:pStyle w:val="a3"/>
        <w:ind w:right="303" w:firstLine="566"/>
      </w:pPr>
      <w:r>
        <w:t>комплексность: совместная деятельность различных специалистов, всех участников учебно-</w:t>
      </w:r>
      <w:r>
        <w:rPr>
          <w:spacing w:val="1"/>
        </w:rPr>
        <w:t xml:space="preserve"> </w:t>
      </w:r>
      <w:r>
        <w:t xml:space="preserve">воспитательного </w:t>
      </w:r>
      <w:r>
        <w:t>процесса в решении задач сопровождения: классных руководителей, учителей,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59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и др.;</w:t>
      </w:r>
    </w:p>
    <w:p w:rsidR="00110E90" w:rsidRDefault="0007444D">
      <w:pPr>
        <w:pStyle w:val="a3"/>
        <w:ind w:right="305" w:firstLine="566"/>
      </w:pPr>
      <w:r>
        <w:t>активная позиция ребенка: главной задачей становится не решить проблемы за ребенка, а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</w:t>
      </w:r>
      <w:r>
        <w:t>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саморазвитию;</w:t>
      </w:r>
    </w:p>
    <w:p w:rsidR="00110E90" w:rsidRDefault="0007444D">
      <w:pPr>
        <w:pStyle w:val="a3"/>
        <w:spacing w:before="1"/>
        <w:ind w:right="313" w:firstLine="566"/>
      </w:pPr>
      <w:r>
        <w:t>превентивность: обеспечение перехода от принципа «скорой помощи» (реагирования на уже</w:t>
      </w:r>
      <w:r>
        <w:rPr>
          <w:spacing w:val="1"/>
        </w:rPr>
        <w:t xml:space="preserve"> </w:t>
      </w:r>
      <w:r>
        <w:t>возникшие</w:t>
      </w:r>
      <w:r>
        <w:rPr>
          <w:spacing w:val="-2"/>
        </w:rPr>
        <w:t xml:space="preserve"> </w:t>
      </w:r>
      <w:r>
        <w:t>проблемы)</w:t>
      </w:r>
      <w:r>
        <w:rPr>
          <w:spacing w:val="-3"/>
        </w:rPr>
        <w:t xml:space="preserve"> </w:t>
      </w:r>
      <w:r>
        <w:t>к предупреждению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110E90" w:rsidRDefault="0007444D">
      <w:pPr>
        <w:pStyle w:val="a3"/>
        <w:ind w:left="859" w:right="5445"/>
      </w:pPr>
      <w:r>
        <w:t>Основные направления деятельности.</w:t>
      </w:r>
      <w:r>
        <w:rPr>
          <w:spacing w:val="1"/>
        </w:rPr>
        <w:t xml:space="preserve"> </w:t>
      </w:r>
      <w:r>
        <w:rPr>
          <w:spacing w:val="-1"/>
        </w:rPr>
        <w:t>Организационно-методическое</w:t>
      </w:r>
      <w:r>
        <w:rPr>
          <w:spacing w:val="1"/>
        </w:rPr>
        <w:t xml:space="preserve"> </w:t>
      </w:r>
      <w:r>
        <w:t>направление.</w:t>
      </w:r>
    </w:p>
    <w:p w:rsidR="00110E90" w:rsidRDefault="0007444D">
      <w:pPr>
        <w:pStyle w:val="a3"/>
        <w:ind w:right="303" w:firstLine="566"/>
      </w:pP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учащихся 5-х классов в условиях введения ФГОС, оказание методической помощи учителям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образовательной среды и реализация системы мониторинга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данного направления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администр</w:t>
      </w:r>
      <w:r>
        <w:t>ация школы.</w:t>
      </w:r>
    </w:p>
    <w:p w:rsidR="00110E90" w:rsidRDefault="0007444D">
      <w:pPr>
        <w:pStyle w:val="a3"/>
        <w:ind w:left="85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учениками.</w:t>
      </w:r>
    </w:p>
    <w:p w:rsidR="00110E90" w:rsidRDefault="0007444D">
      <w:pPr>
        <w:pStyle w:val="a3"/>
        <w:ind w:right="303" w:firstLine="566"/>
      </w:pPr>
      <w:r>
        <w:t>Цель – профилактика трудностей в обучении, формирование навыков эффективной учебной</w:t>
      </w:r>
      <w:r>
        <w:rPr>
          <w:spacing w:val="1"/>
        </w:rPr>
        <w:t xml:space="preserve"> </w:t>
      </w:r>
      <w:r>
        <w:t>деятельности, ранее выявление учеников «группы риска», решение кризисных ситуаций развития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адаптации.</w:t>
      </w:r>
    </w:p>
    <w:p w:rsidR="00110E90" w:rsidRDefault="0007444D">
      <w:pPr>
        <w:pStyle w:val="a3"/>
        <w:ind w:right="306" w:firstLine="56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</w:t>
      </w:r>
      <w:r>
        <w:t>ния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руководители,</w:t>
      </w:r>
      <w:r>
        <w:rPr>
          <w:spacing w:val="2"/>
        </w:rPr>
        <w:t xml:space="preserve"> </w:t>
      </w:r>
      <w:r>
        <w:t>учителя-предметники.</w:t>
      </w:r>
    </w:p>
    <w:p w:rsidR="00110E90" w:rsidRDefault="0007444D">
      <w:pPr>
        <w:pStyle w:val="a3"/>
        <w:ind w:left="85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110E90" w:rsidRDefault="0007444D">
      <w:pPr>
        <w:pStyle w:val="a3"/>
        <w:ind w:right="304" w:firstLine="566"/>
      </w:pPr>
      <w:r>
        <w:t>Цель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просвещение</w:t>
      </w:r>
      <w:r>
        <w:rPr>
          <w:spacing w:val="-9"/>
        </w:rPr>
        <w:t xml:space="preserve"> </w:t>
      </w:r>
      <w:r>
        <w:t>(повышение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компетенции),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 через осознание каждым родителем значимости познавательной деятельности ребенка,</w:t>
      </w:r>
      <w:r>
        <w:rPr>
          <w:spacing w:val="1"/>
        </w:rPr>
        <w:t xml:space="preserve"> </w:t>
      </w:r>
      <w:r>
        <w:t>ее особенностей, специфики и зависимости от благоприятного климата в семье; раннее выявление</w:t>
      </w:r>
      <w:r>
        <w:rPr>
          <w:spacing w:val="1"/>
        </w:rPr>
        <w:t xml:space="preserve"> </w:t>
      </w:r>
      <w:r>
        <w:t>дезадаптированных</w:t>
      </w:r>
      <w:r>
        <w:rPr>
          <w:spacing w:val="1"/>
        </w:rPr>
        <w:t xml:space="preserve"> </w:t>
      </w:r>
      <w:r>
        <w:t>се</w:t>
      </w:r>
      <w:r>
        <w:t>мей,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различного рода</w:t>
      </w:r>
      <w:r>
        <w:rPr>
          <w:spacing w:val="-2"/>
        </w:rPr>
        <w:t xml:space="preserve"> </w:t>
      </w:r>
      <w:r>
        <w:t>кризисных ситуаций.</w:t>
      </w:r>
    </w:p>
    <w:p w:rsidR="00110E90" w:rsidRDefault="0007444D">
      <w:pPr>
        <w:pStyle w:val="a3"/>
        <w:spacing w:before="1"/>
        <w:ind w:right="306" w:firstLine="56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руководители,</w:t>
      </w:r>
      <w:r>
        <w:rPr>
          <w:spacing w:val="2"/>
        </w:rPr>
        <w:t xml:space="preserve"> </w:t>
      </w:r>
      <w:r>
        <w:t>учителя-предметники.</w:t>
      </w:r>
    </w:p>
    <w:p w:rsidR="00110E90" w:rsidRDefault="0007444D">
      <w:pPr>
        <w:pStyle w:val="a3"/>
        <w:ind w:left="859"/>
      </w:pP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психолого-педагогическому</w:t>
      </w:r>
      <w:r>
        <w:rPr>
          <w:spacing w:val="-8"/>
        </w:rPr>
        <w:t xml:space="preserve"> </w:t>
      </w:r>
      <w:r>
        <w:t>сопровождению.</w:t>
      </w:r>
    </w:p>
    <w:p w:rsidR="00110E90" w:rsidRDefault="0007444D">
      <w:pPr>
        <w:pStyle w:val="a5"/>
        <w:numPr>
          <w:ilvl w:val="0"/>
          <w:numId w:val="129"/>
        </w:numPr>
        <w:tabs>
          <w:tab w:val="left" w:pos="1081"/>
        </w:tabs>
        <w:ind w:right="305" w:firstLine="566"/>
        <w:rPr>
          <w:sz w:val="24"/>
        </w:rPr>
      </w:pPr>
      <w:r>
        <w:rPr>
          <w:sz w:val="24"/>
        </w:rPr>
        <w:t>диагност</w:t>
      </w:r>
      <w:r>
        <w:rPr>
          <w:sz w:val="24"/>
        </w:rPr>
        <w:t>ика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педагогическая)</w:t>
      </w:r>
    </w:p>
    <w:p w:rsidR="00110E90" w:rsidRDefault="0007444D">
      <w:pPr>
        <w:pStyle w:val="a5"/>
        <w:numPr>
          <w:ilvl w:val="0"/>
          <w:numId w:val="129"/>
        </w:numPr>
        <w:tabs>
          <w:tab w:val="left" w:pos="999"/>
        </w:tabs>
        <w:ind w:left="998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групповое)</w:t>
      </w:r>
    </w:p>
    <w:p w:rsidR="00110E90" w:rsidRDefault="0007444D">
      <w:pPr>
        <w:pStyle w:val="a5"/>
        <w:numPr>
          <w:ilvl w:val="0"/>
          <w:numId w:val="129"/>
        </w:numPr>
        <w:tabs>
          <w:tab w:val="left" w:pos="990"/>
        </w:tabs>
        <w:ind w:right="303" w:firstLine="566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просвещение: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110E90" w:rsidRDefault="0007444D">
      <w:pPr>
        <w:pStyle w:val="a5"/>
        <w:numPr>
          <w:ilvl w:val="0"/>
          <w:numId w:val="129"/>
        </w:numPr>
        <w:tabs>
          <w:tab w:val="left" w:pos="999"/>
        </w:tabs>
        <w:ind w:left="998" w:hanging="140"/>
        <w:rPr>
          <w:sz w:val="24"/>
        </w:rPr>
      </w:pPr>
      <w:r>
        <w:rPr>
          <w:sz w:val="24"/>
        </w:rPr>
        <w:t>экспертиза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</w:p>
    <w:p w:rsidR="00110E90" w:rsidRDefault="0007444D">
      <w:pPr>
        <w:pStyle w:val="a5"/>
        <w:numPr>
          <w:ilvl w:val="0"/>
          <w:numId w:val="129"/>
        </w:numPr>
        <w:tabs>
          <w:tab w:val="left" w:pos="999"/>
        </w:tabs>
        <w:spacing w:before="1"/>
        <w:ind w:left="998" w:hanging="140"/>
        <w:rPr>
          <w:sz w:val="24"/>
        </w:rPr>
      </w:pPr>
      <w:r>
        <w:rPr>
          <w:sz w:val="24"/>
        </w:rPr>
        <w:t>профилактика;</w:t>
      </w:r>
    </w:p>
    <w:p w:rsidR="00110E90" w:rsidRDefault="0007444D">
      <w:pPr>
        <w:pStyle w:val="a5"/>
        <w:numPr>
          <w:ilvl w:val="0"/>
          <w:numId w:val="129"/>
        </w:numPr>
        <w:tabs>
          <w:tab w:val="left" w:pos="999"/>
        </w:tabs>
        <w:ind w:left="859" w:right="6037" w:firstLine="0"/>
        <w:rPr>
          <w:sz w:val="24"/>
        </w:rPr>
      </w:pPr>
      <w:r>
        <w:rPr>
          <w:sz w:val="24"/>
        </w:rPr>
        <w:t>организационные виды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left="859" w:right="518"/>
        <w:jc w:val="left"/>
      </w:pPr>
      <w:r>
        <w:lastRenderedPageBreak/>
        <w:t>уровень адаптированности учащихся на конец обучения в 5-х классах - не менее 70%;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5"/>
        </w:rPr>
        <w:t xml:space="preserve"> </w:t>
      </w:r>
      <w:r>
        <w:t>динамика</w:t>
      </w:r>
      <w:r>
        <w:rPr>
          <w:spacing w:val="4"/>
        </w:rPr>
        <w:t xml:space="preserve"> </w:t>
      </w:r>
      <w:r>
        <w:t>сформированности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интеллектуальных</w:t>
      </w:r>
      <w:r>
        <w:rPr>
          <w:spacing w:val="7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и</w:t>
      </w:r>
    </w:p>
    <w:p w:rsidR="00110E90" w:rsidRDefault="0007444D">
      <w:pPr>
        <w:pStyle w:val="a3"/>
        <w:jc w:val="left"/>
      </w:pPr>
      <w:r>
        <w:t>интеллектуальных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учеников,</w:t>
      </w:r>
      <w:r>
        <w:rPr>
          <w:spacing w:val="-4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10E90" w:rsidRDefault="00110E90">
      <w:pPr>
        <w:pStyle w:val="a3"/>
        <w:spacing w:before="5"/>
        <w:ind w:left="0"/>
        <w:jc w:val="left"/>
      </w:pPr>
    </w:p>
    <w:p w:rsidR="00110E90" w:rsidRDefault="0007444D">
      <w:pPr>
        <w:pStyle w:val="1"/>
        <w:spacing w:line="240" w:lineRule="auto"/>
        <w:ind w:left="4585" w:right="518" w:hanging="3519"/>
      </w:pPr>
      <w:r>
        <w:t>Содержание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психолога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сопровождения.</w:t>
      </w:r>
    </w:p>
    <w:p w:rsidR="00110E90" w:rsidRDefault="00110E90">
      <w:pPr>
        <w:pStyle w:val="a3"/>
        <w:spacing w:before="1"/>
        <w:ind w:left="0"/>
        <w:jc w:val="left"/>
        <w:rPr>
          <w:b/>
        </w:r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2664"/>
        <w:gridCol w:w="2575"/>
        <w:gridCol w:w="2842"/>
        <w:gridCol w:w="1702"/>
      </w:tblGrid>
      <w:tr w:rsidR="00110E90">
        <w:trPr>
          <w:trHeight w:val="553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spacing w:line="276" w:lineRule="exact"/>
              <w:ind w:left="110" w:right="115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spacing w:line="276" w:lineRule="exact"/>
              <w:ind w:left="111" w:right="31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110E90">
        <w:trPr>
          <w:trHeight w:val="1655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Исследование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в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205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 оказание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</w:p>
          <w:p w:rsidR="00110E90" w:rsidRDefault="0007444D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 2017-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110E90">
        <w:trPr>
          <w:trHeight w:val="2484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родителей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z w:val="24"/>
              </w:rPr>
              <w:t xml:space="preserve"> и</w:t>
            </w:r>
          </w:p>
          <w:p w:rsidR="00110E90" w:rsidRDefault="0007444D">
            <w:pPr>
              <w:pStyle w:val="TableParagraph"/>
              <w:spacing w:line="270" w:lineRule="atLeast"/>
              <w:ind w:left="110" w:right="528"/>
              <w:rPr>
                <w:sz w:val="24"/>
              </w:rPr>
            </w:pPr>
            <w:r>
              <w:rPr>
                <w:sz w:val="24"/>
              </w:rPr>
              <w:t>воспитании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362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ind w:left="111" w:right="53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0E90">
        <w:trPr>
          <w:trHeight w:val="3864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 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обучении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 учеников в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итогам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диагностики)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ind w:left="108" w:right="575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579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</w:t>
            </w:r>
            <w:r>
              <w:rPr>
                <w:sz w:val="24"/>
              </w:rPr>
              <w:t>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ind w:left="111" w:right="322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110E90">
        <w:trPr>
          <w:trHeight w:val="1932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36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 сложности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периода.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122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ind w:left="111" w:right="5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0E90">
        <w:trPr>
          <w:trHeight w:val="2208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Проведение 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5-х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«Новичок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 классе»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ind w:left="108" w:right="90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34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ind w:left="111" w:right="5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0E90">
        <w:trPr>
          <w:trHeight w:val="551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развивающая,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жизненно-</w:t>
            </w:r>
          </w:p>
          <w:p w:rsidR="00110E90" w:rsidRDefault="0007444D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10E90" w:rsidRDefault="0007444D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</w:tr>
    </w:tbl>
    <w:p w:rsidR="00110E90" w:rsidRDefault="00110E90">
      <w:pPr>
        <w:spacing w:line="261" w:lineRule="exact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2664"/>
        <w:gridCol w:w="2575"/>
        <w:gridCol w:w="2842"/>
        <w:gridCol w:w="1702"/>
      </w:tblGrid>
      <w:tr w:rsidR="00110E90">
        <w:trPr>
          <w:trHeight w:val="1380"/>
        </w:trPr>
        <w:tc>
          <w:tcPr>
            <w:tcW w:w="391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5–х классов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мир».</w:t>
            </w:r>
          </w:p>
        </w:tc>
        <w:tc>
          <w:tcPr>
            <w:tcW w:w="2575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1227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дезадааптации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0E90">
        <w:trPr>
          <w:trHeight w:val="1931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 возрастного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10E90" w:rsidRDefault="000744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5-х классов.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321"/>
              <w:rPr>
                <w:sz w:val="24"/>
              </w:rPr>
            </w:pPr>
            <w:r>
              <w:rPr>
                <w:sz w:val="24"/>
              </w:rPr>
              <w:t>повышение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ind w:left="111" w:right="5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0E90">
        <w:trPr>
          <w:trHeight w:val="2208"/>
        </w:trPr>
        <w:tc>
          <w:tcPr>
            <w:tcW w:w="391" w:type="dxa"/>
          </w:tcPr>
          <w:p w:rsidR="00110E90" w:rsidRDefault="0007444D">
            <w:pPr>
              <w:pStyle w:val="TableParagraph"/>
              <w:spacing w:line="270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64" w:type="dxa"/>
          </w:tcPr>
          <w:p w:rsidR="00110E90" w:rsidRDefault="0007444D">
            <w:pPr>
              <w:pStyle w:val="TableParagraph"/>
              <w:ind w:left="110" w:right="143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пед.советах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10E90" w:rsidRDefault="0007444D">
            <w:pPr>
              <w:pStyle w:val="TableParagraph"/>
              <w:spacing w:line="270" w:lineRule="atLeast"/>
              <w:ind w:left="110" w:right="184"/>
              <w:rPr>
                <w:sz w:val="24"/>
              </w:rPr>
            </w:pPr>
            <w:r>
              <w:rPr>
                <w:sz w:val="24"/>
              </w:rPr>
              <w:t>внедрения ФГОС в 5-х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575" w:type="dxa"/>
          </w:tcPr>
          <w:p w:rsidR="00110E90" w:rsidRDefault="0007444D">
            <w:pPr>
              <w:pStyle w:val="TableParagraph"/>
              <w:ind w:left="108" w:right="985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2842" w:type="dxa"/>
          </w:tcPr>
          <w:p w:rsidR="00110E90" w:rsidRDefault="0007444D">
            <w:pPr>
              <w:pStyle w:val="TableParagraph"/>
              <w:ind w:left="111" w:right="117"/>
              <w:rPr>
                <w:sz w:val="24"/>
              </w:rPr>
            </w:pPr>
            <w:r>
              <w:rPr>
                <w:sz w:val="24"/>
              </w:rPr>
              <w:t>повышение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1702" w:type="dxa"/>
          </w:tcPr>
          <w:p w:rsidR="00110E90" w:rsidRDefault="0007444D">
            <w:pPr>
              <w:pStyle w:val="TableParagraph"/>
              <w:ind w:left="111" w:right="5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</w:p>
          <w:p w:rsidR="00110E90" w:rsidRDefault="000744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110E90" w:rsidRDefault="00110E90">
      <w:pPr>
        <w:pStyle w:val="a3"/>
        <w:spacing w:before="10"/>
        <w:ind w:left="0"/>
        <w:jc w:val="left"/>
        <w:rPr>
          <w:b/>
          <w:sz w:val="15"/>
        </w:rPr>
      </w:pPr>
    </w:p>
    <w:p w:rsidR="00110E90" w:rsidRDefault="0007444D">
      <w:pPr>
        <w:pStyle w:val="a3"/>
        <w:spacing w:before="90"/>
        <w:jc w:val="left"/>
      </w:pPr>
      <w:r>
        <w:t>Также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службой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работа:</w:t>
      </w:r>
    </w:p>
    <w:p w:rsidR="00110E90" w:rsidRDefault="0007444D">
      <w:pPr>
        <w:pStyle w:val="a3"/>
        <w:ind w:right="4631"/>
        <w:jc w:val="left"/>
      </w:pPr>
      <w:r>
        <w:t>Мониторинг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-1"/>
        </w:rPr>
        <w:t xml:space="preserve"> </w:t>
      </w:r>
      <w:r>
        <w:t>минимум.</w:t>
      </w:r>
    </w:p>
    <w:p w:rsidR="00110E90" w:rsidRDefault="0007444D">
      <w:pPr>
        <w:pStyle w:val="a3"/>
        <w:jc w:val="left"/>
      </w:pPr>
      <w:r>
        <w:t>Углубленная</w:t>
      </w:r>
      <w:r>
        <w:rPr>
          <w:spacing w:val="-4"/>
        </w:rPr>
        <w:t xml:space="preserve"> </w:t>
      </w:r>
      <w:r>
        <w:t>психодиагностика:</w:t>
      </w:r>
    </w:p>
    <w:p w:rsidR="00110E90" w:rsidRDefault="0007444D">
      <w:pPr>
        <w:pStyle w:val="a5"/>
        <w:numPr>
          <w:ilvl w:val="0"/>
          <w:numId w:val="115"/>
        </w:numPr>
        <w:tabs>
          <w:tab w:val="left" w:pos="433"/>
        </w:tabs>
        <w:ind w:left="43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3"/>
        <w:ind w:right="1309" w:firstLine="720"/>
        <w:jc w:val="left"/>
      </w:pPr>
      <w:r>
        <w:t xml:space="preserve">- изучение личностных </w:t>
      </w:r>
      <w:r>
        <w:t>особенностей учащихся и системы взаимоотношений.</w:t>
      </w:r>
      <w:r>
        <w:rPr>
          <w:spacing w:val="1"/>
        </w:rPr>
        <w:t xml:space="preserve"> </w:t>
      </w:r>
      <w:r>
        <w:t>Обеспечение осознанного и ответственного выбора дальнейшей профессиональной сферы</w:t>
      </w:r>
      <w:r>
        <w:rPr>
          <w:spacing w:val="-58"/>
        </w:rPr>
        <w:t xml:space="preserve"> </w:t>
      </w:r>
      <w:r>
        <w:t>деятельности.</w:t>
      </w:r>
    </w:p>
    <w:p w:rsidR="00110E90" w:rsidRDefault="0007444D">
      <w:pPr>
        <w:pStyle w:val="a3"/>
        <w:spacing w:before="1"/>
        <w:ind w:right="362"/>
        <w:jc w:val="left"/>
      </w:pPr>
      <w:r>
        <w:t>Исследование и диагностика особенностей личности учащихся 9, 11-х классов, их 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 про</w:t>
      </w:r>
      <w:r>
        <w:t>фессиональные</w:t>
      </w:r>
      <w:r>
        <w:rPr>
          <w:spacing w:val="-2"/>
        </w:rPr>
        <w:t xml:space="preserve"> </w:t>
      </w:r>
      <w:r>
        <w:t>интересы.</w:t>
      </w:r>
    </w:p>
    <w:p w:rsidR="00110E90" w:rsidRDefault="0007444D">
      <w:pPr>
        <w:pStyle w:val="a3"/>
        <w:ind w:right="518"/>
        <w:jc w:val="left"/>
      </w:pPr>
      <w:r>
        <w:t>Организация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ознакомление с ситуацией на рынке труда, с профессиональными учреждениями начального,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jc w:val="left"/>
      </w:pPr>
      <w:r>
        <w:t>Проведение</w:t>
      </w:r>
      <w:r>
        <w:rPr>
          <w:spacing w:val="-7"/>
        </w:rPr>
        <w:t xml:space="preserve"> </w:t>
      </w:r>
      <w:r>
        <w:t>коррекционно-разви</w:t>
      </w:r>
      <w:r>
        <w:t>вающих</w:t>
      </w:r>
      <w:r>
        <w:rPr>
          <w:spacing w:val="-7"/>
        </w:rPr>
        <w:t xml:space="preserve"> </w:t>
      </w:r>
      <w:r>
        <w:t>занятий.</w:t>
      </w:r>
    </w:p>
    <w:p w:rsidR="00110E90" w:rsidRDefault="0007444D">
      <w:pPr>
        <w:pStyle w:val="a3"/>
        <w:ind w:right="3333"/>
        <w:jc w:val="left"/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«группы</w:t>
      </w:r>
      <w:r>
        <w:rPr>
          <w:spacing w:val="-8"/>
        </w:rPr>
        <w:t xml:space="preserve"> </w:t>
      </w:r>
      <w:r>
        <w:t>риска»: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-1"/>
        </w:rPr>
        <w:t xml:space="preserve"> </w:t>
      </w:r>
      <w:r>
        <w:t>минимум.</w:t>
      </w:r>
    </w:p>
    <w:p w:rsidR="00110E90" w:rsidRDefault="0007444D">
      <w:pPr>
        <w:pStyle w:val="a3"/>
        <w:jc w:val="left"/>
      </w:pPr>
      <w:r>
        <w:t>Углубленная</w:t>
      </w:r>
      <w:r>
        <w:rPr>
          <w:spacing w:val="-4"/>
        </w:rPr>
        <w:t xml:space="preserve"> </w:t>
      </w:r>
      <w:r>
        <w:t>психодиагностика:</w:t>
      </w:r>
    </w:p>
    <w:p w:rsidR="00110E90" w:rsidRDefault="0007444D">
      <w:pPr>
        <w:pStyle w:val="a3"/>
        <w:jc w:val="left"/>
      </w:pP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110E90" w:rsidRDefault="0007444D">
      <w:pPr>
        <w:pStyle w:val="a3"/>
        <w:ind w:right="2759"/>
        <w:jc w:val="left"/>
      </w:pPr>
      <w:r>
        <w:t xml:space="preserve">изучение личностных особенностей учащихся и системы </w:t>
      </w:r>
      <w:r>
        <w:t>взаимоотношений.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110E90" w:rsidRDefault="0007444D">
      <w:pPr>
        <w:pStyle w:val="a3"/>
        <w:ind w:right="518"/>
        <w:jc w:val="left"/>
      </w:pPr>
      <w:r>
        <w:t>Просветительская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консультационная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учеников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</w:p>
    <w:p w:rsidR="00110E90" w:rsidRDefault="0007444D">
      <w:pPr>
        <w:pStyle w:val="a3"/>
        <w:ind w:right="3333"/>
        <w:jc w:val="left"/>
      </w:pPr>
      <w:r>
        <w:t>Просветительская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учащимися.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</w:t>
      </w:r>
      <w:r>
        <w:rPr>
          <w:spacing w:val="-3"/>
        </w:rPr>
        <w:t xml:space="preserve"> </w:t>
      </w:r>
      <w:r>
        <w:t>и лектории.</w:t>
      </w:r>
    </w:p>
    <w:p w:rsidR="00110E90" w:rsidRDefault="0007444D">
      <w:pPr>
        <w:pStyle w:val="a3"/>
        <w:spacing w:before="1"/>
        <w:ind w:right="518"/>
        <w:jc w:val="left"/>
      </w:pPr>
      <w:r>
        <w:t>Организация</w:t>
      </w:r>
      <w:r>
        <w:rPr>
          <w:spacing w:val="-5"/>
        </w:rPr>
        <w:t xml:space="preserve"> </w:t>
      </w:r>
      <w:r>
        <w:t>семинаров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психологии.</w:t>
      </w:r>
      <w:r>
        <w:rPr>
          <w:spacing w:val="-57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Интернет-блога,</w:t>
      </w:r>
      <w:r>
        <w:rPr>
          <w:spacing w:val="-1"/>
        </w:rPr>
        <w:t xml:space="preserve"> </w:t>
      </w:r>
      <w:r>
        <w:t>Интернет-странички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воспитания.</w:t>
      </w:r>
    </w:p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4"/>
        <w:ind w:left="0"/>
        <w:jc w:val="left"/>
        <w:rPr>
          <w:sz w:val="22"/>
        </w:rPr>
      </w:pPr>
    </w:p>
    <w:p w:rsidR="00110E90" w:rsidRDefault="0007444D">
      <w:pPr>
        <w:pStyle w:val="1"/>
        <w:spacing w:line="240" w:lineRule="auto"/>
        <w:ind w:left="3104" w:right="678" w:hanging="2437"/>
        <w:jc w:val="both"/>
      </w:pPr>
      <w:r>
        <w:t xml:space="preserve">4.2.3. Финансово-экономические условия </w:t>
      </w:r>
      <w:r>
        <w:t>реализации адаптированной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110E90" w:rsidRDefault="0007444D">
      <w:pPr>
        <w:pStyle w:val="a3"/>
        <w:ind w:right="304" w:firstLine="566"/>
      </w:pPr>
      <w:r>
        <w:t>Финансовое обеспечение реализации адаптированной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</w:t>
      </w:r>
      <w:r>
        <w:t>твенные гарантии прав на получение общедоступного и бесплатного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24"/>
        </w:rPr>
        <w:t xml:space="preserve"> </w:t>
      </w:r>
      <w:r>
        <w:t>Объем</w:t>
      </w:r>
      <w:r>
        <w:rPr>
          <w:spacing w:val="25"/>
        </w:rPr>
        <w:t xml:space="preserve"> </w:t>
      </w:r>
      <w:r>
        <w:t>действующих</w:t>
      </w:r>
      <w:r>
        <w:rPr>
          <w:spacing w:val="26"/>
        </w:rPr>
        <w:t xml:space="preserve"> </w:t>
      </w:r>
      <w:r>
        <w:t>расходных</w:t>
      </w:r>
      <w:r>
        <w:rPr>
          <w:spacing w:val="25"/>
        </w:rPr>
        <w:t xml:space="preserve"> </w:t>
      </w:r>
      <w:r>
        <w:t>обязательств</w:t>
      </w:r>
      <w:r>
        <w:rPr>
          <w:spacing w:val="24"/>
        </w:rPr>
        <w:t xml:space="preserve"> </w:t>
      </w:r>
      <w:r>
        <w:t>отражается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государственном</w:t>
      </w:r>
    </w:p>
    <w:p w:rsidR="00110E90" w:rsidRDefault="00110E90">
      <w:pPr>
        <w:sectPr w:rsidR="00110E90">
          <w:pgSz w:w="11900" w:h="16850"/>
          <w:pgMar w:top="52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7"/>
      </w:pPr>
      <w:r>
        <w:lastRenderedPageBreak/>
        <w:t>(муниципальном)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</w:t>
      </w:r>
      <w:r>
        <w:t>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t>учредителя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4"/>
        </w:rPr>
        <w:t xml:space="preserve"> </w:t>
      </w:r>
      <w:r>
        <w:t>показателей</w:t>
      </w:r>
      <w:r>
        <w:rPr>
          <w:spacing w:val="-13"/>
        </w:rPr>
        <w:t xml:space="preserve"> </w:t>
      </w:r>
      <w:r>
        <w:t>объемов</w:t>
      </w:r>
      <w:r>
        <w:rPr>
          <w:spacing w:val="-57"/>
        </w:rPr>
        <w:t xml:space="preserve"> </w:t>
      </w:r>
      <w:r>
        <w:t xml:space="preserve">и качества предоставляемых образовательным учреждением услуг </w:t>
      </w:r>
      <w:r>
        <w:t>(выполнения работ) с размерами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эти средств бюджета.</w:t>
      </w:r>
    </w:p>
    <w:p w:rsidR="00110E90" w:rsidRDefault="0007444D">
      <w:pPr>
        <w:pStyle w:val="a3"/>
        <w:spacing w:before="1"/>
        <w:ind w:right="304" w:firstLine="566"/>
      </w:pPr>
      <w:r>
        <w:t>Финансовое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 на основе смешанного финансирования: затраты на оплату труда</w:t>
      </w:r>
      <w:r>
        <w:rPr>
          <w:spacing w:val="1"/>
        </w:rPr>
        <w:t xml:space="preserve"> </w:t>
      </w:r>
      <w:r>
        <w:t>покрывает</w:t>
      </w:r>
      <w:r>
        <w:rPr>
          <w:spacing w:val="-2"/>
        </w:rPr>
        <w:t xml:space="preserve"> </w:t>
      </w:r>
      <w:r>
        <w:t>реги</w:t>
      </w:r>
      <w:r>
        <w:t>ональный</w:t>
      </w:r>
      <w:r>
        <w:rPr>
          <w:spacing w:val="-2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затраты,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муниципальный.</w:t>
      </w:r>
    </w:p>
    <w:p w:rsidR="00110E90" w:rsidRDefault="0007444D">
      <w:pPr>
        <w:pStyle w:val="a3"/>
        <w:ind w:right="304" w:firstLine="566"/>
      </w:pPr>
      <w:r>
        <w:t>Обеспечение 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 прав</w:t>
      </w:r>
      <w:r>
        <w:rPr>
          <w:spacing w:val="1"/>
        </w:rPr>
        <w:t xml:space="preserve"> </w:t>
      </w:r>
      <w:r>
        <w:t>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нормативного подушевого</w:t>
      </w:r>
      <w:r>
        <w:rPr>
          <w:spacing w:val="-1"/>
        </w:rPr>
        <w:t xml:space="preserve"> </w:t>
      </w:r>
      <w:r>
        <w:t>финансирования.</w:t>
      </w:r>
    </w:p>
    <w:p w:rsidR="00110E90" w:rsidRDefault="0007444D">
      <w:pPr>
        <w:pStyle w:val="a3"/>
        <w:ind w:right="304" w:firstLine="566"/>
      </w:pPr>
      <w:r>
        <w:t>Норматив затрат на реализацию образовательной программы основного общего образования –</w:t>
      </w:r>
      <w:r>
        <w:rPr>
          <w:spacing w:val="-57"/>
        </w:rPr>
        <w:t xml:space="preserve"> </w:t>
      </w:r>
      <w:r>
        <w:t>гарантированный минимально допустимый объем финансовых средств в год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</w:t>
      </w:r>
      <w:r>
        <w:t>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110E90" w:rsidRDefault="0007444D">
      <w:pPr>
        <w:pStyle w:val="a3"/>
        <w:ind w:right="304" w:firstLine="566"/>
      </w:pPr>
      <w:r>
        <w:t>расходы на оплату труда работников, реализующих образовательную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10E90" w:rsidRDefault="0007444D">
      <w:pPr>
        <w:pStyle w:val="a3"/>
        <w:ind w:left="859" w:right="314"/>
      </w:pPr>
      <w:r>
        <w:t>расходы на приобретение учебников и учебных пособий, технических средств обучен</w:t>
      </w:r>
      <w:r>
        <w:t>ия;</w:t>
      </w:r>
      <w:r>
        <w:rPr>
          <w:spacing w:val="1"/>
        </w:rPr>
        <w:t xml:space="preserve"> </w:t>
      </w:r>
      <w:r>
        <w:t>прочие</w:t>
      </w:r>
      <w:r>
        <w:rPr>
          <w:spacing w:val="41"/>
        </w:rPr>
        <w:t xml:space="preserve"> </w:t>
      </w:r>
      <w:r>
        <w:t>расходы</w:t>
      </w:r>
      <w:r>
        <w:rPr>
          <w:spacing w:val="43"/>
        </w:rPr>
        <w:t xml:space="preserve"> </w:t>
      </w:r>
      <w:r>
        <w:t>(за</w:t>
      </w:r>
      <w:r>
        <w:rPr>
          <w:spacing w:val="42"/>
        </w:rPr>
        <w:t xml:space="preserve"> </w:t>
      </w:r>
      <w:r>
        <w:t>исключением</w:t>
      </w:r>
      <w:r>
        <w:rPr>
          <w:spacing w:val="42"/>
        </w:rPr>
        <w:t xml:space="preserve"> </w:t>
      </w:r>
      <w:r>
        <w:t>расходов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зданий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оплату</w:t>
      </w:r>
      <w:r>
        <w:rPr>
          <w:spacing w:val="36"/>
        </w:rPr>
        <w:t xml:space="preserve"> </w:t>
      </w:r>
      <w:r>
        <w:t>коммунальных</w:t>
      </w:r>
    </w:p>
    <w:p w:rsidR="00110E90" w:rsidRDefault="0007444D">
      <w:pPr>
        <w:pStyle w:val="a3"/>
      </w:pPr>
      <w:r>
        <w:t>услуг,</w:t>
      </w:r>
      <w:r>
        <w:rPr>
          <w:spacing w:val="-4"/>
        </w:rPr>
        <w:t xml:space="preserve"> </w:t>
      </w:r>
      <w:r>
        <w:t>осуществляемых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:rsidR="00110E90" w:rsidRDefault="0007444D">
      <w:pPr>
        <w:pStyle w:val="a3"/>
        <w:spacing w:before="1"/>
        <w:ind w:right="310" w:firstLine="56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форм обучения, типа образовательной организации, сетевой формы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</w:t>
      </w:r>
      <w:r>
        <w:t>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здоровья обучающихся, а также с учетом иных предусмотренных законодательством 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</w:t>
      </w:r>
      <w:r>
        <w:t>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57"/>
        </w:rPr>
        <w:t xml:space="preserve"> </w:t>
      </w:r>
      <w:r>
        <w:t>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57"/>
        </w:rPr>
        <w:t xml:space="preserve"> </w:t>
      </w:r>
      <w:r>
        <w:t>законодательством.</w:t>
      </w:r>
    </w:p>
    <w:p w:rsidR="00110E90" w:rsidRDefault="0007444D">
      <w:pPr>
        <w:pStyle w:val="a3"/>
        <w:ind w:right="303" w:firstLine="566"/>
      </w:pPr>
      <w:r>
        <w:t xml:space="preserve">Органы </w:t>
      </w:r>
      <w:r>
        <w:t>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-57"/>
        </w:rPr>
        <w:t xml:space="preserve"> </w:t>
      </w:r>
      <w:r>
        <w:t>образ</w:t>
      </w:r>
      <w:r>
        <w:t>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расходов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учебников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субъектом Российской Федерации.</w:t>
      </w:r>
    </w:p>
    <w:p w:rsidR="00110E90" w:rsidRDefault="0007444D">
      <w:pPr>
        <w:pStyle w:val="a3"/>
        <w:ind w:right="3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</w:t>
      </w:r>
      <w:r>
        <w:t>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10E90" w:rsidRDefault="0007444D">
      <w:pPr>
        <w:pStyle w:val="a3"/>
        <w:spacing w:before="1"/>
        <w:ind w:right="304" w:firstLine="566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110E90" w:rsidRDefault="0007444D">
      <w:pPr>
        <w:pStyle w:val="a3"/>
        <w:ind w:right="304" w:firstLine="566"/>
      </w:pPr>
      <w:r>
        <w:t>межбюджетные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–муниципальный</w:t>
      </w:r>
      <w:r>
        <w:rPr>
          <w:spacing w:val="-57"/>
        </w:rPr>
        <w:t xml:space="preserve"> </w:t>
      </w:r>
      <w:r>
        <w:t>бюджет);</w:t>
      </w:r>
    </w:p>
    <w:p w:rsidR="00110E90" w:rsidRDefault="0007444D">
      <w:pPr>
        <w:pStyle w:val="a3"/>
        <w:ind w:left="859" w:right="2125"/>
      </w:pPr>
      <w:r>
        <w:t>внутрибюджетные отношения (муниципальный бюджет –МАОУ СОШ № 2);</w:t>
      </w:r>
      <w:r>
        <w:rPr>
          <w:spacing w:val="-58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110E90" w:rsidRDefault="0007444D">
      <w:pPr>
        <w:pStyle w:val="a3"/>
        <w:ind w:right="305" w:firstLine="56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 xml:space="preserve">ассигнований, рассчитанных с использованием нормативов бюджетного </w:t>
      </w:r>
      <w:r>
        <w:t>финансирования в расчете</w:t>
      </w:r>
      <w:r>
        <w:rPr>
          <w:spacing w:val="1"/>
        </w:rPr>
        <w:t xml:space="preserve"> </w:t>
      </w:r>
      <w:r>
        <w:t>на одного обучающегося, должен обеспечить нормативно-правовое регулирование на региональном</w:t>
      </w:r>
      <w:r>
        <w:rPr>
          <w:spacing w:val="-57"/>
        </w:rPr>
        <w:t xml:space="preserve"> </w:t>
      </w:r>
      <w:r>
        <w:t>уровне следующих</w:t>
      </w:r>
      <w:r>
        <w:rPr>
          <w:spacing w:val="2"/>
        </w:rPr>
        <w:t xml:space="preserve"> </w:t>
      </w:r>
      <w:r>
        <w:t>положений:</w:t>
      </w:r>
    </w:p>
    <w:p w:rsidR="00110E90" w:rsidRDefault="0007444D">
      <w:pPr>
        <w:pStyle w:val="a3"/>
        <w:spacing w:before="1"/>
        <w:ind w:right="310" w:firstLine="566"/>
      </w:pPr>
      <w:r>
        <w:t>сохранение уровня финансирования по статьям расходов, включенным в величину 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обра</w:t>
      </w:r>
      <w:r>
        <w:t>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(заработная</w:t>
      </w:r>
      <w:r>
        <w:rPr>
          <w:spacing w:val="-8"/>
        </w:rPr>
        <w:t xml:space="preserve"> </w:t>
      </w:r>
      <w:r>
        <w:t>плата</w:t>
      </w:r>
      <w:r>
        <w:rPr>
          <w:spacing w:val="-5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начислениями,</w:t>
      </w:r>
      <w:r>
        <w:rPr>
          <w:spacing w:val="27"/>
        </w:rPr>
        <w:t xml:space="preserve"> </w:t>
      </w:r>
      <w:r>
        <w:t>прочие</w:t>
      </w:r>
      <w:r>
        <w:rPr>
          <w:spacing w:val="27"/>
        </w:rPr>
        <w:t xml:space="preserve"> </w:t>
      </w:r>
      <w:r>
        <w:t>текущие</w:t>
      </w:r>
      <w:r>
        <w:rPr>
          <w:spacing w:val="28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материальных</w:t>
      </w:r>
      <w:r>
        <w:rPr>
          <w:spacing w:val="27"/>
        </w:rPr>
        <w:t xml:space="preserve"> </w:t>
      </w:r>
      <w:r>
        <w:t>затрат,</w:t>
      </w:r>
      <w:r>
        <w:rPr>
          <w:spacing w:val="26"/>
        </w:rPr>
        <w:t xml:space="preserve"> </w:t>
      </w:r>
      <w:r>
        <w:t>непосредственно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</w:pPr>
      <w:r>
        <w:lastRenderedPageBreak/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организаций);</w:t>
      </w:r>
    </w:p>
    <w:p w:rsidR="00110E90" w:rsidRDefault="0007444D">
      <w:pPr>
        <w:pStyle w:val="a3"/>
        <w:ind w:right="308" w:firstLine="566"/>
      </w:pP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межбюджетных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(бюджет субъекта Российской Федерации – местный бюджет), но и на уровне 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(муниципальный</w:t>
      </w:r>
      <w:r>
        <w:rPr>
          <w:spacing w:val="-1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0E90" w:rsidRDefault="0007444D">
      <w:pPr>
        <w:pStyle w:val="a3"/>
        <w:spacing w:before="1"/>
        <w:ind w:right="312" w:firstLine="566"/>
      </w:pPr>
      <w:r>
        <w:t xml:space="preserve">МАОУ </w:t>
      </w:r>
      <w:r>
        <w:t>СОШ № 2 самостоятельно принимает решение в части направления и расходования</w:t>
      </w:r>
      <w:r>
        <w:rPr>
          <w:spacing w:val="1"/>
        </w:rPr>
        <w:t xml:space="preserve"> </w:t>
      </w:r>
      <w:r>
        <w:t>средств государственного (муниципального) задания. И самостоятельно определяет долю 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t>задания.</w:t>
      </w:r>
    </w:p>
    <w:p w:rsidR="00110E90" w:rsidRDefault="0007444D">
      <w:pPr>
        <w:pStyle w:val="a3"/>
        <w:ind w:right="310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7"/>
        </w:rPr>
        <w:t xml:space="preserve"> </w:t>
      </w:r>
      <w:r>
        <w:t>финансовое обеспечение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расходы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:rsidR="00110E90" w:rsidRDefault="0007444D">
      <w:pPr>
        <w:pStyle w:val="a3"/>
        <w:ind w:right="308" w:firstLine="566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</w:t>
      </w:r>
      <w:r>
        <w:t>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</w:t>
      </w:r>
      <w:r>
        <w:t>тствующего средней заработной плате в соответствующем субъекте Российской Федерации,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которого расположены 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110E90" w:rsidRDefault="0007444D">
      <w:pPr>
        <w:pStyle w:val="a3"/>
        <w:spacing w:before="1"/>
        <w:ind w:right="307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rPr>
          <w:spacing w:val="-1"/>
        </w:rPr>
        <w:t>учитываться</w:t>
      </w:r>
      <w:r>
        <w:rPr>
          <w:spacing w:val="-14"/>
        </w:rPr>
        <w:t xml:space="preserve"> </w:t>
      </w:r>
      <w:r>
        <w:t>затраты</w:t>
      </w:r>
      <w:r>
        <w:rPr>
          <w:spacing w:val="-13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организаций</w:t>
      </w:r>
      <w:r>
        <w:rPr>
          <w:spacing w:val="-1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деятельность</w:t>
      </w:r>
    </w:p>
    <w:p w:rsidR="00110E90" w:rsidRDefault="0007444D">
      <w:pPr>
        <w:pStyle w:val="a3"/>
        <w:ind w:right="310" w:firstLine="566"/>
      </w:pPr>
      <w:r>
        <w:t>Формирование фонда оплаты труда образовательной организации осуществляется в 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0E90" w:rsidRDefault="0007444D">
      <w:pPr>
        <w:pStyle w:val="a3"/>
        <w:ind w:right="303" w:firstLine="56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 xml:space="preserve">локальными нормативными актами образовательной организации. В </w:t>
      </w:r>
      <w:r>
        <w:t>локальных нормативных актах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включаются:</w:t>
      </w:r>
      <w:r>
        <w:rPr>
          <w:spacing w:val="-6"/>
        </w:rPr>
        <w:t xml:space="preserve"> </w:t>
      </w:r>
      <w:r>
        <w:t>динамика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110E90" w:rsidRDefault="00110E90">
      <w:pPr>
        <w:pStyle w:val="a3"/>
        <w:spacing w:before="6"/>
        <w:ind w:left="0"/>
        <w:jc w:val="left"/>
      </w:pPr>
    </w:p>
    <w:p w:rsidR="00110E90" w:rsidRDefault="0007444D">
      <w:pPr>
        <w:pStyle w:val="1"/>
        <w:numPr>
          <w:ilvl w:val="2"/>
          <w:numId w:val="130"/>
        </w:numPr>
        <w:tabs>
          <w:tab w:val="left" w:pos="2364"/>
          <w:tab w:val="left" w:pos="2365"/>
        </w:tabs>
        <w:spacing w:line="240" w:lineRule="auto"/>
        <w:ind w:hanging="721"/>
        <w:jc w:val="left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</w:p>
    <w:p w:rsidR="00110E90" w:rsidRDefault="0007444D">
      <w:pPr>
        <w:ind w:left="4832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110E90" w:rsidRDefault="00110E90">
      <w:pPr>
        <w:pStyle w:val="a3"/>
        <w:spacing w:before="6"/>
        <w:ind w:left="0"/>
        <w:jc w:val="left"/>
        <w:rPr>
          <w:b/>
          <w:sz w:val="23"/>
        </w:rPr>
      </w:pPr>
    </w:p>
    <w:p w:rsidR="00110E90" w:rsidRDefault="0007444D">
      <w:pPr>
        <w:pStyle w:val="a3"/>
        <w:spacing w:before="1"/>
        <w:ind w:left="859"/>
        <w:jc w:val="left"/>
      </w:pP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 школе,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оснащенных</w:t>
      </w:r>
      <w:r>
        <w:rPr>
          <w:spacing w:val="-1"/>
        </w:rPr>
        <w:t xml:space="preserve"> </w:t>
      </w:r>
      <w:r>
        <w:t>кабинетах.</w:t>
      </w:r>
    </w:p>
    <w:p w:rsidR="00110E90" w:rsidRDefault="00110E90">
      <w:pPr>
        <w:pStyle w:val="a3"/>
        <w:spacing w:before="5"/>
        <w:ind w:left="0"/>
        <w:jc w:val="left"/>
        <w:rPr>
          <w:sz w:val="36"/>
        </w:rPr>
      </w:pPr>
    </w:p>
    <w:p w:rsidR="00110E90" w:rsidRDefault="0007444D">
      <w:pPr>
        <w:pStyle w:val="1"/>
        <w:numPr>
          <w:ilvl w:val="2"/>
          <w:numId w:val="130"/>
        </w:numPr>
        <w:tabs>
          <w:tab w:val="left" w:pos="2282"/>
          <w:tab w:val="left" w:pos="2283"/>
        </w:tabs>
        <w:spacing w:before="1" w:line="240" w:lineRule="auto"/>
        <w:ind w:left="2222" w:right="1055"/>
        <w:jc w:val="left"/>
      </w:pPr>
      <w:r>
        <w:rPr>
          <w:b w:val="0"/>
        </w:rPr>
        <w:tab/>
      </w:r>
      <w:r>
        <w:t>Информационно-методические условия</w:t>
      </w:r>
      <w:r>
        <w:rPr>
          <w:spacing w:val="1"/>
        </w:rPr>
        <w:t xml:space="preserve"> </w:t>
      </w:r>
      <w:r>
        <w:t>реализации 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110E90" w:rsidRDefault="00110E90">
      <w:pPr>
        <w:pStyle w:val="a3"/>
        <w:spacing w:before="7"/>
        <w:ind w:left="0"/>
        <w:jc w:val="left"/>
        <w:rPr>
          <w:b/>
          <w:sz w:val="35"/>
        </w:rPr>
      </w:pPr>
    </w:p>
    <w:p w:rsidR="00110E90" w:rsidRDefault="0007444D">
      <w:pPr>
        <w:pStyle w:val="a3"/>
        <w:spacing w:before="1"/>
        <w:ind w:right="305" w:firstLine="70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требованиями</w:t>
      </w:r>
      <w:r>
        <w:rPr>
          <w:spacing w:val="-11"/>
        </w:rPr>
        <w:t xml:space="preserve"> </w:t>
      </w:r>
      <w:r>
        <w:t>Стандарта</w:t>
      </w:r>
      <w:r>
        <w:rPr>
          <w:spacing w:val="-13"/>
        </w:rPr>
        <w:t xml:space="preserve"> </w:t>
      </w:r>
      <w:r>
        <w:t>информационно-методические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rPr>
          <w:b/>
        </w:rPr>
        <w:t>адаптированной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110E90" w:rsidRDefault="00110E90">
      <w:p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  <w:ind w:right="302" w:firstLine="708"/>
      </w:pPr>
      <w:r>
        <w:lastRenderedPageBreak/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57"/>
        </w:rPr>
        <w:t xml:space="preserve"> </w:t>
      </w:r>
      <w:r>
        <w:t>система, сформированная на основе раз</w:t>
      </w:r>
      <w:r>
        <w:t>нообразных информационных образовательных 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компетентность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 поддержки</w:t>
      </w:r>
      <w:r>
        <w:rPr>
          <w:spacing w:val="1"/>
        </w:rPr>
        <w:t xml:space="preserve"> </w:t>
      </w:r>
      <w:r>
        <w:t>применения ИКТ.</w:t>
      </w:r>
    </w:p>
    <w:p w:rsidR="00110E90" w:rsidRDefault="0007444D">
      <w:pPr>
        <w:pStyle w:val="a3"/>
        <w:spacing w:before="1"/>
        <w:ind w:right="311" w:firstLine="708"/>
      </w:pPr>
      <w:r>
        <w:t>Создаваемая в образовательном учреждении ИОС строится в соответствии со</w:t>
      </w:r>
      <w:r>
        <w:t xml:space="preserve"> следующей</w:t>
      </w:r>
      <w:r>
        <w:rPr>
          <w:spacing w:val="1"/>
        </w:rPr>
        <w:t xml:space="preserve"> </w:t>
      </w:r>
      <w:r>
        <w:t>иерархией: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УМК;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right="3941" w:firstLine="708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ИОС являются: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spacing w:before="1"/>
        <w:ind w:left="1140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77"/>
        </w:tabs>
        <w:ind w:left="1145" w:right="303" w:hanging="144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32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110E90" w:rsidRDefault="0007444D">
      <w:pPr>
        <w:pStyle w:val="a3"/>
        <w:tabs>
          <w:tab w:val="left" w:pos="9213"/>
        </w:tabs>
        <w:ind w:right="308" w:firstLine="708"/>
        <w:jc w:val="left"/>
      </w:pPr>
      <w:r>
        <w:t xml:space="preserve">Необходимое  </w:t>
      </w:r>
      <w:r>
        <w:rPr>
          <w:spacing w:val="15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использования  </w:t>
      </w:r>
      <w:r>
        <w:rPr>
          <w:spacing w:val="16"/>
        </w:rPr>
        <w:t xml:space="preserve"> </w:t>
      </w:r>
      <w:r>
        <w:t xml:space="preserve">ИКТ  </w:t>
      </w:r>
      <w:r>
        <w:rPr>
          <w:spacing w:val="13"/>
        </w:rPr>
        <w:t xml:space="preserve"> </w:t>
      </w:r>
      <w:r>
        <w:t xml:space="preserve">оборудование  </w:t>
      </w:r>
      <w:r>
        <w:rPr>
          <w:spacing w:val="16"/>
        </w:rPr>
        <w:t xml:space="preserve"> </w:t>
      </w:r>
      <w:r>
        <w:t xml:space="preserve">должно  </w:t>
      </w:r>
      <w:r>
        <w:rPr>
          <w:spacing w:val="13"/>
        </w:rPr>
        <w:t xml:space="preserve"> </w:t>
      </w:r>
      <w:r>
        <w:t>отвечать</w:t>
      </w:r>
      <w:r>
        <w:tab/>
      </w:r>
      <w:r>
        <w:rPr>
          <w:spacing w:val="-1"/>
        </w:rPr>
        <w:t>современным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53"/>
        </w:tabs>
        <w:ind w:left="1152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0"/>
          <w:numId w:val="131"/>
        </w:numPr>
        <w:tabs>
          <w:tab w:val="left" w:pos="1141"/>
        </w:tabs>
        <w:ind w:left="1145" w:right="373" w:hanging="144"/>
        <w:jc w:val="left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образовательного процесса, в том числе а рамках дистанционного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дистанционное взаимодействие образовательного учреждения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110E90" w:rsidRDefault="0007444D">
      <w:pPr>
        <w:pStyle w:val="a3"/>
        <w:ind w:right="1048" w:firstLine="708"/>
        <w:jc w:val="left"/>
      </w:pPr>
      <w:r>
        <w:t>Образовательная среда основной школы формируется как информационная среда, т.е.</w:t>
      </w:r>
      <w:r>
        <w:rPr>
          <w:spacing w:val="-57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среда,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 xml:space="preserve">обеспечивает </w:t>
      </w:r>
      <w:r>
        <w:t>активную</w:t>
      </w:r>
      <w:r>
        <w:rPr>
          <w:spacing w:val="-2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</w:p>
    <w:p w:rsidR="00110E90" w:rsidRDefault="0007444D">
      <w:pPr>
        <w:pStyle w:val="a3"/>
        <w:spacing w:before="1"/>
        <w:jc w:val="left"/>
      </w:pPr>
      <w:r>
        <w:t>образовательный</w:t>
      </w:r>
      <w:r>
        <w:rPr>
          <w:spacing w:val="32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созда</w:t>
      </w:r>
      <w:r>
        <w:rPr>
          <w:rFonts w:ascii="Cambria Math" w:hAnsi="Cambria Math"/>
        </w:rPr>
        <w:t>ѐ</w:t>
      </w:r>
      <w:r>
        <w:t>т</w:t>
      </w:r>
      <w:r>
        <w:rPr>
          <w:spacing w:val="37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31"/>
        </w:rPr>
        <w:t xml:space="preserve"> </w:t>
      </w:r>
      <w:r>
        <w:t>компетентности</w:t>
      </w:r>
      <w:r>
        <w:rPr>
          <w:spacing w:val="3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процесса.</w:t>
      </w:r>
    </w:p>
    <w:p w:rsidR="00110E90" w:rsidRDefault="0007444D">
      <w:pPr>
        <w:pStyle w:val="a3"/>
        <w:ind w:right="518"/>
        <w:jc w:val="left"/>
      </w:pPr>
      <w:r>
        <w:t>Информация,</w:t>
      </w:r>
      <w:r>
        <w:rPr>
          <w:spacing w:val="-6"/>
        </w:rPr>
        <w:t xml:space="preserve"> </w:t>
      </w:r>
      <w:r>
        <w:t>предназначенная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сосредоточена в</w:t>
      </w:r>
      <w:r>
        <w:rPr>
          <w:spacing w:val="-1"/>
        </w:rPr>
        <w:t xml:space="preserve"> </w:t>
      </w:r>
      <w:r>
        <w:t>тр</w:t>
      </w:r>
      <w:r>
        <w:rPr>
          <w:rFonts w:ascii="Cambria Math" w:hAnsi="Cambria Math"/>
        </w:rPr>
        <w:t>ѐ</w:t>
      </w:r>
      <w:r>
        <w:t>х</w:t>
      </w:r>
      <w:r>
        <w:rPr>
          <w:spacing w:val="2"/>
        </w:rPr>
        <w:t xml:space="preserve"> </w:t>
      </w:r>
      <w:r>
        <w:t>основных виртуальных</w:t>
      </w:r>
      <w:r>
        <w:rPr>
          <w:spacing w:val="1"/>
        </w:rPr>
        <w:t xml:space="preserve"> </w:t>
      </w:r>
      <w:r>
        <w:t>отделах:</w:t>
      </w:r>
    </w:p>
    <w:p w:rsidR="00110E90" w:rsidRDefault="0007444D">
      <w:pPr>
        <w:pStyle w:val="a5"/>
        <w:numPr>
          <w:ilvl w:val="0"/>
          <w:numId w:val="132"/>
        </w:numPr>
        <w:tabs>
          <w:tab w:val="left" w:pos="554"/>
        </w:tabs>
        <w:spacing w:before="1"/>
        <w:ind w:right="1075" w:firstLine="0"/>
        <w:rPr>
          <w:sz w:val="24"/>
        </w:rPr>
      </w:pPr>
      <w:r>
        <w:rPr>
          <w:sz w:val="24"/>
        </w:rPr>
        <w:t>Электронный журнал (электронный дневник ученика). Благодаря программному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 АВЕРС, он доступен через интернет всем участникам образовательного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таким образом, обладает большими коммуникативным</w:t>
      </w:r>
      <w:r>
        <w:rPr>
          <w:sz w:val="24"/>
        </w:rPr>
        <w:t>и возможностями в</w:t>
      </w:r>
      <w:r>
        <w:rPr>
          <w:spacing w:val="-57"/>
          <w:sz w:val="24"/>
        </w:rPr>
        <w:t xml:space="preserve"> </w:t>
      </w:r>
      <w:r>
        <w:rPr>
          <w:sz w:val="24"/>
        </w:rPr>
        <w:t>налаживании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учитель-ученик-родитель.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выступает как эффективное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средство: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предметно-содержательных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учащихся;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</w:t>
      </w:r>
      <w:r>
        <w:rPr>
          <w:sz w:val="24"/>
        </w:rPr>
        <w:t>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менеджмента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110E90" w:rsidRDefault="0007444D">
      <w:pPr>
        <w:pStyle w:val="a5"/>
        <w:numPr>
          <w:ilvl w:val="0"/>
          <w:numId w:val="132"/>
        </w:numPr>
        <w:tabs>
          <w:tab w:val="left" w:pos="554"/>
        </w:tabs>
        <w:spacing w:before="41"/>
        <w:ind w:right="306" w:firstLine="0"/>
        <w:rPr>
          <w:sz w:val="24"/>
        </w:rPr>
      </w:pPr>
      <w:r>
        <w:rPr>
          <w:sz w:val="24"/>
        </w:rPr>
        <w:t>Сайт школы постоянно пополняется новой информацией, связанной с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</w:t>
      </w:r>
      <w:r>
        <w:rPr>
          <w:rFonts w:ascii="Cambria Math" w:hAnsi="Cambria Math"/>
          <w:sz w:val="24"/>
        </w:rPr>
        <w:t>ѐ</w:t>
      </w:r>
      <w:r>
        <w:rPr>
          <w:rFonts w:ascii="Cambria Math" w:hAnsi="Cambria Math"/>
          <w:spacing w:val="3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мероприятиями.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педагогическая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состоящая из</w:t>
      </w:r>
    </w:p>
    <w:p w:rsidR="00110E90" w:rsidRDefault="00110E90">
      <w:pPr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4"/>
      </w:pPr>
      <w:r>
        <w:lastRenderedPageBreak/>
        <w:t>следующих</w:t>
      </w:r>
      <w:r>
        <w:rPr>
          <w:spacing w:val="-3"/>
        </w:rPr>
        <w:t xml:space="preserve"> </w:t>
      </w:r>
      <w:r>
        <w:t>взаимодействующих</w:t>
      </w:r>
      <w:r>
        <w:rPr>
          <w:spacing w:val="-3"/>
        </w:rPr>
        <w:t xml:space="preserve"> </w:t>
      </w:r>
      <w:r>
        <w:t>элементов: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библиотека;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3"/>
        <w:ind w:hanging="361"/>
        <w:rPr>
          <w:sz w:val="24"/>
        </w:rPr>
      </w:pP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зона;</w:t>
      </w:r>
    </w:p>
    <w:p w:rsidR="00110E90" w:rsidRDefault="0007444D">
      <w:pPr>
        <w:pStyle w:val="a3"/>
        <w:spacing w:before="42"/>
        <w:ind w:right="301"/>
      </w:pPr>
      <w:r>
        <w:rPr>
          <w:spacing w:val="-1"/>
        </w:rPr>
        <w:t>Библиотечный</w:t>
      </w:r>
      <w:r>
        <w:rPr>
          <w:spacing w:val="-13"/>
        </w:rPr>
        <w:t xml:space="preserve"> </w:t>
      </w:r>
      <w:r>
        <w:rPr>
          <w:spacing w:val="-1"/>
        </w:rPr>
        <w:t>фонд</w:t>
      </w:r>
      <w:r>
        <w:rPr>
          <w:spacing w:val="-11"/>
        </w:rPr>
        <w:t xml:space="preserve"> </w:t>
      </w:r>
      <w:r>
        <w:rPr>
          <w:spacing w:val="-1"/>
        </w:rPr>
        <w:t>укомплектован</w:t>
      </w:r>
      <w:r>
        <w:rPr>
          <w:spacing w:val="-13"/>
        </w:rPr>
        <w:t xml:space="preserve"> </w:t>
      </w:r>
      <w:r>
        <w:t>современными</w:t>
      </w:r>
      <w:r>
        <w:rPr>
          <w:spacing w:val="-13"/>
        </w:rPr>
        <w:t xml:space="preserve"> </w:t>
      </w:r>
      <w:r>
        <w:t>печатными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электронными</w:t>
      </w:r>
      <w:r>
        <w:rPr>
          <w:spacing w:val="-13"/>
        </w:rPr>
        <w:t xml:space="preserve"> </w:t>
      </w:r>
      <w:r>
        <w:t>изданиями</w:t>
      </w:r>
      <w:r>
        <w:rPr>
          <w:spacing w:val="-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учебной литературы по всем предметам учебного плана. Он в достаточном объ</w:t>
      </w:r>
      <w:r>
        <w:rPr>
          <w:rFonts w:ascii="Cambria Math" w:hAnsi="Cambria Math"/>
        </w:rPr>
        <w:t>ѐ</w:t>
      </w:r>
      <w:r>
        <w:t>ме располагает</w:t>
      </w:r>
      <w:r>
        <w:rPr>
          <w:spacing w:val="1"/>
        </w:rPr>
        <w:t xml:space="preserve"> </w:t>
      </w:r>
      <w:r>
        <w:t>справочными,</w:t>
      </w:r>
      <w:r>
        <w:rPr>
          <w:spacing w:val="1"/>
        </w:rPr>
        <w:t xml:space="preserve"> </w:t>
      </w:r>
      <w:r>
        <w:t>научно-популярными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изданиями;</w:t>
      </w:r>
      <w:r>
        <w:rPr>
          <w:spacing w:val="1"/>
        </w:rPr>
        <w:t xml:space="preserve"> </w:t>
      </w:r>
      <w:r>
        <w:t>оснащ</w:t>
      </w:r>
      <w:r>
        <w:rPr>
          <w:rFonts w:ascii="Cambria Math" w:hAnsi="Cambria Math"/>
        </w:rPr>
        <w:t>ѐ</w:t>
      </w:r>
      <w:r>
        <w:t>н</w:t>
      </w:r>
      <w:r>
        <w:rPr>
          <w:spacing w:val="1"/>
        </w:rPr>
        <w:t xml:space="preserve"> </w:t>
      </w:r>
      <w:r>
        <w:t>мультимедиа-</w:t>
      </w:r>
      <w:r>
        <w:rPr>
          <w:spacing w:val="1"/>
        </w:rPr>
        <w:t xml:space="preserve"> </w:t>
      </w:r>
      <w:r>
        <w:t>проектором,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сканирования,</w:t>
      </w:r>
      <w:r>
        <w:rPr>
          <w:spacing w:val="1"/>
        </w:rPr>
        <w:t xml:space="preserve"> </w:t>
      </w:r>
      <w:r>
        <w:t>распечатки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учителей и учащихся возможностью получать необходимую информацию с выходом в интернет,</w:t>
      </w:r>
      <w:r>
        <w:rPr>
          <w:spacing w:val="1"/>
        </w:rPr>
        <w:t xml:space="preserve"> </w:t>
      </w:r>
      <w:r>
        <w:t>работая на стационарных компьютерах, своеобразная «точка рос</w:t>
      </w:r>
      <w:r>
        <w:t>та» образовательных потребностей</w:t>
      </w:r>
      <w:r>
        <w:rPr>
          <w:spacing w:val="1"/>
        </w:rPr>
        <w:t xml:space="preserve"> </w:t>
      </w:r>
      <w:r>
        <w:t>учащихся и педагогов, совершенствования педагогического мастерства и развития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 школы.</w:t>
      </w:r>
    </w:p>
    <w:p w:rsidR="00110E90" w:rsidRDefault="0007444D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педагогам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осуществлять: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ind w:hanging="361"/>
        <w:rPr>
          <w:sz w:val="24"/>
        </w:rPr>
      </w:pPr>
      <w:r>
        <w:rPr>
          <w:sz w:val="24"/>
        </w:rPr>
        <w:t>информационную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предмету,</w:t>
      </w:r>
    </w:p>
    <w:p w:rsidR="00110E90" w:rsidRDefault="0007444D">
      <w:pPr>
        <w:pStyle w:val="a3"/>
        <w:spacing w:before="43"/>
        <w:ind w:left="1013" w:right="306"/>
      </w:pPr>
      <w:r>
        <w:t>расширению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знаний;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line="256" w:lineRule="auto"/>
        <w:ind w:right="1275"/>
        <w:jc w:val="left"/>
        <w:rPr>
          <w:sz w:val="24"/>
        </w:rPr>
      </w:pPr>
      <w:r>
        <w:rPr>
          <w:sz w:val="24"/>
        </w:rPr>
        <w:t>обучение учеников грамотному использованию информации: умен</w:t>
      </w:r>
      <w:r>
        <w:rPr>
          <w:sz w:val="24"/>
        </w:rPr>
        <w:t>ию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факты, анализировать их, выдвигать гипотезы решения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line="259" w:lineRule="exact"/>
        <w:ind w:hanging="361"/>
        <w:jc w:val="left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</w:p>
    <w:p w:rsidR="00110E90" w:rsidRDefault="0007444D">
      <w:pPr>
        <w:pStyle w:val="a3"/>
        <w:spacing w:before="41"/>
        <w:ind w:left="1013" w:right="518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через 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проектах;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ind w:hanging="361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3" w:line="276" w:lineRule="auto"/>
        <w:ind w:right="820"/>
        <w:jc w:val="left"/>
        <w:rPr>
          <w:sz w:val="24"/>
        </w:rPr>
      </w:pPr>
      <w:r>
        <w:rPr>
          <w:sz w:val="24"/>
        </w:rPr>
        <w:t>проводить уроки, консультации, тестирования учащихся по предметам в интерактивном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Интернет-возможности;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дистанционно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110E90" w:rsidRDefault="0007444D">
      <w:pPr>
        <w:pStyle w:val="a5"/>
        <w:numPr>
          <w:ilvl w:val="1"/>
          <w:numId w:val="132"/>
        </w:numPr>
        <w:tabs>
          <w:tab w:val="left" w:pos="1014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конференциям.</w:t>
      </w:r>
    </w:p>
    <w:p w:rsidR="00110E90" w:rsidRDefault="0007444D">
      <w:pPr>
        <w:pStyle w:val="a3"/>
        <w:spacing w:before="40"/>
        <w:ind w:right="825"/>
        <w:jc w:val="left"/>
      </w:pPr>
      <w:r>
        <w:t>Компьютерная з</w:t>
      </w:r>
      <w:r>
        <w:t>она – компьютерный кабинет с выходом в интернет, скорость 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1024кбит/с.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ИКТ.</w:t>
      </w:r>
    </w:p>
    <w:p w:rsidR="00110E90" w:rsidRDefault="0007444D">
      <w:pPr>
        <w:pStyle w:val="a3"/>
        <w:ind w:right="309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</w:t>
      </w:r>
      <w:r>
        <w:t>о образования направлено на обеспечение широкого, постоянного и 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110E90" w:rsidRDefault="0007444D">
      <w:pPr>
        <w:pStyle w:val="a3"/>
        <w:spacing w:before="1"/>
        <w:ind w:right="314" w:firstLine="708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73" w:lineRule="auto"/>
        <w:ind w:left="1221" w:right="310" w:firstLine="708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before="3" w:line="276" w:lineRule="auto"/>
        <w:ind w:left="1221" w:right="301" w:firstLine="708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 и синтаксического контроля русского текста и текста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90" w:lineRule="exact"/>
        <w:ind w:left="2417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before="42" w:line="273" w:lineRule="auto"/>
        <w:ind w:left="1221" w:right="308" w:firstLine="708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входа в информационную среду </w:t>
      </w:r>
      <w:r>
        <w:rPr>
          <w:sz w:val="24"/>
        </w:rPr>
        <w:t>организации, в том числе через Интернет,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before="3"/>
        <w:ind w:left="2417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before="41" w:line="273" w:lineRule="auto"/>
        <w:ind w:left="1221" w:right="308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справочниках,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before="4" w:line="273" w:lineRule="auto"/>
        <w:ind w:left="1221" w:right="306" w:firstLine="708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использованием:</w:t>
      </w:r>
    </w:p>
    <w:p w:rsidR="00110E90" w:rsidRDefault="00110E90">
      <w:pPr>
        <w:spacing w:line="273" w:lineRule="auto"/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3"/>
        <w:spacing w:before="76" w:line="276" w:lineRule="auto"/>
        <w:ind w:left="1221" w:right="308"/>
      </w:pPr>
      <w:r>
        <w:lastRenderedPageBreak/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5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 и виртуально-наглядных моделей и коллекций основных математических и</w:t>
      </w:r>
      <w:r>
        <w:rPr>
          <w:spacing w:val="1"/>
        </w:rPr>
        <w:t xml:space="preserve"> </w:t>
      </w:r>
      <w:r>
        <w:t>естественно-научных объектов и</w:t>
      </w:r>
      <w:r>
        <w:rPr>
          <w:spacing w:val="1"/>
        </w:rPr>
        <w:t xml:space="preserve"> </w:t>
      </w:r>
      <w:r>
        <w:t>явлений;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76" w:lineRule="auto"/>
        <w:ind w:left="1221" w:right="306" w:firstLine="708"/>
        <w:rPr>
          <w:sz w:val="24"/>
        </w:rPr>
      </w:pP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73" w:lineRule="auto"/>
        <w:ind w:left="1221" w:right="302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</w:t>
      </w:r>
      <w:r>
        <w:rPr>
          <w:sz w:val="24"/>
        </w:rPr>
        <w:t>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 и обратной связью, с использованием конструкторов; управления объектами;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73" w:lineRule="auto"/>
        <w:ind w:left="1221" w:right="310" w:firstLine="708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before="2" w:line="276" w:lineRule="auto"/>
        <w:ind w:left="1221" w:right="305" w:firstLine="708"/>
        <w:rPr>
          <w:sz w:val="24"/>
        </w:rPr>
      </w:pPr>
      <w:r>
        <w:rPr>
          <w:sz w:val="24"/>
        </w:rPr>
        <w:t>размещения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76" w:lineRule="auto"/>
        <w:ind w:left="1221" w:right="308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</w:t>
      </w:r>
      <w:r>
        <w:rPr>
          <w:sz w:val="24"/>
        </w:rPr>
        <w:t>ции своего времени с использованием ИКТ; планирования учебного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110E90" w:rsidRDefault="0007444D">
      <w:pPr>
        <w:pStyle w:val="a5"/>
        <w:numPr>
          <w:ilvl w:val="2"/>
          <w:numId w:val="132"/>
        </w:numPr>
        <w:tabs>
          <w:tab w:val="left" w:pos="2418"/>
        </w:tabs>
        <w:spacing w:line="276" w:lineRule="auto"/>
        <w:ind w:left="1221" w:right="305" w:firstLine="708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</w:t>
      </w:r>
      <w:r>
        <w:rPr>
          <w:sz w:val="24"/>
        </w:rPr>
        <w:t>ти обучающихся;</w:t>
      </w:r>
    </w:p>
    <w:p w:rsidR="00110E90" w:rsidRDefault="0007444D">
      <w:pPr>
        <w:pStyle w:val="a3"/>
        <w:spacing w:before="202" w:line="247" w:lineRule="auto"/>
        <w:ind w:right="304" w:firstLine="739"/>
      </w:pPr>
      <w:r>
        <w:t>Адаптированная программа обеспечивается учебно-методическими, учебно-дидактическими</w:t>
      </w:r>
      <w:r>
        <w:rPr>
          <w:spacing w:val="-57"/>
        </w:rPr>
        <w:t xml:space="preserve"> </w:t>
      </w:r>
      <w:r>
        <w:t>и информационными ресурсами по всем предусмотренным ею учебным курсам (дисциплинам),</w:t>
      </w:r>
      <w:r>
        <w:rPr>
          <w:spacing w:val="1"/>
        </w:rPr>
        <w:t xml:space="preserve"> </w:t>
      </w:r>
      <w:r>
        <w:t>модулям.</w:t>
      </w:r>
    </w:p>
    <w:p w:rsidR="00110E90" w:rsidRDefault="0007444D">
      <w:pPr>
        <w:pStyle w:val="a3"/>
        <w:spacing w:line="237" w:lineRule="auto"/>
        <w:ind w:right="308" w:firstLine="760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учебники,</w:t>
      </w:r>
      <w:r>
        <w:rPr>
          <w:spacing w:val="-57"/>
        </w:rPr>
        <w:t xml:space="preserve"> </w:t>
      </w:r>
      <w:r>
        <w:t>учебные пособия, рабочие тетради, справочники, хрестоматии, методические пособия для учителей,</w:t>
      </w:r>
      <w:r>
        <w:rPr>
          <w:spacing w:val="-58"/>
        </w:rPr>
        <w:t xml:space="preserve"> </w:t>
      </w:r>
      <w:r>
        <w:t>а также цифровые и электронные образовательные ресурсы, сайты поддержки учебных 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и т.п.</w:t>
      </w:r>
    </w:p>
    <w:p w:rsidR="00110E90" w:rsidRDefault="0007444D">
      <w:pPr>
        <w:pStyle w:val="a3"/>
        <w:ind w:right="303" w:firstLine="760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</w:t>
      </w:r>
      <w:r>
        <w:t>чебные,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модули,</w:t>
      </w:r>
      <w:r>
        <w:rPr>
          <w:spacing w:val="-6"/>
        </w:rPr>
        <w:t xml:space="preserve"> </w:t>
      </w:r>
      <w:r>
        <w:t>внеурочная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деятельность)</w:t>
      </w:r>
      <w:r>
        <w:rPr>
          <w:spacing w:val="-7"/>
        </w:rPr>
        <w:t xml:space="preserve"> </w:t>
      </w:r>
      <w:r>
        <w:t>сопровождается</w:t>
      </w:r>
      <w:r>
        <w:rPr>
          <w:spacing w:val="-6"/>
        </w:rPr>
        <w:t xml:space="preserve"> </w:t>
      </w:r>
      <w:r>
        <w:t>методическим</w:t>
      </w:r>
      <w:r>
        <w:rPr>
          <w:spacing w:val="-57"/>
        </w:rPr>
        <w:t xml:space="preserve"> </w:t>
      </w:r>
      <w:r>
        <w:t>обеспечением (план - графиком, расписанием, цифровыми ресурсами, материалами для учащихся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т.п.).</w:t>
      </w:r>
    </w:p>
    <w:p w:rsidR="00110E90" w:rsidRDefault="0007444D">
      <w:pPr>
        <w:pStyle w:val="a3"/>
        <w:spacing w:line="300" w:lineRule="exact"/>
        <w:ind w:left="1054"/>
      </w:pPr>
      <w:r>
        <w:t>Учебно-мет</w:t>
      </w:r>
      <w:r>
        <w:t>одическое</w:t>
      </w:r>
      <w:r>
        <w:rPr>
          <w:spacing w:val="36"/>
        </w:rPr>
        <w:t xml:space="preserve"> </w:t>
      </w:r>
      <w:r>
        <w:t>обеспечение</w:t>
      </w:r>
      <w:r>
        <w:rPr>
          <w:spacing w:val="37"/>
        </w:rPr>
        <w:t xml:space="preserve"> </w:t>
      </w:r>
      <w:r>
        <w:rPr>
          <w:rFonts w:ascii="Malgun Gothic Semilight" w:hAnsi="Malgun Gothic Semilight"/>
        </w:rPr>
        <w:t>МБОУ</w:t>
      </w:r>
      <w:r>
        <w:rPr>
          <w:rFonts w:ascii="Malgun Gothic Semilight" w:hAnsi="Malgun Gothic Semilight"/>
          <w:spacing w:val="40"/>
        </w:rPr>
        <w:t xml:space="preserve"> </w:t>
      </w:r>
      <w:r>
        <w:rPr>
          <w:rFonts w:ascii="Malgun Gothic Semilight" w:hAnsi="Malgun Gothic Semilight"/>
        </w:rPr>
        <w:t>СОШ</w:t>
      </w:r>
      <w:r>
        <w:rPr>
          <w:rFonts w:ascii="Malgun Gothic Semilight" w:hAnsi="Malgun Gothic Semilight"/>
          <w:spacing w:val="40"/>
        </w:rPr>
        <w:t xml:space="preserve"> </w:t>
      </w:r>
      <w:r>
        <w:rPr>
          <w:rFonts w:ascii="Malgun Gothic Semilight" w:hAnsi="Malgun Gothic Semilight"/>
        </w:rPr>
        <w:t>им.</w:t>
      </w:r>
      <w:r>
        <w:rPr>
          <w:rFonts w:ascii="Malgun Gothic Semilight" w:hAnsi="Malgun Gothic Semilight"/>
          <w:spacing w:val="38"/>
        </w:rPr>
        <w:t xml:space="preserve"> </w:t>
      </w:r>
      <w:r>
        <w:rPr>
          <w:rFonts w:ascii="Malgun Gothic Semilight" w:hAnsi="Malgun Gothic Semilight"/>
        </w:rPr>
        <w:t>Н.С.</w:t>
      </w:r>
      <w:r>
        <w:rPr>
          <w:rFonts w:ascii="Malgun Gothic Semilight" w:hAnsi="Malgun Gothic Semilight"/>
          <w:spacing w:val="43"/>
        </w:rPr>
        <w:t xml:space="preserve"> </w:t>
      </w:r>
      <w:r>
        <w:rPr>
          <w:rFonts w:ascii="Malgun Gothic Semilight" w:hAnsi="Malgun Gothic Semilight"/>
        </w:rPr>
        <w:t>Конгара</w:t>
      </w:r>
      <w:r>
        <w:rPr>
          <w:rFonts w:ascii="Malgun Gothic Semilight" w:hAnsi="Malgun Gothic Semilight"/>
          <w:spacing w:val="41"/>
        </w:rPr>
        <w:t xml:space="preserve"> </w:t>
      </w:r>
      <w:r>
        <w:rPr>
          <w:rFonts w:ascii="Malgun Gothic Semilight" w:hAnsi="Malgun Gothic Semilight"/>
        </w:rPr>
        <w:t>с.</w:t>
      </w:r>
      <w:r>
        <w:rPr>
          <w:rFonts w:ascii="Malgun Gothic Semilight" w:hAnsi="Malgun Gothic Semilight"/>
          <w:spacing w:val="40"/>
        </w:rPr>
        <w:t xml:space="preserve"> </w:t>
      </w:r>
      <w:r>
        <w:rPr>
          <w:rFonts w:ascii="Malgun Gothic Semilight" w:hAnsi="Malgun Gothic Semilight"/>
        </w:rPr>
        <w:t>Бай-Тал</w:t>
      </w:r>
      <w:r>
        <w:rPr>
          <w:rFonts w:ascii="Malgun Gothic Semilight" w:hAnsi="Malgun Gothic Semilight"/>
          <w:spacing w:val="39"/>
        </w:rPr>
        <w:t xml:space="preserve"> </w:t>
      </w:r>
      <w:r>
        <w:t>состоит</w:t>
      </w:r>
      <w:r>
        <w:rPr>
          <w:spacing w:val="36"/>
        </w:rPr>
        <w:t xml:space="preserve"> </w:t>
      </w:r>
      <w:r>
        <w:t>из</w:t>
      </w:r>
    </w:p>
    <w:p w:rsidR="00110E90" w:rsidRDefault="0007444D">
      <w:pPr>
        <w:pStyle w:val="a3"/>
        <w:spacing w:line="242" w:lineRule="exact"/>
      </w:pPr>
      <w:r>
        <w:t>основного</w:t>
      </w:r>
      <w:r>
        <w:rPr>
          <w:spacing w:val="-14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дополнительного.</w:t>
      </w:r>
      <w:r>
        <w:rPr>
          <w:spacing w:val="-13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УМК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учащимися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педагогами</w:t>
      </w:r>
    </w:p>
    <w:p w:rsidR="00110E90" w:rsidRDefault="0007444D">
      <w:pPr>
        <w:pStyle w:val="a3"/>
        <w:spacing w:line="237" w:lineRule="auto"/>
        <w:ind w:right="304"/>
      </w:pPr>
      <w:r>
        <w:t>на постоянной основе, дополнительный состав учебно-дидактических материалов - по 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i/>
        </w:rPr>
        <w:t>учебно-дидактическими</w:t>
      </w:r>
      <w:r>
        <w:rPr>
          <w:i/>
          <w:spacing w:val="1"/>
        </w:rPr>
        <w:t xml:space="preserve"> </w:t>
      </w:r>
      <w:r>
        <w:rPr>
          <w:i/>
        </w:rPr>
        <w:t>материалами</w:t>
      </w:r>
      <w:r>
        <w:rPr>
          <w:i/>
          <w:spacing w:val="1"/>
        </w:rPr>
        <w:t xml:space="preserve"> </w:t>
      </w:r>
      <w:r>
        <w:t>(УДМ)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 предмета, так и между ними, которые должны уметь разрабатывать учителя, исходя 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 конкретных</w:t>
      </w:r>
      <w:r>
        <w:rPr>
          <w:spacing w:val="2"/>
        </w:rPr>
        <w:t xml:space="preserve"> </w:t>
      </w:r>
      <w:r>
        <w:t>детей.</w:t>
      </w:r>
    </w:p>
    <w:p w:rsidR="00110E90" w:rsidRDefault="0007444D">
      <w:pPr>
        <w:pStyle w:val="a3"/>
        <w:spacing w:line="275" w:lineRule="exact"/>
        <w:ind w:left="1054"/>
      </w:pPr>
      <w:r>
        <w:t>Выбор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связан</w:t>
      </w:r>
      <w:r>
        <w:rPr>
          <w:spacing w:val="3"/>
        </w:rPr>
        <w:t xml:space="preserve"> </w:t>
      </w:r>
      <w:r>
        <w:t>с тем,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МАОУ</w:t>
      </w:r>
    </w:p>
    <w:p w:rsidR="00110E90" w:rsidRDefault="0007444D">
      <w:pPr>
        <w:pStyle w:val="a3"/>
        <w:spacing w:line="237" w:lineRule="auto"/>
        <w:ind w:right="301"/>
      </w:pPr>
      <w:r>
        <w:t>«СОШ № 2»</w:t>
      </w:r>
      <w:r>
        <w:rPr>
          <w:spacing w:val="1"/>
        </w:rPr>
        <w:t xml:space="preserve"> </w:t>
      </w:r>
      <w:r>
        <w:t xml:space="preserve">как образовательное </w:t>
      </w:r>
      <w:r>
        <w:t>учреждение по своей структуре имеет одну из целей - решение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обр</w:t>
      </w:r>
      <w:r>
        <w:t>азовательной</w:t>
      </w:r>
      <w:r>
        <w:rPr>
          <w:spacing w:val="-1"/>
        </w:rPr>
        <w:t xml:space="preserve"> </w:t>
      </w:r>
      <w:r>
        <w:t>среды по</w:t>
      </w:r>
      <w:r>
        <w:rPr>
          <w:spacing w:val="-1"/>
        </w:rPr>
        <w:t xml:space="preserve"> </w:t>
      </w:r>
      <w:r>
        <w:t>следующим направлениям:</w:t>
      </w: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spacing w:line="237" w:lineRule="auto"/>
        <w:ind w:right="1941" w:firstLine="0"/>
        <w:rPr>
          <w:sz w:val="24"/>
        </w:rPr>
      </w:pPr>
      <w:r>
        <w:rPr>
          <w:sz w:val="24"/>
        </w:rPr>
        <w:t>создание единого образовательного пространства за счет реализации единых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сквозных образовательных программ;</w:t>
      </w:r>
    </w:p>
    <w:p w:rsidR="00110E90" w:rsidRDefault="00110E90">
      <w:pPr>
        <w:spacing w:line="237" w:lineRule="auto"/>
        <w:jc w:val="both"/>
        <w:rPr>
          <w:sz w:val="24"/>
        </w:rPr>
        <w:sectPr w:rsidR="00110E90">
          <w:pgSz w:w="11900" w:h="16850"/>
          <w:pgMar w:top="440" w:right="140" w:bottom="84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spacing w:before="79" w:line="275" w:lineRule="exact"/>
        <w:ind w:left="1070"/>
        <w:jc w:val="left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ребенком;</w:t>
      </w: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spacing w:before="1" w:line="237" w:lineRule="auto"/>
        <w:ind w:right="30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некоем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целом;</w:t>
      </w: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spacing w:line="274" w:lineRule="exact"/>
        <w:ind w:left="107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spacing w:before="1" w:line="237" w:lineRule="auto"/>
        <w:ind w:right="589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школы;</w:t>
      </w: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ind w:right="421" w:firstLine="0"/>
        <w:jc w:val="left"/>
        <w:rPr>
          <w:sz w:val="24"/>
        </w:rPr>
      </w:pPr>
      <w:r>
        <w:rPr>
          <w:sz w:val="24"/>
        </w:rPr>
        <w:t>использование различных форм методической работы, направленной на повышение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0"/>
          <w:numId w:val="133"/>
        </w:numPr>
        <w:tabs>
          <w:tab w:val="left" w:pos="1070"/>
          <w:tab w:val="left" w:pos="1071"/>
        </w:tabs>
        <w:spacing w:line="272" w:lineRule="exact"/>
        <w:ind w:left="107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110E90" w:rsidRDefault="0007444D">
      <w:pPr>
        <w:pStyle w:val="a3"/>
        <w:spacing w:line="237" w:lineRule="auto"/>
        <w:ind w:right="306" w:firstLine="760"/>
      </w:pPr>
      <w:r>
        <w:t xml:space="preserve">Программы соответствуют требованиям федерального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 выбора дополнительного материала и заданий, готовит ученика «нового типа»,</w:t>
      </w:r>
      <w:r>
        <w:rPr>
          <w:spacing w:val="1"/>
        </w:rPr>
        <w:t xml:space="preserve"> </w:t>
      </w:r>
      <w:r>
        <w:t>внутренне свободного, любящего и умеющего т</w:t>
      </w:r>
      <w:r>
        <w:t>ворчески относиться к действительности и другим</w:t>
      </w:r>
      <w:r>
        <w:rPr>
          <w:spacing w:val="1"/>
        </w:rPr>
        <w:t xml:space="preserve"> </w:t>
      </w:r>
      <w:r>
        <w:t>людям, способным видеть проблему и решать её самостоятельно, способного делать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решение.</w:t>
      </w:r>
    </w:p>
    <w:p w:rsidR="00110E90" w:rsidRDefault="0007444D">
      <w:pPr>
        <w:pStyle w:val="a3"/>
        <w:spacing w:before="2"/>
        <w:ind w:right="307" w:firstLine="760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библиотечным</w:t>
      </w:r>
      <w:r>
        <w:rPr>
          <w:spacing w:val="-3"/>
        </w:rPr>
        <w:t xml:space="preserve"> </w:t>
      </w:r>
      <w:r>
        <w:t>фондам, формируемым</w:t>
      </w:r>
      <w:r>
        <w:rPr>
          <w:spacing w:val="-2"/>
        </w:rPr>
        <w:t xml:space="preserve"> </w:t>
      </w:r>
      <w:r>
        <w:t>по всему</w:t>
      </w:r>
      <w:r>
        <w:rPr>
          <w:spacing w:val="-4"/>
        </w:rPr>
        <w:t xml:space="preserve"> </w:t>
      </w:r>
      <w:r>
        <w:t>перечню дисциплин программы.</w:t>
      </w:r>
    </w:p>
    <w:p w:rsidR="00110E90" w:rsidRDefault="00110E90">
      <w:pPr>
        <w:pStyle w:val="a3"/>
        <w:spacing w:before="10"/>
        <w:ind w:left="0"/>
        <w:jc w:val="left"/>
        <w:rPr>
          <w:sz w:val="23"/>
        </w:rPr>
      </w:pPr>
    </w:p>
    <w:p w:rsidR="00110E90" w:rsidRDefault="0007444D">
      <w:pPr>
        <w:pStyle w:val="1"/>
        <w:numPr>
          <w:ilvl w:val="2"/>
          <w:numId w:val="130"/>
        </w:numPr>
        <w:tabs>
          <w:tab w:val="left" w:pos="2913"/>
        </w:tabs>
        <w:ind w:left="2912" w:hanging="722"/>
        <w:jc w:val="both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110E90" w:rsidRDefault="0007444D">
      <w:pPr>
        <w:pStyle w:val="a3"/>
        <w:ind w:right="306" w:firstLine="708"/>
      </w:pPr>
      <w:r>
        <w:t>Интегративным результатом выполнения требований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Созданные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</w:t>
      </w:r>
      <w:r>
        <w:t>изации,</w:t>
      </w:r>
      <w:r>
        <w:rPr>
          <w:spacing w:val="-2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условия:</w:t>
      </w:r>
    </w:p>
    <w:p w:rsidR="00110E90" w:rsidRDefault="0007444D">
      <w:pPr>
        <w:pStyle w:val="a5"/>
        <w:numPr>
          <w:ilvl w:val="1"/>
          <w:numId w:val="133"/>
        </w:numPr>
        <w:tabs>
          <w:tab w:val="left" w:pos="1287"/>
        </w:tabs>
        <w:spacing w:line="293" w:lineRule="exact"/>
        <w:ind w:left="1286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110E90" w:rsidRDefault="0007444D">
      <w:pPr>
        <w:pStyle w:val="a5"/>
        <w:numPr>
          <w:ilvl w:val="1"/>
          <w:numId w:val="133"/>
        </w:numPr>
        <w:tabs>
          <w:tab w:val="left" w:pos="1287"/>
        </w:tabs>
        <w:ind w:right="305" w:firstLine="708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10E90" w:rsidRDefault="0007444D">
      <w:pPr>
        <w:pStyle w:val="a5"/>
        <w:numPr>
          <w:ilvl w:val="1"/>
          <w:numId w:val="133"/>
        </w:numPr>
        <w:tabs>
          <w:tab w:val="left" w:pos="1287"/>
        </w:tabs>
        <w:ind w:right="316" w:firstLine="708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образовательного процесса;</w:t>
      </w:r>
    </w:p>
    <w:p w:rsidR="00110E90" w:rsidRDefault="0007444D">
      <w:pPr>
        <w:pStyle w:val="a5"/>
        <w:numPr>
          <w:ilvl w:val="1"/>
          <w:numId w:val="133"/>
        </w:numPr>
        <w:tabs>
          <w:tab w:val="left" w:pos="1287"/>
        </w:tabs>
        <w:ind w:right="310" w:firstLine="708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сетевоговзаимодей</w:t>
      </w:r>
      <w:r>
        <w:rPr>
          <w:sz w:val="24"/>
        </w:rPr>
        <w:t>ствия.</w:t>
      </w:r>
    </w:p>
    <w:p w:rsidR="00110E90" w:rsidRDefault="0007444D">
      <w:pPr>
        <w:pStyle w:val="a3"/>
        <w:ind w:right="302" w:firstLine="708"/>
      </w:pPr>
      <w:r>
        <w:t>В соответствии с требованиями ФГОС ООО раздел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содержит:</w:t>
      </w:r>
    </w:p>
    <w:p w:rsidR="00110E90" w:rsidRDefault="0007444D">
      <w:pPr>
        <w:pStyle w:val="a5"/>
        <w:numPr>
          <w:ilvl w:val="0"/>
          <w:numId w:val="134"/>
        </w:numPr>
        <w:tabs>
          <w:tab w:val="left" w:pos="1425"/>
          <w:tab w:val="left" w:pos="1426"/>
        </w:tabs>
        <w:ind w:right="301" w:firstLine="708"/>
        <w:jc w:val="left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кадровых,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-17"/>
          <w:sz w:val="24"/>
        </w:rPr>
        <w:t xml:space="preserve"> </w:t>
      </w:r>
      <w:r>
        <w:rPr>
          <w:sz w:val="24"/>
        </w:rPr>
        <w:t>финансово-экономических,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ресурсов;</w:t>
      </w:r>
    </w:p>
    <w:p w:rsidR="00110E90" w:rsidRDefault="0007444D">
      <w:pPr>
        <w:pStyle w:val="a5"/>
        <w:numPr>
          <w:ilvl w:val="0"/>
          <w:numId w:val="134"/>
        </w:numPr>
        <w:tabs>
          <w:tab w:val="left" w:pos="1425"/>
          <w:tab w:val="left" w:pos="1426"/>
        </w:tabs>
        <w:ind w:right="308" w:firstLine="708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10E90" w:rsidRDefault="0007444D">
      <w:pPr>
        <w:pStyle w:val="a5"/>
        <w:numPr>
          <w:ilvl w:val="0"/>
          <w:numId w:val="134"/>
        </w:numPr>
        <w:tabs>
          <w:tab w:val="left" w:pos="1425"/>
          <w:tab w:val="left" w:pos="1426"/>
        </w:tabs>
        <w:spacing w:line="292" w:lineRule="exact"/>
        <w:ind w:left="1426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:rsidR="00110E90" w:rsidRDefault="0007444D">
      <w:pPr>
        <w:pStyle w:val="a5"/>
        <w:numPr>
          <w:ilvl w:val="0"/>
          <w:numId w:val="134"/>
        </w:numPr>
        <w:tabs>
          <w:tab w:val="left" w:pos="1425"/>
          <w:tab w:val="left" w:pos="1426"/>
        </w:tabs>
        <w:spacing w:line="293" w:lineRule="exact"/>
        <w:ind w:left="1426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условий;</w:t>
      </w:r>
    </w:p>
    <w:p w:rsidR="00110E90" w:rsidRDefault="0007444D">
      <w:pPr>
        <w:pStyle w:val="a5"/>
        <w:numPr>
          <w:ilvl w:val="0"/>
          <w:numId w:val="134"/>
        </w:numPr>
        <w:tabs>
          <w:tab w:val="left" w:pos="1425"/>
          <w:tab w:val="left" w:pos="1426"/>
        </w:tabs>
        <w:spacing w:line="294" w:lineRule="exact"/>
        <w:ind w:left="142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110E90" w:rsidRDefault="0007444D">
      <w:pPr>
        <w:pStyle w:val="a3"/>
        <w:ind w:right="305" w:firstLine="708"/>
      </w:pPr>
      <w:r>
        <w:t>Система условий реализации ООП образовательной организации базируется на результатах</w:t>
      </w:r>
      <w:r>
        <w:rPr>
          <w:spacing w:val="1"/>
        </w:rPr>
        <w:t xml:space="preserve"> </w:t>
      </w:r>
      <w:r>
        <w:rPr>
          <w:spacing w:val="-1"/>
        </w:rPr>
        <w:t>проведенной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rPr>
          <w:spacing w:val="-1"/>
        </w:rPr>
        <w:t>разработки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комплексной</w:t>
      </w:r>
      <w:r>
        <w:rPr>
          <w:spacing w:val="-11"/>
        </w:rPr>
        <w:t xml:space="preserve"> </w:t>
      </w:r>
      <w:r>
        <w:t>аналитико-обобщающей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прогностической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110E90" w:rsidRDefault="0007444D">
      <w:pPr>
        <w:pStyle w:val="a5"/>
        <w:numPr>
          <w:ilvl w:val="1"/>
          <w:numId w:val="134"/>
        </w:numPr>
        <w:tabs>
          <w:tab w:val="left" w:pos="1506"/>
        </w:tabs>
        <w:ind w:right="305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10E90" w:rsidRDefault="0007444D">
      <w:pPr>
        <w:pStyle w:val="a5"/>
        <w:numPr>
          <w:ilvl w:val="1"/>
          <w:numId w:val="134"/>
        </w:numPr>
        <w:tabs>
          <w:tab w:val="left" w:pos="1506"/>
        </w:tabs>
        <w:ind w:right="308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110E90" w:rsidRDefault="0007444D">
      <w:pPr>
        <w:pStyle w:val="a5"/>
        <w:numPr>
          <w:ilvl w:val="1"/>
          <w:numId w:val="134"/>
        </w:numPr>
        <w:tabs>
          <w:tab w:val="left" w:pos="1506"/>
        </w:tabs>
        <w:ind w:right="31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110E90" w:rsidRDefault="0007444D">
      <w:pPr>
        <w:pStyle w:val="a5"/>
        <w:numPr>
          <w:ilvl w:val="1"/>
          <w:numId w:val="134"/>
        </w:numPr>
        <w:tabs>
          <w:tab w:val="left" w:pos="1506"/>
        </w:tabs>
        <w:ind w:right="305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:rsidR="00110E90" w:rsidRDefault="0007444D">
      <w:pPr>
        <w:pStyle w:val="a5"/>
        <w:numPr>
          <w:ilvl w:val="1"/>
          <w:numId w:val="134"/>
        </w:numPr>
        <w:tabs>
          <w:tab w:val="left" w:pos="1506"/>
        </w:tabs>
        <w:ind w:hanging="361"/>
        <w:rPr>
          <w:sz w:val="24"/>
        </w:rPr>
      </w:pPr>
      <w:r>
        <w:rPr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0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9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110E90" w:rsidRDefault="00110E90">
      <w:pPr>
        <w:jc w:val="both"/>
        <w:rPr>
          <w:sz w:val="24"/>
        </w:rPr>
        <w:sectPr w:rsidR="00110E90">
          <w:pgSz w:w="11900" w:h="16850"/>
          <w:pgMar w:top="440" w:right="140" w:bottom="860" w:left="840" w:header="0" w:footer="591" w:gutter="0"/>
          <w:cols w:space="720"/>
        </w:sectPr>
      </w:pPr>
    </w:p>
    <w:p w:rsidR="00110E90" w:rsidRDefault="0007444D">
      <w:pPr>
        <w:pStyle w:val="a5"/>
        <w:numPr>
          <w:ilvl w:val="1"/>
          <w:numId w:val="134"/>
        </w:numPr>
        <w:tabs>
          <w:tab w:val="left" w:pos="1506"/>
        </w:tabs>
        <w:spacing w:before="74"/>
        <w:ind w:right="313"/>
        <w:jc w:val="left"/>
        <w:rPr>
          <w:sz w:val="24"/>
        </w:rPr>
      </w:pPr>
      <w:r>
        <w:rPr>
          <w:sz w:val="24"/>
        </w:rPr>
        <w:lastRenderedPageBreak/>
        <w:t>разработку</w:t>
      </w:r>
      <w:r>
        <w:rPr>
          <w:spacing w:val="1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6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110E90" w:rsidRDefault="00110E90">
      <w:pPr>
        <w:pStyle w:val="a3"/>
        <w:spacing w:before="5"/>
        <w:ind w:left="0"/>
        <w:jc w:val="left"/>
      </w:pPr>
    </w:p>
    <w:p w:rsidR="00110E90" w:rsidRDefault="0007444D">
      <w:pPr>
        <w:pStyle w:val="1"/>
        <w:ind w:left="4205"/>
      </w:pPr>
      <w:r>
        <w:t>Условные</w:t>
      </w:r>
      <w:r>
        <w:rPr>
          <w:spacing w:val="-5"/>
        </w:rPr>
        <w:t xml:space="preserve"> </w:t>
      </w:r>
      <w:r>
        <w:t>сокращения</w:t>
      </w:r>
    </w:p>
    <w:p w:rsidR="00110E90" w:rsidRDefault="0007444D">
      <w:pPr>
        <w:pStyle w:val="a3"/>
        <w:spacing w:line="274" w:lineRule="exact"/>
        <w:jc w:val="left"/>
      </w:pPr>
      <w:r>
        <w:t>ФГОС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стандарт</w:t>
      </w:r>
    </w:p>
    <w:p w:rsidR="00110E90" w:rsidRDefault="0007444D">
      <w:pPr>
        <w:pStyle w:val="a3"/>
        <w:ind w:right="1220"/>
        <w:jc w:val="left"/>
      </w:pPr>
      <w:r>
        <w:t xml:space="preserve">ФГОС ООО – </w:t>
      </w:r>
      <w:r>
        <w:t>федеральный государственный образовательный стандарт основного общего</w:t>
      </w:r>
      <w:r>
        <w:rPr>
          <w:spacing w:val="-58"/>
        </w:rPr>
        <w:t xml:space="preserve"> </w:t>
      </w:r>
      <w:r>
        <w:t>образования</w:t>
      </w:r>
    </w:p>
    <w:p w:rsidR="00110E90" w:rsidRDefault="0007444D">
      <w:pPr>
        <w:pStyle w:val="a3"/>
        <w:ind w:right="2162"/>
        <w:jc w:val="left"/>
      </w:pPr>
      <w:r>
        <w:t>ООП ООО – основная образовательная программа основного общего 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– основная образовательная программа</w:t>
      </w:r>
    </w:p>
    <w:p w:rsidR="00110E90" w:rsidRDefault="0007444D">
      <w:pPr>
        <w:pStyle w:val="a3"/>
        <w:jc w:val="left"/>
      </w:pPr>
      <w:r>
        <w:t>УУД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110E90" w:rsidRDefault="0007444D">
      <w:pPr>
        <w:pStyle w:val="a3"/>
        <w:ind w:right="4560"/>
        <w:jc w:val="left"/>
      </w:pPr>
      <w:r>
        <w:t>ИКТ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информационно-ко</w:t>
      </w:r>
      <w:r>
        <w:t>ммуникационные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– ограниченные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</w:t>
      </w:r>
    </w:p>
    <w:p w:rsidR="00110E90" w:rsidRDefault="0007444D">
      <w:pPr>
        <w:pStyle w:val="a3"/>
        <w:jc w:val="left"/>
      </w:pPr>
      <w:r>
        <w:t>ПКР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110E90" w:rsidRDefault="0007444D">
      <w:pPr>
        <w:pStyle w:val="a3"/>
        <w:ind w:right="4560"/>
        <w:jc w:val="left"/>
      </w:pPr>
      <w:r>
        <w:t>ПМПК -</w:t>
      </w:r>
      <w:r>
        <w:rPr>
          <w:spacing w:val="1"/>
        </w:rPr>
        <w:t xml:space="preserve"> </w:t>
      </w:r>
      <w:r>
        <w:t>психолого-медико-педагогической комиссия</w:t>
      </w:r>
      <w:r>
        <w:rPr>
          <w:spacing w:val="1"/>
        </w:rPr>
        <w:t xml:space="preserve"> </w:t>
      </w:r>
      <w:r>
        <w:t>ПМПк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психолого-медико-педагогического</w:t>
      </w:r>
      <w:r>
        <w:rPr>
          <w:spacing w:val="-8"/>
        </w:rPr>
        <w:t xml:space="preserve"> </w:t>
      </w:r>
      <w:r>
        <w:t>консилиум</w:t>
      </w:r>
    </w:p>
    <w:p w:rsidR="00110E90" w:rsidRDefault="00110E90">
      <w:pPr>
        <w:pStyle w:val="a3"/>
        <w:spacing w:before="5"/>
        <w:ind w:left="0"/>
        <w:jc w:val="left"/>
        <w:rPr>
          <w:sz w:val="32"/>
        </w:rPr>
      </w:pPr>
    </w:p>
    <w:p w:rsidR="00110E90" w:rsidRDefault="0007444D">
      <w:pPr>
        <w:pStyle w:val="1"/>
        <w:tabs>
          <w:tab w:val="left" w:pos="2297"/>
          <w:tab w:val="left" w:pos="3600"/>
        </w:tabs>
        <w:spacing w:line="240" w:lineRule="auto"/>
        <w:ind w:left="2292" w:right="381" w:hanging="716"/>
      </w:pPr>
      <w:r>
        <w:t>4.2.4</w:t>
      </w:r>
      <w:r>
        <w:tab/>
      </w:r>
      <w:r>
        <w:tab/>
        <w:t>Сетевой график (дорожная карта) по формированию</w:t>
      </w:r>
      <w:r>
        <w:t xml:space="preserve"> необходимой системы</w:t>
      </w:r>
      <w:r>
        <w:rPr>
          <w:spacing w:val="-58"/>
        </w:rPr>
        <w:t xml:space="preserve"> </w:t>
      </w:r>
      <w:r>
        <w:t>условий</w:t>
      </w:r>
      <w:r>
        <w:tab/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</w:p>
    <w:p w:rsidR="00110E90" w:rsidRDefault="0007444D">
      <w:pPr>
        <w:ind w:left="5735"/>
        <w:rPr>
          <w:b/>
          <w:sz w:val="24"/>
        </w:rPr>
      </w:pPr>
      <w:r>
        <w:rPr>
          <w:b/>
          <w:sz w:val="24"/>
        </w:rPr>
        <w:t>образования</w:t>
      </w:r>
    </w:p>
    <w:p w:rsidR="00110E90" w:rsidRDefault="00110E90">
      <w:pPr>
        <w:pStyle w:val="a3"/>
        <w:ind w:left="0"/>
        <w:jc w:val="left"/>
        <w:rPr>
          <w:b/>
          <w:sz w:val="20"/>
        </w:rPr>
      </w:pPr>
    </w:p>
    <w:p w:rsidR="00110E90" w:rsidRDefault="00110E90">
      <w:pPr>
        <w:pStyle w:val="a3"/>
        <w:spacing w:before="5"/>
        <w:ind w:left="0"/>
        <w:jc w:val="left"/>
        <w:rPr>
          <w:b/>
          <w:sz w:val="18"/>
        </w:rPr>
      </w:pP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678"/>
        <w:gridCol w:w="2410"/>
        <w:gridCol w:w="2410"/>
      </w:tblGrid>
      <w:tr w:rsidR="00110E90">
        <w:trPr>
          <w:trHeight w:val="55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</w:tr>
      <w:tr w:rsidR="00110E90">
        <w:trPr>
          <w:trHeight w:val="551"/>
        </w:trPr>
        <w:tc>
          <w:tcPr>
            <w:tcW w:w="10213" w:type="dxa"/>
            <w:gridSpan w:val="4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10E90" w:rsidRDefault="0007444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110E90">
        <w:trPr>
          <w:trHeight w:val="1072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757"/>
              <w:rPr>
                <w:sz w:val="24"/>
              </w:rPr>
            </w:pPr>
            <w:r>
              <w:rPr>
                <w:sz w:val="24"/>
              </w:rPr>
              <w:t>Внесение изменений и дополнений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 школы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Использование в работе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ХМАО-Югры,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</w:t>
            </w:r>
          </w:p>
          <w:p w:rsidR="00110E90" w:rsidRDefault="0007444D">
            <w:pPr>
              <w:pStyle w:val="TableParagraph"/>
              <w:spacing w:line="270" w:lineRule="atLeast"/>
              <w:ind w:left="105" w:right="314"/>
              <w:rPr>
                <w:sz w:val="24"/>
              </w:rPr>
            </w:pPr>
            <w:r>
              <w:rPr>
                <w:sz w:val="24"/>
              </w:rPr>
              <w:t>ДПО ХМАО –Югры «Институт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10E90">
        <w:trPr>
          <w:trHeight w:val="1072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526"/>
              <w:rPr>
                <w:sz w:val="24"/>
              </w:rPr>
            </w:pPr>
            <w:r>
              <w:rPr>
                <w:sz w:val="24"/>
              </w:rPr>
              <w:t>Внесение изменений в структуру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782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sz w:val="24"/>
              </w:rPr>
              <w:t>Утверждение основной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10E90">
        <w:trPr>
          <w:trHeight w:val="1380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sz w:val="24"/>
              </w:rPr>
              <w:t xml:space="preserve">Приведение должностных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школы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ООО и 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10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</w:tr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10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УР</w:t>
            </w:r>
          </w:p>
        </w:tc>
      </w:tr>
      <w:tr w:rsidR="00110E90">
        <w:trPr>
          <w:trHeight w:val="107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4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857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110E90">
        <w:trPr>
          <w:trHeight w:val="110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Ознакомление с инструктивно-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ХМАО-</w:t>
            </w:r>
          </w:p>
          <w:p w:rsidR="00110E90" w:rsidRDefault="0007444D">
            <w:pPr>
              <w:pStyle w:val="TableParagraph"/>
              <w:spacing w:line="270" w:lineRule="atLeast"/>
              <w:ind w:left="105" w:right="479"/>
              <w:rPr>
                <w:sz w:val="24"/>
              </w:rPr>
            </w:pPr>
            <w:r>
              <w:rPr>
                <w:sz w:val="24"/>
              </w:rPr>
              <w:t>Югры,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ХМАО-Югры «Инстут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разработке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440" w:right="140" w:bottom="820" w:left="840" w:header="0" w:footer="591" w:gutter="0"/>
          <w:cols w:space="720"/>
        </w:sectPr>
      </w:pP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678"/>
        <w:gridCol w:w="2410"/>
        <w:gridCol w:w="2410"/>
      </w:tblGrid>
      <w:tr w:rsidR="00110E90">
        <w:trPr>
          <w:trHeight w:val="1072"/>
        </w:trPr>
        <w:tc>
          <w:tcPr>
            <w:tcW w:w="715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47"/>
              <w:rPr>
                <w:sz w:val="24"/>
              </w:rPr>
            </w:pPr>
            <w:r>
              <w:rPr>
                <w:sz w:val="24"/>
              </w:rPr>
              <w:t>учебного плана, календарного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41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234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110E90" w:rsidRDefault="000744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110E90" w:rsidRDefault="0007444D">
            <w:pPr>
              <w:pStyle w:val="TableParagraph"/>
              <w:ind w:left="105" w:right="524"/>
              <w:rPr>
                <w:sz w:val="24"/>
              </w:rPr>
            </w:pPr>
            <w:r>
              <w:rPr>
                <w:sz w:val="24"/>
              </w:rPr>
              <w:t xml:space="preserve">плана </w:t>
            </w:r>
            <w:r>
              <w:rPr>
                <w:sz w:val="24"/>
              </w:rPr>
              <w:t>внеурочной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110E90" w:rsidRDefault="000744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417"/>
        </w:trPr>
        <w:tc>
          <w:tcPr>
            <w:tcW w:w="10213" w:type="dxa"/>
            <w:gridSpan w:val="4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110E90">
        <w:trPr>
          <w:trHeight w:val="828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10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УР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Оказание методической 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рабочих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379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Разработка рабочих предметных 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(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особенностей).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руководители 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10E90">
        <w:trPr>
          <w:trHeight w:val="69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320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коллективах.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10E90">
        <w:trPr>
          <w:trHeight w:val="1379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школы и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656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362"/>
              <w:rPr>
                <w:sz w:val="24"/>
              </w:rPr>
            </w:pP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</w:p>
          <w:p w:rsidR="00110E90" w:rsidRDefault="0007444D">
            <w:pPr>
              <w:pStyle w:val="TableParagraph"/>
              <w:spacing w:line="270" w:lineRule="atLeast"/>
              <w:ind w:left="105" w:right="88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1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  <w:tr w:rsidR="00110E90">
        <w:trPr>
          <w:trHeight w:val="1379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97"/>
              <w:rPr>
                <w:sz w:val="24"/>
              </w:rPr>
            </w:pP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управления </w:t>
            </w:r>
            <w:r>
              <w:rPr>
                <w:sz w:val="24"/>
              </w:rPr>
              <w:t>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</w:p>
        </w:tc>
      </w:tr>
      <w:tr w:rsidR="00110E90">
        <w:trPr>
          <w:trHeight w:val="110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591"/>
              <w:rPr>
                <w:sz w:val="24"/>
              </w:rPr>
            </w:pPr>
            <w:r>
              <w:rPr>
                <w:sz w:val="24"/>
              </w:rPr>
              <w:t>Разработка программы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МП.</w:t>
            </w:r>
          </w:p>
        </w:tc>
        <w:tc>
          <w:tcPr>
            <w:tcW w:w="2410" w:type="dxa"/>
          </w:tcPr>
          <w:p w:rsidR="00110E90" w:rsidRDefault="00110E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ind w:left="108" w:right="5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10E90">
        <w:trPr>
          <w:trHeight w:val="662"/>
        </w:trPr>
        <w:tc>
          <w:tcPr>
            <w:tcW w:w="10213" w:type="dxa"/>
            <w:gridSpan w:val="4"/>
          </w:tcPr>
          <w:p w:rsidR="00110E90" w:rsidRDefault="0007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110E90" w:rsidRDefault="00110E90">
      <w:pPr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678"/>
        <w:gridCol w:w="2410"/>
        <w:gridCol w:w="415"/>
        <w:gridCol w:w="1995"/>
      </w:tblGrid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3.1.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103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Корректировка плана-графика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85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</w:tr>
      <w:tr w:rsidR="00110E90">
        <w:trPr>
          <w:trHeight w:val="781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661"/>
              <w:rPr>
                <w:sz w:val="24"/>
              </w:rPr>
            </w:pPr>
            <w:r>
              <w:rPr>
                <w:sz w:val="24"/>
              </w:rPr>
              <w:t>Подготовка материалов к обобщению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2018 – 2019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616"/>
        </w:trPr>
        <w:tc>
          <w:tcPr>
            <w:tcW w:w="10213" w:type="dxa"/>
            <w:gridSpan w:val="5"/>
          </w:tcPr>
          <w:p w:rsidR="00110E90" w:rsidRDefault="0007444D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4. Информационное обеспечение введения ФГОС ООО и реализации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110E90">
        <w:trPr>
          <w:trHeight w:val="110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Размещение на сайте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10E90" w:rsidRDefault="0007444D">
            <w:pPr>
              <w:pStyle w:val="TableParagraph"/>
              <w:spacing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реализации основной</w:t>
            </w:r>
            <w:r>
              <w:rPr>
                <w:sz w:val="24"/>
              </w:rPr>
              <w:t xml:space="preserve">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Информирование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53"/>
              <w:rPr>
                <w:sz w:val="24"/>
              </w:rPr>
            </w:pPr>
            <w:r>
              <w:rPr>
                <w:sz w:val="24"/>
              </w:rPr>
              <w:t>Обеспечение публичной 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932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>Участие в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межрегиональных 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вебинарах,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 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 по</w:t>
            </w:r>
            <w:r>
              <w:rPr>
                <w:sz w:val="24"/>
              </w:rPr>
              <w:t xml:space="preserve"> вопросам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пед.советов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41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  <w:gridSpan w:val="2"/>
          </w:tcPr>
          <w:p w:rsidR="00110E90" w:rsidRDefault="0007444D">
            <w:pPr>
              <w:pStyle w:val="TableParagraph"/>
              <w:ind w:left="108" w:right="70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10E90">
        <w:trPr>
          <w:trHeight w:val="599"/>
        </w:trPr>
        <w:tc>
          <w:tcPr>
            <w:tcW w:w="10213" w:type="dxa"/>
            <w:gridSpan w:val="5"/>
          </w:tcPr>
          <w:p w:rsidR="00110E90" w:rsidRDefault="000744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Анализ 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</w:p>
          <w:p w:rsidR="00110E90" w:rsidRDefault="0007444D">
            <w:pPr>
              <w:pStyle w:val="TableParagraph"/>
              <w:spacing w:line="270" w:lineRule="atLeast"/>
              <w:ind w:left="105" w:right="861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825" w:type="dxa"/>
            <w:gridSpan w:val="2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5" w:type="dxa"/>
          </w:tcPr>
          <w:p w:rsidR="00110E90" w:rsidRDefault="0007444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10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110E90" w:rsidRDefault="0007444D">
            <w:pPr>
              <w:pStyle w:val="TableParagraph"/>
              <w:spacing w:line="270" w:lineRule="atLeast"/>
              <w:ind w:left="105" w:right="1249"/>
              <w:rPr>
                <w:sz w:val="24"/>
              </w:rPr>
            </w:pPr>
            <w:r>
              <w:rPr>
                <w:sz w:val="24"/>
              </w:rPr>
              <w:t>федерального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825" w:type="dxa"/>
            <w:gridSpan w:val="2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5" w:type="dxa"/>
          </w:tcPr>
          <w:p w:rsidR="00110E90" w:rsidRDefault="0007444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379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619"/>
              <w:rPr>
                <w:sz w:val="24"/>
              </w:rPr>
            </w:pP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условий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825" w:type="dxa"/>
            <w:gridSpan w:val="2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5" w:type="dxa"/>
          </w:tcPr>
          <w:p w:rsidR="00110E90" w:rsidRDefault="0007444D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АХР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</w:p>
          <w:p w:rsidR="00110E90" w:rsidRDefault="0007444D">
            <w:pPr>
              <w:pStyle w:val="TableParagraph"/>
              <w:spacing w:line="274" w:lineRule="exact"/>
              <w:ind w:left="105" w:right="175"/>
              <w:rPr>
                <w:sz w:val="24"/>
              </w:rPr>
            </w:pPr>
            <w:r>
              <w:rPr>
                <w:sz w:val="24"/>
              </w:rPr>
              <w:t>нормам, нормам охраны труда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25" w:type="dxa"/>
            <w:gridSpan w:val="2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5" w:type="dxa"/>
          </w:tcPr>
          <w:p w:rsidR="00110E90" w:rsidRDefault="0007444D">
            <w:pPr>
              <w:pStyle w:val="TableParagraph"/>
              <w:ind w:left="108" w:right="5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110E90">
        <w:trPr>
          <w:trHeight w:val="830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18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825" w:type="dxa"/>
            <w:gridSpan w:val="2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5" w:type="dxa"/>
          </w:tcPr>
          <w:p w:rsidR="00110E90" w:rsidRDefault="0007444D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АХР</w:t>
            </w:r>
          </w:p>
        </w:tc>
      </w:tr>
    </w:tbl>
    <w:p w:rsidR="00110E90" w:rsidRDefault="00110E90">
      <w:pPr>
        <w:spacing w:line="261" w:lineRule="exact"/>
        <w:rPr>
          <w:sz w:val="24"/>
        </w:r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678"/>
        <w:gridCol w:w="2825"/>
        <w:gridCol w:w="1994"/>
      </w:tblGrid>
      <w:tr w:rsidR="00110E90">
        <w:trPr>
          <w:trHeight w:val="827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2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5.6.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1" w:lineRule="exact"/>
              <w:ind w:left="89" w:right="216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31"/>
              <w:rPr>
                <w:sz w:val="24"/>
              </w:rPr>
            </w:pPr>
            <w:r>
              <w:rPr>
                <w:sz w:val="24"/>
              </w:rPr>
              <w:t>Наличие доступа школы к 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образовательным </w:t>
            </w:r>
            <w:r>
              <w:rPr>
                <w:sz w:val="24"/>
              </w:rPr>
              <w:t>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781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216"/>
              <w:jc w:val="center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216"/>
              <w:jc w:val="center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104"/>
        </w:trPr>
        <w:tc>
          <w:tcPr>
            <w:tcW w:w="715" w:type="dxa"/>
          </w:tcPr>
          <w:p w:rsidR="00110E90" w:rsidRDefault="00110E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10E90" w:rsidRDefault="0007444D">
            <w:pPr>
              <w:pStyle w:val="TableParagraph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5.10.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 базы школы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379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5.11.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619"/>
              <w:rPr>
                <w:sz w:val="24"/>
              </w:rPr>
            </w:pP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условий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АХР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5.12.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ООО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110E90">
        <w:trPr>
          <w:trHeight w:val="828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5.13.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110E90" w:rsidRDefault="0007444D">
            <w:pPr>
              <w:pStyle w:val="TableParagraph"/>
              <w:spacing w:line="270" w:lineRule="atLeast"/>
              <w:ind w:left="105" w:right="401"/>
              <w:rPr>
                <w:sz w:val="24"/>
              </w:rPr>
            </w:pPr>
            <w:r>
              <w:rPr>
                <w:sz w:val="24"/>
              </w:rPr>
              <w:t xml:space="preserve">информационно-образовательной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110E90" w:rsidRDefault="0007444D">
            <w:pPr>
              <w:pStyle w:val="TableParagraph"/>
              <w:spacing w:line="270" w:lineRule="atLeast"/>
              <w:ind w:left="108" w:right="502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110E90">
        <w:trPr>
          <w:trHeight w:val="830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3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5.14.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</w:p>
          <w:p w:rsidR="00110E90" w:rsidRDefault="0007444D">
            <w:pPr>
              <w:pStyle w:val="TableParagraph"/>
              <w:spacing w:line="270" w:lineRule="atLeast"/>
              <w:ind w:left="105" w:right="410"/>
              <w:rPr>
                <w:sz w:val="24"/>
              </w:rPr>
            </w:pPr>
            <w:r>
              <w:rPr>
                <w:sz w:val="24"/>
              </w:rPr>
              <w:t>библиотеки печатными и 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110E90">
        <w:trPr>
          <w:trHeight w:val="1103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5.15.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431"/>
              <w:rPr>
                <w:sz w:val="24"/>
              </w:rPr>
            </w:pPr>
            <w:r>
              <w:rPr>
                <w:sz w:val="24"/>
              </w:rPr>
              <w:t>Наличие доступа школы к 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</w:p>
          <w:p w:rsidR="00110E90" w:rsidRDefault="0007444D">
            <w:pPr>
              <w:pStyle w:val="TableParagraph"/>
              <w:spacing w:line="270" w:lineRule="atLeast"/>
              <w:ind w:left="105" w:right="1324"/>
              <w:rPr>
                <w:sz w:val="24"/>
              </w:rPr>
            </w:pPr>
            <w:r>
              <w:rPr>
                <w:sz w:val="24"/>
              </w:rPr>
              <w:t>размещенным в федеральных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 базах данных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110E90">
        <w:trPr>
          <w:trHeight w:val="1104"/>
        </w:trPr>
        <w:tc>
          <w:tcPr>
            <w:tcW w:w="715" w:type="dxa"/>
          </w:tcPr>
          <w:p w:rsidR="00110E90" w:rsidRDefault="0007444D">
            <w:pPr>
              <w:pStyle w:val="TableParagraph"/>
              <w:spacing w:line="270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5.16.</w:t>
            </w:r>
          </w:p>
        </w:tc>
        <w:tc>
          <w:tcPr>
            <w:tcW w:w="4678" w:type="dxa"/>
          </w:tcPr>
          <w:p w:rsidR="00110E90" w:rsidRDefault="0007444D">
            <w:pPr>
              <w:pStyle w:val="TableParagraph"/>
              <w:ind w:left="105" w:right="147" w:firstLine="29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10E90" w:rsidRDefault="0007444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2825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94" w:type="dxa"/>
          </w:tcPr>
          <w:p w:rsidR="00110E90" w:rsidRDefault="0007444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</w:tbl>
    <w:p w:rsidR="00110E90" w:rsidRDefault="0007444D">
      <w:pPr>
        <w:pStyle w:val="1"/>
        <w:spacing w:before="90"/>
        <w:ind w:left="1075"/>
        <w:jc w:val="both"/>
      </w:pPr>
      <w:r>
        <w:t>4.2.8.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:rsidR="00110E90" w:rsidRDefault="0007444D">
      <w:pPr>
        <w:pStyle w:val="a3"/>
        <w:ind w:left="509" w:right="521" w:firstLine="564"/>
      </w:pPr>
      <w:r>
        <w:t>Контроль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состоянием</w:t>
      </w:r>
      <w:r>
        <w:rPr>
          <w:spacing w:val="-8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директором</w:t>
      </w:r>
      <w:r>
        <w:rPr>
          <w:spacing w:val="-7"/>
        </w:rPr>
        <w:t xml:space="preserve"> </w:t>
      </w:r>
      <w:r>
        <w:t>МАОУ</w:t>
      </w:r>
      <w:r>
        <w:rPr>
          <w:spacing w:val="-7"/>
        </w:rPr>
        <w:t xml:space="preserve"> </w:t>
      </w:r>
      <w:r>
        <w:t>СОШ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 xml:space="preserve">Покачи. В ходе создания системы условий реализации ООП ООО проводится </w:t>
      </w:r>
      <w:r>
        <w:t>мониторинг,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внутришкольными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 образовательной среды, способствующей успешной реализации ФГОС ООО. Оценке</w:t>
      </w:r>
      <w:r>
        <w:rPr>
          <w:spacing w:val="-57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условия. Оценивается учебно-методическое и информационное обеспечение. Для такой 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набор показателей</w:t>
      </w:r>
      <w:r>
        <w:rPr>
          <w:spacing w:val="-1"/>
        </w:rPr>
        <w:t xml:space="preserve"> </w:t>
      </w:r>
      <w:r>
        <w:t>и индикаторов.</w:t>
      </w:r>
    </w:p>
    <w:p w:rsidR="00110E90" w:rsidRDefault="00110E90">
      <w:pPr>
        <w:sectPr w:rsidR="00110E90">
          <w:pgSz w:w="11900" w:h="16850"/>
          <w:pgMar w:top="520" w:right="140" w:bottom="780" w:left="840" w:header="0" w:footer="591" w:gutter="0"/>
          <w:cols w:space="720"/>
        </w:sectPr>
      </w:pPr>
    </w:p>
    <w:p w:rsidR="00110E90" w:rsidRDefault="0007444D">
      <w:pPr>
        <w:pStyle w:val="a3"/>
        <w:spacing w:before="75"/>
        <w:ind w:left="1449"/>
        <w:jc w:val="left"/>
      </w:pPr>
      <w:r>
        <w:lastRenderedPageBreak/>
        <w:t>Реестр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5классе</w:t>
      </w:r>
      <w:r>
        <w:rPr>
          <w:spacing w:val="56"/>
        </w:rPr>
        <w:t xml:space="preserve"> </w:t>
      </w:r>
      <w:r>
        <w:t>(обучение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дому)</w:t>
      </w:r>
    </w:p>
    <w:p w:rsidR="00110E90" w:rsidRDefault="00110E90">
      <w:pPr>
        <w:pStyle w:val="a3"/>
        <w:spacing w:before="6"/>
        <w:ind w:left="0"/>
        <w:jc w:val="left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6356"/>
        <w:gridCol w:w="660"/>
        <w:gridCol w:w="4611"/>
        <w:gridCol w:w="992"/>
        <w:gridCol w:w="1448"/>
      </w:tblGrid>
      <w:tr w:rsidR="00110E90">
        <w:trPr>
          <w:trHeight w:val="1382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3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spacing w:line="273" w:lineRule="exact"/>
              <w:ind w:left="174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3" w:lineRule="exact"/>
              <w:ind w:left="209"/>
              <w:rPr>
                <w:sz w:val="24"/>
              </w:rPr>
            </w:pPr>
            <w:r>
              <w:rPr>
                <w:sz w:val="24"/>
              </w:rPr>
              <w:t>К-</w:t>
            </w:r>
          </w:p>
          <w:p w:rsidR="00110E90" w:rsidRDefault="0007444D">
            <w:pPr>
              <w:pStyle w:val="TableParagraph"/>
              <w:ind w:left="163" w:right="152" w:firstLine="5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 ов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spacing w:line="273" w:lineRule="exact"/>
              <w:ind w:left="2012" w:right="2004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110E90" w:rsidRDefault="0007444D">
            <w:pPr>
              <w:pStyle w:val="TableParagraph"/>
              <w:spacing w:line="270" w:lineRule="atLeas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</w:tr>
      <w:tr w:rsidR="00110E90">
        <w:trPr>
          <w:trHeight w:val="5518"/>
        </w:trPr>
        <w:tc>
          <w:tcPr>
            <w:tcW w:w="1488" w:type="dxa"/>
          </w:tcPr>
          <w:p w:rsidR="00110E90" w:rsidRDefault="0007444D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класса составлена на основе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 xml:space="preserve"> образовательного стандарта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второго поколения(приказ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Минобразования России от 17. 12. 2010г. № 1897)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 программы основного общего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 языку: Примерная основная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z w:val="24"/>
              </w:rPr>
              <w:t>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Савинов].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Авторской программы по русскому языку к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учебников для 5 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авторов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Ладыженской, М.Т. Баранова,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Тростенцовой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110E90" w:rsidRDefault="0007444D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Русский язык. Рабочие программы. 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Т. А. Ладыженской, М. Т. Баранова, Л.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Тростенцовой и других. 5—9 классы 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образоват. 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Ладыженская,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Шанский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</w:p>
          <w:p w:rsidR="00110E90" w:rsidRDefault="0007444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Русский язык. 5 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 Учреждений. В 2 ч.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[М.Т.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Тростенцова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 науч. ред.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Шанский].-</w:t>
            </w:r>
            <w:r>
              <w:rPr>
                <w:sz w:val="24"/>
              </w:rPr>
              <w:t xml:space="preserve">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223с.,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spacing w:line="270" w:lineRule="exact"/>
              <w:ind w:left="192"/>
              <w:rPr>
                <w:sz w:val="24"/>
              </w:rPr>
            </w:pPr>
            <w:r>
              <w:rPr>
                <w:sz w:val="24"/>
              </w:rPr>
              <w:t>5 ЗПР</w:t>
            </w:r>
          </w:p>
          <w:p w:rsidR="00110E90" w:rsidRDefault="0007444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spacing w:line="270" w:lineRule="exact"/>
              <w:ind w:left="38" w:right="135"/>
              <w:jc w:val="center"/>
              <w:rPr>
                <w:sz w:val="24"/>
              </w:rPr>
            </w:pPr>
            <w:r>
              <w:rPr>
                <w:sz w:val="24"/>
              </w:rPr>
              <w:t>Юхно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</w:p>
        </w:tc>
      </w:tr>
      <w:tr w:rsidR="00110E90">
        <w:trPr>
          <w:trHeight w:val="2762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3" w:lineRule="exact"/>
              <w:ind w:left="88" w:right="169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Адаптированная рабочая программа составлена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 государственного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стандарта(2010г.);</w:t>
            </w:r>
          </w:p>
          <w:p w:rsidR="00110E90" w:rsidRDefault="0007444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 xml:space="preserve">авторской </w:t>
            </w:r>
            <w:r>
              <w:rPr>
                <w:sz w:val="24"/>
              </w:rPr>
              <w:t>программы по литературе к предметной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для 5 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общеобразовательной школы: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по литературе для 5-11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школы / авт. – сост. Г.С. Меркин,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Зинин,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Чалмаев.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слово»,</w:t>
            </w:r>
            <w:r>
              <w:rPr>
                <w:sz w:val="24"/>
              </w:rPr>
              <w:t xml:space="preserve"> 2010.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200с.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Литература: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1 / авт.-сост. Г.С. Меркин. – 2-е изд.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ООО «Русское слово – учебник»,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– 328 с. – (Инновационная школа).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 2 / авт.-сост. Г.С. Меркин. – 2-е изд.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z w:val="24"/>
              </w:rPr>
              <w:t xml:space="preserve"> ООО «Русское слово – учебник»,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(Инновационная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школа).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5 ЗПР</w:t>
            </w:r>
          </w:p>
          <w:p w:rsidR="00110E90" w:rsidRDefault="0007444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spacing w:line="273" w:lineRule="exact"/>
              <w:ind w:left="38" w:right="135"/>
              <w:jc w:val="center"/>
              <w:rPr>
                <w:sz w:val="24"/>
              </w:rPr>
            </w:pPr>
            <w:r>
              <w:rPr>
                <w:sz w:val="24"/>
              </w:rPr>
              <w:t>Юхно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</w:p>
        </w:tc>
      </w:tr>
    </w:tbl>
    <w:p w:rsidR="00110E90" w:rsidRDefault="00110E90">
      <w:pPr>
        <w:spacing w:line="273" w:lineRule="exact"/>
        <w:jc w:val="center"/>
        <w:rPr>
          <w:sz w:val="24"/>
        </w:rPr>
        <w:sectPr w:rsidR="00110E90">
          <w:footerReference w:type="default" r:id="rId15"/>
          <w:pgSz w:w="16850" w:h="11900" w:orient="landscape"/>
          <w:pgMar w:top="800" w:right="200" w:bottom="220" w:left="860" w:header="0" w:footer="3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6356"/>
        <w:gridCol w:w="660"/>
        <w:gridCol w:w="4611"/>
        <w:gridCol w:w="992"/>
        <w:gridCol w:w="1448"/>
      </w:tblGrid>
      <w:tr w:rsidR="00110E90">
        <w:trPr>
          <w:trHeight w:val="4692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Адаптированная Р\рабочая программа по 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составлена на основе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 xml:space="preserve"> образовательного стандарта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второго поколения(приказ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Минобразования России от 17. 12. 2010г. № 1897)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 программы основного общего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математике:</w:t>
            </w:r>
          </w:p>
          <w:p w:rsidR="00110E90" w:rsidRDefault="0007444D">
            <w:pPr>
              <w:pStyle w:val="TableParagraph"/>
              <w:ind w:left="108" w:right="539"/>
              <w:rPr>
                <w:sz w:val="24"/>
              </w:rPr>
            </w:pPr>
            <w:r>
              <w:rPr>
                <w:sz w:val="24"/>
              </w:rPr>
              <w:t>Примерная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z w:val="24"/>
              </w:rPr>
              <w:t>учреждения. Основная школа / [сост.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 С. Савинов]. — М.: Просвещение, 2011. — 454 с.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</w:t>
            </w:r>
          </w:p>
          <w:p w:rsidR="00110E90" w:rsidRDefault="0007444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Авторской программы по математике к предметной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для 5 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общеобразовательной школы: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Математика. Сборник рабочих пр</w:t>
            </w:r>
            <w:r>
              <w:rPr>
                <w:sz w:val="24"/>
              </w:rPr>
              <w:t>ограмм. 5—6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 общеобразоват. организаций / [сост.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Бурмистрова].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110E90" w:rsidRDefault="0007444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 с.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Виленкин Н.Я. Математика. 5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Н.Я. Виленкин, В.И. Жохов,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.С. Чесноков, С.И. Шварцбурд. – 33-е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Мнемозина,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ind w:left="281" w:right="228" w:hanging="24"/>
              <w:rPr>
                <w:sz w:val="24"/>
              </w:rPr>
            </w:pPr>
            <w:r>
              <w:rPr>
                <w:sz w:val="24"/>
              </w:rPr>
              <w:t>5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  <w:p w:rsidR="00110E90" w:rsidRDefault="0007444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Шапошник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110E90">
        <w:trPr>
          <w:trHeight w:val="4968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345" w:firstLine="420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 составлена на основе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государственного </w:t>
            </w:r>
            <w:r>
              <w:rPr>
                <w:sz w:val="24"/>
              </w:rPr>
              <w:t>образовательного стандарта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второго поколения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17. 12.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2010г.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1897)</w:t>
            </w:r>
          </w:p>
          <w:p w:rsidR="00110E90" w:rsidRDefault="0007444D">
            <w:pPr>
              <w:pStyle w:val="TableParagraph"/>
              <w:ind w:left="108" w:right="99" w:firstLine="480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биологии:</w:t>
            </w:r>
          </w:p>
          <w:p w:rsidR="00110E90" w:rsidRDefault="0007444D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Примерная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С. Савинов]. — М.: Просвещение, 2011. — 454 с.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Примерныепрограммыпоучебнымпредметам. Биология. 5–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классы.– М.: Просвещение, 2014. - 64 с. – (Стандарты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spacing w:line="270" w:lineRule="atLeast"/>
              <w:ind w:left="108" w:right="103" w:firstLine="480"/>
              <w:rPr>
                <w:sz w:val="24"/>
              </w:rPr>
            </w:pPr>
            <w:r>
              <w:rPr>
                <w:sz w:val="24"/>
              </w:rPr>
              <w:t xml:space="preserve">Авторской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биологии к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учебников 5—9 классы: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Пасечник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Суматохин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Г.С.,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Швецов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Пасечник, В.В. Биология. Бактерии,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Пасечник. – 4-е изд., стереотип.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 – 141, [3]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5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  <w:p w:rsidR="00110E90" w:rsidRDefault="0007444D">
            <w:pPr>
              <w:pStyle w:val="TableParagraph"/>
              <w:ind w:left="146" w:right="136" w:firstLine="2"/>
              <w:jc w:val="center"/>
              <w:rPr>
                <w:sz w:val="24"/>
              </w:rPr>
            </w:pPr>
            <w:r>
              <w:rPr>
                <w:sz w:val="24"/>
              </w:rPr>
              <w:t>7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Мурахтина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  <w:tr w:rsidR="00110E90">
        <w:trPr>
          <w:trHeight w:val="828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spacing w:line="270" w:lineRule="exact"/>
              <w:ind w:left="108" w:firstLine="4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10E90" w:rsidRDefault="0007444D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составлена на основе Федерального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Баринова,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</w:p>
          <w:p w:rsidR="00110E90" w:rsidRDefault="0007444D">
            <w:pPr>
              <w:pStyle w:val="TableParagraph"/>
              <w:spacing w:line="270" w:lineRule="atLeast"/>
              <w:ind w:left="108" w:right="141"/>
              <w:rPr>
                <w:sz w:val="24"/>
              </w:rPr>
            </w:pPr>
            <w:r>
              <w:rPr>
                <w:sz w:val="24"/>
              </w:rPr>
              <w:t>курс.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Баринова,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Н.И. Сонин.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10E90" w:rsidRDefault="0007444D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общеоб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Мурахтина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6850" w:h="11900" w:orient="landscape"/>
          <w:pgMar w:top="400" w:right="200" w:bottom="220" w:left="860" w:header="0" w:footer="3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6356"/>
        <w:gridCol w:w="660"/>
        <w:gridCol w:w="4611"/>
        <w:gridCol w:w="992"/>
        <w:gridCol w:w="1448"/>
      </w:tblGrid>
      <w:tr w:rsidR="00110E90">
        <w:trPr>
          <w:trHeight w:val="4140"/>
        </w:trPr>
        <w:tc>
          <w:tcPr>
            <w:tcW w:w="148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второго поколения (приказ Минобразования России от 17.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12. </w:t>
            </w:r>
            <w:r>
              <w:rPr>
                <w:sz w:val="24"/>
              </w:rPr>
              <w:t>2010г.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1897)</w:t>
            </w:r>
          </w:p>
          <w:p w:rsidR="00110E90" w:rsidRDefault="0007444D">
            <w:pPr>
              <w:pStyle w:val="TableParagraph"/>
              <w:ind w:left="108" w:right="99" w:firstLine="480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географии:</w:t>
            </w:r>
          </w:p>
          <w:p w:rsidR="00110E90" w:rsidRDefault="0007444D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Примерная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С. Савинов]. — М.: Просвещение, 2011. — 454 с.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z w:val="24"/>
              </w:rPr>
              <w:t>).</w:t>
            </w:r>
          </w:p>
          <w:p w:rsidR="00110E90" w:rsidRDefault="000744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 классы. 3-е издание – М.: Просвещение, 2012. – 76 с.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</w:t>
            </w:r>
          </w:p>
          <w:p w:rsidR="00110E90" w:rsidRDefault="0007444D">
            <w:pPr>
              <w:pStyle w:val="TableParagraph"/>
              <w:spacing w:line="270" w:lineRule="atLeast"/>
              <w:ind w:left="108" w:right="338" w:firstLine="480"/>
              <w:rPr>
                <w:sz w:val="24"/>
              </w:rPr>
            </w:pPr>
            <w:r>
              <w:rPr>
                <w:sz w:val="24"/>
              </w:rPr>
              <w:t>Авторской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географии. 5—9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5—9 классы / </w:t>
            </w:r>
            <w:r>
              <w:rPr>
                <w:sz w:val="24"/>
              </w:rPr>
              <w:t>авторы И. И. Баринова, В. П. Дронов, И.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Душина,В.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Сиротин.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М.Дрофа,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148с.</w:t>
            </w:r>
          </w:p>
        </w:tc>
        <w:tc>
          <w:tcPr>
            <w:tcW w:w="66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стереотип. – М.: Дрофа, 2015. – 140, [4] 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99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5520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Адаптированная рабочая программа учебного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составлена на основе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образовательного стандарта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второго поколения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Минобразования России от 17. 12. 2010г. № 1897)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 программы основного общего образования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истории:</w:t>
            </w:r>
          </w:p>
          <w:p w:rsidR="00110E90" w:rsidRDefault="0007444D">
            <w:pPr>
              <w:pStyle w:val="TableParagraph"/>
              <w:ind w:left="108" w:right="288" w:firstLine="60"/>
              <w:rPr>
                <w:sz w:val="24"/>
              </w:rPr>
            </w:pPr>
            <w:r>
              <w:rPr>
                <w:sz w:val="24"/>
              </w:rPr>
              <w:t>Примерная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</w:t>
            </w:r>
            <w:r>
              <w:rPr>
                <w:sz w:val="24"/>
              </w:rPr>
              <w:t>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Савинов]. — М.: Просвещение, 2011. — 454 с.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Авторской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 учебников для 5 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110E90" w:rsidRDefault="0007444D">
            <w:pPr>
              <w:pStyle w:val="TableParagraph"/>
              <w:spacing w:line="270" w:lineRule="atLeast"/>
              <w:ind w:left="108" w:right="136"/>
              <w:rPr>
                <w:sz w:val="24"/>
              </w:rPr>
            </w:pPr>
            <w:r>
              <w:rPr>
                <w:sz w:val="24"/>
              </w:rPr>
              <w:t xml:space="preserve">Всеобщая </w:t>
            </w:r>
            <w:r>
              <w:rPr>
                <w:sz w:val="24"/>
              </w:rPr>
              <w:t>история. Рабочие программы. Предметная линия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 А. А. Вигасина — О. С. Сороко-Цюпы. 5—9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[А. А. Вигасин, Г. И. Годер, Н. И. Шевченко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др.]. — 2-е изд., дораб.— М. : Просвещение, 2014. — 144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Вигасин А.А. Всеобщая история.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 мира. 5 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 организаций /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Вигасин, Г.И. Годер, И.С. Свенцицкая 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 А.А. Искендерова. – 4-е изд.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ind w:left="281" w:right="253" w:firstLine="4"/>
              <w:rPr>
                <w:sz w:val="24"/>
              </w:rPr>
            </w:pPr>
            <w:r>
              <w:rPr>
                <w:sz w:val="24"/>
              </w:rPr>
              <w:t>5кл.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  <w:p w:rsidR="00110E90" w:rsidRDefault="0007444D">
            <w:pPr>
              <w:pStyle w:val="TableParagraph"/>
              <w:ind w:left="180" w:right="141" w:hanging="10"/>
              <w:rPr>
                <w:sz w:val="24"/>
              </w:rPr>
            </w:pPr>
            <w:r>
              <w:rPr>
                <w:sz w:val="24"/>
              </w:rPr>
              <w:t>7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pacing w:val="-1"/>
                <w:sz w:val="24"/>
              </w:rPr>
              <w:t>Османова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М.З.</w:t>
            </w:r>
          </w:p>
        </w:tc>
      </w:tr>
      <w:tr w:rsidR="00110E90">
        <w:trPr>
          <w:trHeight w:val="1104"/>
        </w:trPr>
        <w:tc>
          <w:tcPr>
            <w:tcW w:w="1488" w:type="dxa"/>
          </w:tcPr>
          <w:p w:rsidR="00110E90" w:rsidRDefault="0007444D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Адаптированная рабочая программа учебного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 составлена на основе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10E90" w:rsidRDefault="0007444D">
            <w:pPr>
              <w:pStyle w:val="TableParagraph"/>
              <w:spacing w:line="270" w:lineRule="atLeast"/>
              <w:ind w:left="108" w:right="554"/>
              <w:rPr>
                <w:sz w:val="24"/>
              </w:rPr>
            </w:pPr>
            <w:r>
              <w:rPr>
                <w:sz w:val="24"/>
              </w:rPr>
              <w:t>электрон.носителе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Боголюбов,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Виноградова,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ind w:left="281" w:right="253" w:firstLine="4"/>
              <w:rPr>
                <w:sz w:val="24"/>
              </w:rPr>
            </w:pPr>
            <w:r>
              <w:rPr>
                <w:sz w:val="24"/>
              </w:rPr>
              <w:t>5кл.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  <w:p w:rsidR="00110E90" w:rsidRDefault="0007444D">
            <w:pPr>
              <w:pStyle w:val="TableParagraph"/>
              <w:spacing w:line="270" w:lineRule="atLeast"/>
              <w:ind w:left="180" w:right="141" w:hanging="10"/>
              <w:rPr>
                <w:sz w:val="24"/>
              </w:rPr>
            </w:pPr>
            <w:r>
              <w:rPr>
                <w:sz w:val="24"/>
              </w:rPr>
              <w:t>7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pacing w:val="-1"/>
                <w:sz w:val="24"/>
              </w:rPr>
              <w:t>Османова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М.З.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6850" w:h="11900" w:orient="landscape"/>
          <w:pgMar w:top="400" w:right="200" w:bottom="220" w:left="860" w:header="0" w:footer="3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6356"/>
        <w:gridCol w:w="660"/>
        <w:gridCol w:w="4611"/>
        <w:gridCol w:w="992"/>
        <w:gridCol w:w="1448"/>
      </w:tblGrid>
      <w:tr w:rsidR="00110E90">
        <w:trPr>
          <w:trHeight w:val="4968"/>
        </w:trPr>
        <w:tc>
          <w:tcPr>
            <w:tcW w:w="148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1089"/>
              <w:rPr>
                <w:sz w:val="24"/>
              </w:rPr>
            </w:pPr>
            <w:r>
              <w:rPr>
                <w:sz w:val="24"/>
              </w:rPr>
              <w:t>общего образования второго поколения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1897)</w:t>
            </w:r>
          </w:p>
          <w:p w:rsidR="00110E90" w:rsidRDefault="0007444D">
            <w:pPr>
              <w:pStyle w:val="TableParagraph"/>
              <w:ind w:left="108" w:right="1489" w:firstLine="420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110E90" w:rsidRDefault="0007444D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Примерная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Савинов]. — М.: Просвещение, 2011. — 454 с.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Примерные программы по учебным 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</w:t>
            </w:r>
            <w:r>
              <w:rPr>
                <w:sz w:val="24"/>
              </w:rPr>
              <w:t>е. 5-9 классы.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М: Просвещение, 2011.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ind w:left="108" w:right="103" w:firstLine="420"/>
              <w:rPr>
                <w:sz w:val="24"/>
              </w:rPr>
            </w:pPr>
            <w:r>
              <w:rPr>
                <w:sz w:val="24"/>
              </w:rPr>
              <w:t>Авторской программы по обществознанию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линии учебников для 5 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Боголюбова:</w:t>
            </w:r>
          </w:p>
          <w:p w:rsidR="00110E90" w:rsidRDefault="0007444D">
            <w:pPr>
              <w:pStyle w:val="TableParagraph"/>
              <w:spacing w:line="270" w:lineRule="atLeast"/>
              <w:ind w:left="108" w:right="200"/>
              <w:rPr>
                <w:sz w:val="24"/>
              </w:rPr>
            </w:pPr>
            <w:r>
              <w:rPr>
                <w:sz w:val="24"/>
              </w:rPr>
              <w:t>Обществознание. Рабочие программы. 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учебников под </w:t>
            </w:r>
            <w:r>
              <w:rPr>
                <w:sz w:val="24"/>
              </w:rPr>
              <w:t>редакцией Л. Н. Боголюбова. 5—9 классы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Боголюбов,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</w:p>
        </w:tc>
        <w:tc>
          <w:tcPr>
            <w:tcW w:w="66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539"/>
              <w:rPr>
                <w:sz w:val="24"/>
              </w:rPr>
            </w:pPr>
            <w:r>
              <w:rPr>
                <w:sz w:val="24"/>
              </w:rPr>
              <w:t>др.]; под ред. Л.Н. Боголюбова,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Ивановой. – 5–е изд., испр. – М.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992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448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4968"/>
        </w:trPr>
        <w:tc>
          <w:tcPr>
            <w:tcW w:w="1488" w:type="dxa"/>
          </w:tcPr>
          <w:p w:rsidR="00110E90" w:rsidRDefault="000744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356" w:type="dxa"/>
          </w:tcPr>
          <w:p w:rsidR="00110E90" w:rsidRDefault="0007444D">
            <w:pPr>
              <w:pStyle w:val="TableParagraph"/>
              <w:ind w:left="108" w:right="298" w:firstLine="420"/>
              <w:rPr>
                <w:sz w:val="24"/>
              </w:rPr>
            </w:pPr>
            <w:r>
              <w:rPr>
                <w:sz w:val="24"/>
              </w:rPr>
              <w:t>Адаптированная рабочая программа составлена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примерной программы по учебным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базисного учебного плана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учреждений РФ, 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17. 12. 20104г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1897).</w:t>
            </w:r>
          </w:p>
          <w:p w:rsidR="00110E90" w:rsidRDefault="0007444D">
            <w:pPr>
              <w:pStyle w:val="TableParagraph"/>
              <w:ind w:left="108" w:right="520" w:firstLine="420"/>
              <w:rPr>
                <w:sz w:val="24"/>
              </w:rPr>
            </w:pPr>
            <w:r>
              <w:rPr>
                <w:sz w:val="24"/>
              </w:rPr>
              <w:t>Примерной учебной программы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 технологии: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Технология.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учреждений. 5 – 11 классы. – 8-е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2010 – 208с.</w:t>
            </w:r>
          </w:p>
          <w:p w:rsidR="00110E90" w:rsidRDefault="0007444D">
            <w:pPr>
              <w:pStyle w:val="TableParagraph"/>
              <w:ind w:left="108" w:right="637" w:firstLine="420"/>
              <w:rPr>
                <w:sz w:val="24"/>
              </w:rPr>
            </w:pPr>
            <w:r>
              <w:rPr>
                <w:sz w:val="24"/>
              </w:rPr>
              <w:t>Авторских программ по технологии к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«Технология. Обслуживающий труд» для 5—8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О. А. Кожина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2014.— 99 с.</w:t>
            </w:r>
          </w:p>
          <w:p w:rsidR="00110E90" w:rsidRDefault="0007444D">
            <w:pPr>
              <w:pStyle w:val="TableParagraph"/>
              <w:spacing w:line="270" w:lineRule="atLeast"/>
              <w:ind w:left="108" w:right="481"/>
              <w:rPr>
                <w:sz w:val="24"/>
              </w:rPr>
            </w:pPr>
            <w:r>
              <w:rPr>
                <w:sz w:val="24"/>
              </w:rPr>
              <w:t>Рабочие программы. Технология. 5—8 классы: учебно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методическое пособие / сост. Е.Ю. </w:t>
            </w:r>
            <w:r>
              <w:rPr>
                <w:sz w:val="24"/>
              </w:rPr>
              <w:t>Зеленецкая.—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2012.— 150 с.</w:t>
            </w:r>
          </w:p>
        </w:tc>
        <w:tc>
          <w:tcPr>
            <w:tcW w:w="660" w:type="dxa"/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</w:tcPr>
          <w:p w:rsidR="00110E90" w:rsidRDefault="0007444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Кожина, О.А. 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Обслуживающий труд. 5 кл.: учебник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 Кожина, Е.Н. Кудакова, С.Э.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Маркуцкая. – 3-е., стереотип. – М.: Дрофа,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254, [2]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992" w:type="dxa"/>
          </w:tcPr>
          <w:p w:rsidR="00110E90" w:rsidRDefault="0007444D">
            <w:pPr>
              <w:pStyle w:val="TableParagraph"/>
              <w:ind w:left="180" w:right="171" w:firstLine="2"/>
              <w:jc w:val="center"/>
              <w:rPr>
                <w:sz w:val="24"/>
              </w:rPr>
            </w:pPr>
            <w:r>
              <w:rPr>
                <w:sz w:val="24"/>
              </w:rPr>
              <w:t>5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</w:tc>
        <w:tc>
          <w:tcPr>
            <w:tcW w:w="1448" w:type="dxa"/>
          </w:tcPr>
          <w:p w:rsidR="00110E90" w:rsidRDefault="0007444D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</w:tr>
      <w:tr w:rsidR="00110E90">
        <w:trPr>
          <w:trHeight w:val="828"/>
        </w:trPr>
        <w:tc>
          <w:tcPr>
            <w:tcW w:w="1488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6356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838" w:firstLine="540"/>
              <w:rPr>
                <w:sz w:val="24"/>
              </w:rPr>
            </w:pPr>
            <w:r>
              <w:rPr>
                <w:sz w:val="24"/>
              </w:rPr>
              <w:t>Адаптированная рабочая программа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искусстворазработана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60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110E90" w:rsidRDefault="0007444D">
            <w:pPr>
              <w:pStyle w:val="TableParagraph"/>
              <w:spacing w:line="270" w:lineRule="atLeast"/>
              <w:ind w:left="108" w:right="81"/>
              <w:rPr>
                <w:sz w:val="24"/>
              </w:rPr>
            </w:pPr>
            <w:r>
              <w:rPr>
                <w:sz w:val="24"/>
              </w:rPr>
              <w:t>учебник для общеобразоват. организаций 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[Т.Я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Шпикалова,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Ершова,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254" w:right="227" w:firstLine="2"/>
              <w:rPr>
                <w:sz w:val="24"/>
              </w:rPr>
            </w:pPr>
            <w:r>
              <w:rPr>
                <w:sz w:val="24"/>
              </w:rPr>
              <w:t>5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СКК</w:t>
            </w:r>
          </w:p>
        </w:tc>
        <w:tc>
          <w:tcPr>
            <w:tcW w:w="1448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6850" w:h="11900" w:orient="landscape"/>
          <w:pgMar w:top="400" w:right="200" w:bottom="220" w:left="860" w:header="0" w:footer="3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6356"/>
        <w:gridCol w:w="660"/>
        <w:gridCol w:w="4611"/>
        <w:gridCol w:w="992"/>
        <w:gridCol w:w="1448"/>
      </w:tblGrid>
      <w:tr w:rsidR="00110E90">
        <w:trPr>
          <w:trHeight w:val="5521"/>
        </w:trPr>
        <w:tc>
          <w:tcPr>
            <w:tcW w:w="1488" w:type="dxa"/>
            <w:tcBorders>
              <w:bottom w:val="single" w:sz="2" w:space="0" w:color="000000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6356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основе основного общего образования второго поколения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1897)</w:t>
            </w:r>
          </w:p>
          <w:p w:rsidR="00110E90" w:rsidRDefault="0007444D">
            <w:pPr>
              <w:pStyle w:val="TableParagraph"/>
              <w:ind w:left="108" w:right="522" w:firstLine="480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 изобразительному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z w:val="24"/>
              </w:rPr>
              <w:t>ого учреждения. Основная школа / [сост.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С. Савинов]. — М.: Просвещение, 2011. — 454 с.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  <w:p w:rsidR="00110E90" w:rsidRDefault="0007444D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Примерные программы по учебным 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 5—7 классы. Музыка, 5—7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Искусство, 8—9 классы: проект. —</w:t>
            </w:r>
            <w:r>
              <w:rPr>
                <w:sz w:val="24"/>
              </w:rPr>
              <w:t xml:space="preserve"> 2-е изд. —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110E90" w:rsidRDefault="0007444D">
            <w:pPr>
              <w:pStyle w:val="TableParagraph"/>
              <w:ind w:left="108" w:right="89" w:firstLine="480"/>
              <w:rPr>
                <w:sz w:val="24"/>
              </w:rPr>
            </w:pPr>
            <w:r>
              <w:rPr>
                <w:sz w:val="24"/>
              </w:rPr>
              <w:t>Авторской программы по изобразительному искусству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предметной линии учебников для 5 –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классовТ.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Шпикаловой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110E90" w:rsidRDefault="0007444D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Шпикалова Т. Я., Ершова Л. В., Поровская Г. А.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110E90" w:rsidRDefault="0007444D">
            <w:pPr>
              <w:pStyle w:val="TableParagraph"/>
              <w:spacing w:line="276" w:lineRule="exact"/>
              <w:ind w:left="108" w:right="446"/>
              <w:rPr>
                <w:sz w:val="24"/>
              </w:rPr>
            </w:pPr>
            <w:r>
              <w:rPr>
                <w:sz w:val="24"/>
              </w:rPr>
              <w:t>Предметная линия учебников Т. Я. Шпикаловой, 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Ершовой. 5–9 классы / Под ред. Т. Я. Шпикаловой.–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2014.– 192 с.</w:t>
            </w:r>
          </w:p>
        </w:tc>
        <w:tc>
          <w:tcPr>
            <w:tcW w:w="660" w:type="dxa"/>
            <w:tcBorders>
              <w:bottom w:val="single" w:sz="2" w:space="0" w:color="000000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4611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Поровская и др.]; под ред. Т.Я.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Шпикаловой. – 3-е изд.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207с.: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80" w:right="141" w:hanging="10"/>
              <w:rPr>
                <w:sz w:val="24"/>
              </w:rPr>
            </w:pPr>
            <w:r>
              <w:rPr>
                <w:sz w:val="24"/>
              </w:rPr>
              <w:t>7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</w:tc>
        <w:tc>
          <w:tcPr>
            <w:tcW w:w="1448" w:type="dxa"/>
            <w:tcBorders>
              <w:bottom w:val="single" w:sz="2" w:space="0" w:color="000000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1379"/>
        </w:trPr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Психологич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6356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551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авторской программы Холодовой О. «Юным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умницам»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261"/>
              <w:rPr>
                <w:sz w:val="24"/>
              </w:rPr>
            </w:pPr>
            <w:r>
              <w:rPr>
                <w:sz w:val="24"/>
              </w:rPr>
              <w:t>Холодова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умницам: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по развитию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(9-10лет)/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  <w:p w:rsidR="00110E90" w:rsidRDefault="0007444D">
            <w:pPr>
              <w:pStyle w:val="TableParagraph"/>
              <w:spacing w:line="270" w:lineRule="atLeast"/>
              <w:ind w:left="108" w:right="390"/>
              <w:rPr>
                <w:sz w:val="24"/>
              </w:rPr>
            </w:pPr>
            <w:r>
              <w:rPr>
                <w:sz w:val="24"/>
              </w:rPr>
              <w:t>пособие, 4 класс (1-4).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М.: Росткнига,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 с.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254" w:right="227" w:firstLine="2"/>
              <w:rPr>
                <w:sz w:val="24"/>
              </w:rPr>
            </w:pPr>
            <w:r>
              <w:rPr>
                <w:sz w:val="24"/>
              </w:rPr>
              <w:t>5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СКК</w:t>
            </w:r>
          </w:p>
          <w:p w:rsidR="00110E90" w:rsidRDefault="0007444D">
            <w:pPr>
              <w:pStyle w:val="TableParagraph"/>
              <w:ind w:left="180" w:right="141" w:hanging="10"/>
              <w:rPr>
                <w:sz w:val="24"/>
              </w:rPr>
            </w:pPr>
            <w:r>
              <w:rPr>
                <w:sz w:val="24"/>
              </w:rPr>
              <w:t>7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7" w:right="331"/>
              <w:rPr>
                <w:sz w:val="24"/>
              </w:rPr>
            </w:pPr>
            <w:r>
              <w:rPr>
                <w:sz w:val="24"/>
              </w:rPr>
              <w:t>Полякова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110E90">
        <w:trPr>
          <w:trHeight w:val="3036"/>
        </w:trPr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Логопедиче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6356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Адаптированная 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логопедического курса составлена на основе 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государственного образовательного </w:t>
            </w:r>
            <w:r>
              <w:rPr>
                <w:sz w:val="24"/>
              </w:rPr>
              <w:t>стандарта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второго поколения и авторской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«Коррекция устной речи и письма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</w:p>
          <w:p w:rsidR="00110E90" w:rsidRDefault="0007444D">
            <w:pPr>
              <w:pStyle w:val="TableParagraph"/>
              <w:spacing w:line="270" w:lineRule="atLeast"/>
              <w:ind w:left="108" w:right="182"/>
              <w:rPr>
                <w:sz w:val="24"/>
              </w:rPr>
            </w:pPr>
            <w:r>
              <w:rPr>
                <w:sz w:val="24"/>
              </w:rPr>
              <w:t>Методические рекомендации: Логопедическая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 пособие для учителей-логопедов, педагого</w:t>
            </w:r>
            <w:r>
              <w:rPr>
                <w:sz w:val="24"/>
              </w:rPr>
              <w:t>в доп.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Ишимова,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Бондарчук. – М.: Просвещение, 2012. (Работаем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стандартам).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11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Мазанова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 упражнений по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аграмматической дисграфии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Мазанова. – 2-е</w:t>
            </w:r>
            <w:r>
              <w:rPr>
                <w:sz w:val="24"/>
              </w:rPr>
              <w:t xml:space="preserve"> изд., испр.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110E90" w:rsidRDefault="000744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48с.</w:t>
            </w:r>
          </w:p>
          <w:p w:rsidR="00110E90" w:rsidRDefault="0007444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Козырева Л.М. « Путешествие в 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падежей». Тетрадь для 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. – Ярославль: академия развития: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холдинг,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254" w:right="227" w:firstLine="2"/>
              <w:rPr>
                <w:sz w:val="24"/>
              </w:rPr>
            </w:pPr>
            <w:r>
              <w:rPr>
                <w:sz w:val="24"/>
              </w:rPr>
              <w:t>5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СКК</w:t>
            </w:r>
          </w:p>
          <w:p w:rsidR="00110E90" w:rsidRDefault="0007444D">
            <w:pPr>
              <w:pStyle w:val="TableParagraph"/>
              <w:ind w:left="180" w:right="141" w:hanging="10"/>
              <w:rPr>
                <w:sz w:val="24"/>
              </w:rPr>
            </w:pPr>
            <w:r>
              <w:rPr>
                <w:sz w:val="24"/>
              </w:rPr>
              <w:t>7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</w:tcPr>
          <w:p w:rsidR="00110E90" w:rsidRDefault="0007444D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Кордюкова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</w:tr>
    </w:tbl>
    <w:p w:rsidR="00110E90" w:rsidRDefault="00110E90">
      <w:pPr>
        <w:rPr>
          <w:sz w:val="24"/>
        </w:rPr>
        <w:sectPr w:rsidR="00110E90">
          <w:pgSz w:w="16850" w:h="11900" w:orient="landscape"/>
          <w:pgMar w:top="400" w:right="200" w:bottom="220" w:left="860" w:header="0" w:footer="30" w:gutter="0"/>
          <w:cols w:space="720"/>
        </w:sectPr>
      </w:pPr>
    </w:p>
    <w:p w:rsidR="00110E90" w:rsidRDefault="00110E90">
      <w:pPr>
        <w:pStyle w:val="a3"/>
        <w:spacing w:before="4"/>
        <w:ind w:left="0"/>
        <w:jc w:val="left"/>
        <w:rPr>
          <w:sz w:val="17"/>
        </w:rPr>
      </w:pPr>
    </w:p>
    <w:p w:rsidR="00110E90" w:rsidRDefault="00110E90">
      <w:pPr>
        <w:rPr>
          <w:sz w:val="17"/>
        </w:rPr>
        <w:sectPr w:rsidR="00110E90">
          <w:pgSz w:w="16850" w:h="11900" w:orient="landscape"/>
          <w:pgMar w:top="1100" w:right="200" w:bottom="220" w:left="860" w:header="0" w:footer="30" w:gutter="0"/>
          <w:cols w:space="720"/>
        </w:sectPr>
      </w:pPr>
    </w:p>
    <w:p w:rsidR="00110E90" w:rsidRDefault="0007444D">
      <w:pPr>
        <w:pStyle w:val="a3"/>
        <w:spacing w:before="71"/>
        <w:ind w:left="0" w:right="125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№1</w:t>
      </w:r>
    </w:p>
    <w:p w:rsidR="00110E90" w:rsidRDefault="00110E90">
      <w:pPr>
        <w:pStyle w:val="a3"/>
        <w:spacing w:before="5"/>
        <w:ind w:left="0"/>
        <w:jc w:val="left"/>
        <w:rPr>
          <w:sz w:val="20"/>
        </w:rPr>
      </w:pPr>
    </w:p>
    <w:p w:rsidR="00110E90" w:rsidRDefault="0007444D">
      <w:pPr>
        <w:pStyle w:val="a3"/>
        <w:ind w:left="2306"/>
        <w:jc w:val="left"/>
      </w:pPr>
      <w:r>
        <w:t>ВАРИАНТЫ</w:t>
      </w:r>
      <w:r>
        <w:rPr>
          <w:spacing w:val="-6"/>
        </w:rPr>
        <w:t xml:space="preserve"> </w:t>
      </w:r>
      <w:r>
        <w:t>УПРАЖНЕНИЙ</w:t>
      </w:r>
    </w:p>
    <w:p w:rsidR="00110E90" w:rsidRDefault="0007444D">
      <w:pPr>
        <w:pStyle w:val="a3"/>
        <w:spacing w:before="193"/>
        <w:ind w:left="325"/>
        <w:jc w:val="left"/>
      </w:pPr>
      <w:r>
        <w:rPr>
          <w:u w:val="single"/>
        </w:rPr>
        <w:t>Осуществлять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коррекционную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работу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помогают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задания,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как:</w:t>
      </w:r>
    </w:p>
    <w:p w:rsidR="00110E90" w:rsidRDefault="0007444D">
      <w:pPr>
        <w:pStyle w:val="a3"/>
        <w:spacing w:before="187" w:line="276" w:lineRule="auto"/>
        <w:ind w:left="104" w:right="124"/>
      </w:pPr>
      <w:r>
        <w:t>КОРРЕКЦИОННЫЕ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ВОСПРИЯТИЯ,</w:t>
      </w:r>
      <w:r>
        <w:rPr>
          <w:spacing w:val="-57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ПРЕДСТАВЛЕНИЙ:</w:t>
      </w:r>
    </w:p>
    <w:p w:rsidR="00110E90" w:rsidRDefault="0007444D">
      <w:pPr>
        <w:pStyle w:val="a5"/>
        <w:numPr>
          <w:ilvl w:val="0"/>
          <w:numId w:val="135"/>
        </w:numPr>
        <w:tabs>
          <w:tab w:val="left" w:pos="862"/>
        </w:tabs>
        <w:spacing w:before="178"/>
        <w:ind w:right="125" w:hanging="361"/>
        <w:rPr>
          <w:sz w:val="24"/>
        </w:rPr>
      </w:pPr>
      <w:r>
        <w:rPr>
          <w:sz w:val="24"/>
        </w:rPr>
        <w:t>Исходным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ориентировок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</w:p>
    <w:p w:rsidR="00110E90" w:rsidRDefault="0007444D">
      <w:pPr>
        <w:pStyle w:val="a5"/>
        <w:numPr>
          <w:ilvl w:val="0"/>
          <w:numId w:val="135"/>
        </w:numPr>
        <w:tabs>
          <w:tab w:val="left" w:pos="862"/>
        </w:tabs>
        <w:spacing w:line="237" w:lineRule="auto"/>
        <w:ind w:right="126" w:hanging="361"/>
        <w:rPr>
          <w:sz w:val="24"/>
        </w:rPr>
      </w:pPr>
      <w:r>
        <w:rPr>
          <w:sz w:val="24"/>
        </w:rPr>
        <w:t>Следующее по сложности задание - вычленение одного из звеньев в цепи однородных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графических знаков.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</w:p>
    <w:p w:rsidR="00110E90" w:rsidRDefault="0007444D">
      <w:pPr>
        <w:pStyle w:val="a3"/>
        <w:spacing w:before="30"/>
        <w:ind w:left="104"/>
      </w:pPr>
      <w:r>
        <w:t>«Чего</w:t>
      </w:r>
      <w:r>
        <w:rPr>
          <w:spacing w:val="105"/>
        </w:rPr>
        <w:t xml:space="preserve"> </w:t>
      </w:r>
      <w:r>
        <w:t>не</w:t>
      </w:r>
      <w:r>
        <w:rPr>
          <w:spacing w:val="104"/>
        </w:rPr>
        <w:t xml:space="preserve"> </w:t>
      </w:r>
      <w:r>
        <w:t>хватает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этих</w:t>
      </w:r>
      <w:r>
        <w:rPr>
          <w:spacing w:val="108"/>
        </w:rPr>
        <w:t xml:space="preserve"> </w:t>
      </w:r>
      <w:r>
        <w:t>рису</w:t>
      </w:r>
      <w:r>
        <w:t>нках?»,</w:t>
      </w:r>
      <w:r>
        <w:rPr>
          <w:spacing w:val="109"/>
        </w:rPr>
        <w:t xml:space="preserve"> </w:t>
      </w:r>
      <w:r>
        <w:t>«Какие</w:t>
      </w:r>
      <w:r>
        <w:rPr>
          <w:spacing w:val="104"/>
        </w:rPr>
        <w:t xml:space="preserve"> </w:t>
      </w:r>
      <w:r>
        <w:t>предметы</w:t>
      </w:r>
      <w:r>
        <w:rPr>
          <w:spacing w:val="105"/>
        </w:rPr>
        <w:t xml:space="preserve"> </w:t>
      </w:r>
      <w:r>
        <w:t>спрятаны</w:t>
      </w:r>
      <w:r>
        <w:rPr>
          <w:spacing w:val="104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рисунках?»,</w:t>
      </w:r>
      <w:r>
        <w:rPr>
          <w:spacing w:val="112"/>
        </w:rPr>
        <w:t xml:space="preserve"> </w:t>
      </w:r>
      <w:r>
        <w:t>«Лабиринты»,</w:t>
      </w:r>
    </w:p>
    <w:p w:rsidR="00110E90" w:rsidRDefault="0007444D">
      <w:pPr>
        <w:pStyle w:val="a3"/>
        <w:spacing w:before="41"/>
        <w:ind w:left="104"/>
      </w:pPr>
      <w:r>
        <w:t>«Корректор»,</w:t>
      </w:r>
      <w:r>
        <w:rPr>
          <w:spacing w:val="21"/>
        </w:rPr>
        <w:t xml:space="preserve"> </w:t>
      </w:r>
      <w:r>
        <w:t>«Установи</w:t>
      </w:r>
      <w:r>
        <w:rPr>
          <w:spacing w:val="18"/>
        </w:rPr>
        <w:t xml:space="preserve"> </w:t>
      </w:r>
      <w:r>
        <w:t>последовательность»,</w:t>
      </w:r>
      <w:r>
        <w:rPr>
          <w:spacing w:val="23"/>
        </w:rPr>
        <w:t xml:space="preserve"> </w:t>
      </w:r>
      <w:r>
        <w:t>«Размещение</w:t>
      </w:r>
      <w:r>
        <w:rPr>
          <w:spacing w:val="16"/>
        </w:rPr>
        <w:t xml:space="preserve"> </w:t>
      </w:r>
      <w:r>
        <w:t>набора</w:t>
      </w:r>
      <w:r>
        <w:rPr>
          <w:spacing w:val="17"/>
        </w:rPr>
        <w:t xml:space="preserve"> </w:t>
      </w:r>
      <w:r>
        <w:t>игрушек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словесной</w:t>
      </w:r>
      <w:r>
        <w:rPr>
          <w:spacing w:val="18"/>
        </w:rPr>
        <w:t xml:space="preserve"> </w:t>
      </w:r>
      <w:r>
        <w:t>инструкции»,</w:t>
      </w:r>
    </w:p>
    <w:p w:rsidR="00110E90" w:rsidRDefault="0007444D">
      <w:pPr>
        <w:pStyle w:val="a3"/>
        <w:spacing w:before="41" w:line="276" w:lineRule="auto"/>
        <w:ind w:left="104" w:right="126"/>
      </w:pPr>
      <w:r>
        <w:t>«Размещение набора игрушек на основе наглядной инструкции», «Чья тень?», «Найти осколок», «Весёлый</w:t>
      </w:r>
      <w:r>
        <w:rPr>
          <w:spacing w:val="-57"/>
        </w:rPr>
        <w:t xml:space="preserve"> </w:t>
      </w:r>
      <w:r>
        <w:t>мим»,</w:t>
      </w:r>
      <w:r>
        <w:rPr>
          <w:spacing w:val="1"/>
        </w:rPr>
        <w:t xml:space="preserve"> </w:t>
      </w:r>
      <w:r>
        <w:t>«Узнать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пунктирным</w:t>
      </w:r>
      <w:r>
        <w:rPr>
          <w:spacing w:val="1"/>
        </w:rPr>
        <w:t xml:space="preserve"> </w:t>
      </w:r>
      <w:r>
        <w:t>изображениям»,</w:t>
      </w:r>
      <w:r>
        <w:rPr>
          <w:spacing w:val="1"/>
        </w:rPr>
        <w:t xml:space="preserve"> </w:t>
      </w:r>
      <w:r>
        <w:t>«Назвать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перечёркнутые</w:t>
      </w:r>
      <w:r>
        <w:rPr>
          <w:spacing w:val="1"/>
        </w:rPr>
        <w:t xml:space="preserve"> </w:t>
      </w:r>
      <w:r>
        <w:t>дополнительными линиями», «Назвать изображения с пропущенными деталями», «Показать и назвать</w:t>
      </w:r>
      <w:r>
        <w:rPr>
          <w:spacing w:val="1"/>
        </w:rPr>
        <w:t xml:space="preserve"> </w:t>
      </w:r>
      <w:r>
        <w:rPr>
          <w:spacing w:val="-1"/>
        </w:rPr>
        <w:t>изображения,</w:t>
      </w:r>
      <w:r>
        <w:rPr>
          <w:spacing w:val="-14"/>
        </w:rPr>
        <w:t xml:space="preserve"> </w:t>
      </w:r>
      <w:r>
        <w:rPr>
          <w:spacing w:val="-1"/>
        </w:rPr>
        <w:t>наложенные</w:t>
      </w:r>
      <w:r>
        <w:rPr>
          <w:spacing w:val="-13"/>
        </w:rPr>
        <w:t xml:space="preserve"> </w:t>
      </w:r>
      <w:r>
        <w:rPr>
          <w:spacing w:val="-1"/>
        </w:rPr>
        <w:t>друг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друга»,</w:t>
      </w:r>
      <w:r>
        <w:rPr>
          <w:spacing w:val="-5"/>
        </w:rPr>
        <w:t xml:space="preserve"> </w:t>
      </w:r>
      <w:r>
        <w:t>«Из</w:t>
      </w:r>
      <w:r>
        <w:rPr>
          <w:spacing w:val="-11"/>
        </w:rPr>
        <w:t xml:space="preserve"> </w:t>
      </w:r>
      <w:r>
        <w:t>каких</w:t>
      </w:r>
      <w:r>
        <w:rPr>
          <w:spacing w:val="-10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состоит</w:t>
      </w:r>
      <w:r>
        <w:rPr>
          <w:spacing w:val="-10"/>
        </w:rPr>
        <w:t xml:space="preserve"> </w:t>
      </w:r>
      <w:r>
        <w:t>человечек»</w:t>
      </w:r>
      <w:r>
        <w:t>,</w:t>
      </w:r>
      <w:r>
        <w:rPr>
          <w:spacing w:val="-6"/>
        </w:rPr>
        <w:t xml:space="preserve"> </w:t>
      </w:r>
      <w:r>
        <w:t>«Определить</w:t>
      </w:r>
      <w:r>
        <w:rPr>
          <w:spacing w:val="-10"/>
        </w:rPr>
        <w:t xml:space="preserve"> </w:t>
      </w:r>
      <w:r>
        <w:t>направление»,</w:t>
      </w:r>
    </w:p>
    <w:p w:rsidR="00110E90" w:rsidRDefault="0007444D">
      <w:pPr>
        <w:pStyle w:val="a3"/>
        <w:ind w:left="104"/>
      </w:pPr>
      <w:r>
        <w:t>«Заплатки»,</w:t>
      </w:r>
      <w:r>
        <w:rPr>
          <w:spacing w:val="-1"/>
        </w:rPr>
        <w:t xml:space="preserve"> </w:t>
      </w:r>
      <w:r>
        <w:t>«Найти</w:t>
      </w:r>
      <w:r>
        <w:rPr>
          <w:spacing w:val="-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последовательном</w:t>
      </w:r>
      <w:r>
        <w:rPr>
          <w:spacing w:val="-5"/>
        </w:rPr>
        <w:t xml:space="preserve"> </w:t>
      </w:r>
      <w:r>
        <w:t>изображении», «Игра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неделю»,</w:t>
      </w:r>
    </w:p>
    <w:p w:rsidR="00110E90" w:rsidRDefault="0007444D">
      <w:pPr>
        <w:pStyle w:val="a3"/>
        <w:spacing w:before="221" w:line="276" w:lineRule="auto"/>
        <w:ind w:left="104" w:right="130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объекта, явления.</w:t>
      </w:r>
    </w:p>
    <w:p w:rsidR="00110E90" w:rsidRDefault="0007444D">
      <w:pPr>
        <w:pStyle w:val="a3"/>
        <w:spacing w:before="179"/>
        <w:ind w:left="104"/>
        <w:jc w:val="left"/>
      </w:pPr>
      <w:r>
        <w:t>КОРРЕКЦИОННЫЕ</w:t>
      </w:r>
      <w:r>
        <w:rPr>
          <w:spacing w:val="-6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СПОСОБСТВУЮЩИЕ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ПАМЯТИ:</w:t>
      </w:r>
    </w:p>
    <w:p w:rsidR="00110E90" w:rsidRDefault="0007444D">
      <w:pPr>
        <w:pStyle w:val="a3"/>
        <w:spacing w:before="192" w:line="439" w:lineRule="auto"/>
        <w:ind w:left="104" w:right="128"/>
      </w:pPr>
      <w:r>
        <w:t>«Заучивание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слов»,</w:t>
      </w:r>
      <w:r>
        <w:rPr>
          <w:spacing w:val="-5"/>
        </w:rPr>
        <w:t xml:space="preserve"> </w:t>
      </w:r>
      <w:r>
        <w:t>«Ряд</w:t>
      </w:r>
      <w:r>
        <w:rPr>
          <w:spacing w:val="-10"/>
        </w:rPr>
        <w:t xml:space="preserve"> </w:t>
      </w:r>
      <w:r>
        <w:t>знаков,</w:t>
      </w:r>
      <w:r>
        <w:rPr>
          <w:spacing w:val="-10"/>
        </w:rPr>
        <w:t xml:space="preserve"> </w:t>
      </w:r>
      <w:r>
        <w:t>предметов»,</w:t>
      </w:r>
      <w:r>
        <w:rPr>
          <w:spacing w:val="-4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изменилось»,</w:t>
      </w:r>
      <w:r>
        <w:rPr>
          <w:spacing w:val="-5"/>
        </w:rPr>
        <w:t xml:space="preserve"> </w:t>
      </w:r>
      <w:r>
        <w:t>«Беспорядок»,</w:t>
      </w:r>
      <w:r>
        <w:rPr>
          <w:spacing w:val="-5"/>
        </w:rPr>
        <w:t xml:space="preserve"> </w:t>
      </w:r>
      <w:r>
        <w:t>«Подбери</w:t>
      </w:r>
      <w:r>
        <w:rPr>
          <w:spacing w:val="-9"/>
        </w:rPr>
        <w:t xml:space="preserve"> </w:t>
      </w:r>
      <w:r>
        <w:t>другое</w:t>
      </w:r>
      <w:r>
        <w:rPr>
          <w:spacing w:val="-8"/>
        </w:rPr>
        <w:t xml:space="preserve"> </w:t>
      </w:r>
      <w:r>
        <w:t>слово»</w:t>
      </w:r>
      <w:r>
        <w:rPr>
          <w:spacing w:val="-58"/>
        </w:rPr>
        <w:t xml:space="preserve"> </w:t>
      </w:r>
      <w:r>
        <w:rPr>
          <w:u w:val="single"/>
        </w:rPr>
        <w:t>ЦЕЛЬ:</w:t>
      </w:r>
      <w:r>
        <w:rPr>
          <w:spacing w:val="-1"/>
        </w:rPr>
        <w:t xml:space="preserve"> </w:t>
      </w:r>
      <w:r>
        <w:t>тренировка произвольной</w:t>
      </w:r>
      <w:r>
        <w:rPr>
          <w:spacing w:val="-1"/>
        </w:rPr>
        <w:t xml:space="preserve"> </w:t>
      </w:r>
      <w:r>
        <w:t>слуховой, зрительной,</w:t>
      </w:r>
      <w:r>
        <w:rPr>
          <w:spacing w:val="-1"/>
        </w:rPr>
        <w:t xml:space="preserve"> </w:t>
      </w:r>
      <w:r>
        <w:t>моторной памяти.</w:t>
      </w:r>
    </w:p>
    <w:p w:rsidR="00110E90" w:rsidRDefault="0007444D">
      <w:pPr>
        <w:pStyle w:val="a3"/>
        <w:tabs>
          <w:tab w:val="left" w:pos="2564"/>
          <w:tab w:val="left" w:pos="4646"/>
          <w:tab w:val="left" w:pos="7404"/>
          <w:tab w:val="left" w:pos="9059"/>
        </w:tabs>
        <w:spacing w:line="236" w:lineRule="exact"/>
        <w:ind w:left="104"/>
        <w:jc w:val="left"/>
      </w:pPr>
      <w:r>
        <w:t>КОРРЕКЦИОННЫЕ</w:t>
      </w:r>
      <w:r>
        <w:tab/>
        <w:t>УПРАЖНЕНИЯ,</w:t>
      </w:r>
      <w:r>
        <w:tab/>
        <w:t>С</w:t>
      </w:r>
      <w:r>
        <w:t>ПОСОБСТВУЮЩИЕ</w:t>
      </w:r>
      <w:r>
        <w:tab/>
        <w:t>РАЗВИТИЮ</w:t>
      </w:r>
      <w:r>
        <w:tab/>
        <w:t>МЫСЛИТЕЛЬНЫХ</w:t>
      </w:r>
    </w:p>
    <w:p w:rsidR="00110E90" w:rsidRDefault="0007444D">
      <w:pPr>
        <w:pStyle w:val="a3"/>
        <w:spacing w:before="48"/>
        <w:ind w:left="104"/>
        <w:jc w:val="left"/>
      </w:pPr>
      <w:r>
        <w:t>ПРОЦЕССОВ:</w:t>
      </w:r>
    </w:p>
    <w:p w:rsidR="00110E90" w:rsidRDefault="0007444D">
      <w:pPr>
        <w:pStyle w:val="a3"/>
        <w:spacing w:before="223" w:line="276" w:lineRule="auto"/>
        <w:ind w:left="104" w:right="130"/>
      </w:pPr>
      <w:r>
        <w:rPr>
          <w:spacing w:val="-1"/>
        </w:rPr>
        <w:t>«Разрезные</w:t>
      </w:r>
      <w:r>
        <w:rPr>
          <w:spacing w:val="-14"/>
        </w:rPr>
        <w:t xml:space="preserve"> </w:t>
      </w:r>
      <w:r>
        <w:rPr>
          <w:spacing w:val="-1"/>
        </w:rPr>
        <w:t>картинки»,</w:t>
      </w:r>
      <w:r>
        <w:rPr>
          <w:spacing w:val="-9"/>
        </w:rPr>
        <w:t xml:space="preserve"> </w:t>
      </w:r>
      <w:r>
        <w:rPr>
          <w:spacing w:val="-1"/>
        </w:rPr>
        <w:t>«Исключение</w:t>
      </w:r>
      <w:r>
        <w:rPr>
          <w:spacing w:val="-12"/>
        </w:rPr>
        <w:t xml:space="preserve"> </w:t>
      </w:r>
      <w:r>
        <w:rPr>
          <w:spacing w:val="-1"/>
        </w:rPr>
        <w:t>лишнего»,</w:t>
      </w:r>
      <w:r>
        <w:rPr>
          <w:spacing w:val="-5"/>
        </w:rPr>
        <w:t xml:space="preserve"> </w:t>
      </w:r>
      <w:r>
        <w:rPr>
          <w:spacing w:val="-1"/>
        </w:rPr>
        <w:t>«Найди</w:t>
      </w:r>
      <w:r>
        <w:rPr>
          <w:spacing w:val="-11"/>
        </w:rPr>
        <w:t xml:space="preserve"> </w:t>
      </w:r>
      <w:r>
        <w:rPr>
          <w:spacing w:val="-1"/>
        </w:rPr>
        <w:t>сходство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различия»,</w:t>
      </w:r>
      <w:r>
        <w:rPr>
          <w:spacing w:val="-7"/>
        </w:rPr>
        <w:t xml:space="preserve"> </w:t>
      </w:r>
      <w:r>
        <w:t>«По</w:t>
      </w:r>
      <w:r>
        <w:rPr>
          <w:spacing w:val="-12"/>
        </w:rPr>
        <w:t xml:space="preserve"> </w:t>
      </w:r>
      <w:r>
        <w:t>каким</w:t>
      </w:r>
      <w:r>
        <w:rPr>
          <w:spacing w:val="-12"/>
        </w:rPr>
        <w:t xml:space="preserve"> </w:t>
      </w:r>
      <w:r>
        <w:t>признакам</w:t>
      </w:r>
      <w:r>
        <w:rPr>
          <w:spacing w:val="-12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объединить предметы», «4 лишний», «Что на чем растет», «Назови противоположные признаки», «Узнать</w:t>
      </w:r>
      <w:r>
        <w:rPr>
          <w:spacing w:val="1"/>
        </w:rPr>
        <w:t xml:space="preserve"> </w:t>
      </w:r>
      <w:r>
        <w:t xml:space="preserve">буквы по </w:t>
      </w:r>
      <w:r>
        <w:t>зеркальному изображению», «Показать правильную букву в зеркальном изображении», «Какая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спряталась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рисунках»,</w:t>
      </w:r>
      <w:r>
        <w:rPr>
          <w:spacing w:val="1"/>
        </w:rPr>
        <w:t xml:space="preserve"> </w:t>
      </w:r>
      <w:r>
        <w:t>«Показать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последовательности»,</w:t>
      </w:r>
      <w:r>
        <w:rPr>
          <w:spacing w:val="43"/>
        </w:rPr>
        <w:t xml:space="preserve"> </w:t>
      </w:r>
      <w:r>
        <w:t>«Ералаш»,</w:t>
      </w:r>
      <w:r>
        <w:rPr>
          <w:spacing w:val="45"/>
        </w:rPr>
        <w:t xml:space="preserve"> </w:t>
      </w:r>
      <w:r>
        <w:t>«Классификация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двух</w:t>
      </w:r>
      <w:r>
        <w:rPr>
          <w:spacing w:val="43"/>
        </w:rPr>
        <w:t xml:space="preserve"> </w:t>
      </w:r>
      <w:r>
        <w:t>признаков»,</w:t>
      </w:r>
      <w:r>
        <w:rPr>
          <w:spacing w:val="45"/>
        </w:rPr>
        <w:t xml:space="preserve"> </w:t>
      </w:r>
      <w:r>
        <w:t>«Сравнение</w:t>
      </w:r>
      <w:r>
        <w:rPr>
          <w:spacing w:val="39"/>
        </w:rPr>
        <w:t xml:space="preserve"> </w:t>
      </w:r>
      <w:r>
        <w:t>п</w:t>
      </w:r>
      <w:r>
        <w:t>редметов»,</w:t>
      </w:r>
    </w:p>
    <w:p w:rsidR="00110E90" w:rsidRDefault="0007444D">
      <w:pPr>
        <w:pStyle w:val="a3"/>
        <w:spacing w:line="276" w:lineRule="auto"/>
        <w:ind w:left="104" w:right="128"/>
      </w:pPr>
      <w:r>
        <w:t>«Сравнение сюжетных картинок», «Определение ошибок художника», «Формирование умозаключений»</w:t>
      </w:r>
      <w:r>
        <w:rPr>
          <w:spacing w:val="1"/>
        </w:rPr>
        <w:t xml:space="preserve"> </w:t>
      </w:r>
      <w:r>
        <w:t>(какой</w:t>
      </w:r>
      <w:r>
        <w:rPr>
          <w:spacing w:val="-1"/>
        </w:rPr>
        <w:t xml:space="preserve"> </w:t>
      </w:r>
      <w:r>
        <w:t>фигуры не</w:t>
      </w:r>
      <w:r>
        <w:rPr>
          <w:spacing w:val="-1"/>
        </w:rPr>
        <w:t xml:space="preserve"> </w:t>
      </w:r>
      <w:r>
        <w:t>хватает в</w:t>
      </w:r>
      <w:r>
        <w:rPr>
          <w:spacing w:val="-1"/>
        </w:rPr>
        <w:t xml:space="preserve"> </w:t>
      </w:r>
      <w:r>
        <w:t>ряду, лабиринты)</w:t>
      </w:r>
    </w:p>
    <w:p w:rsidR="00110E90" w:rsidRDefault="0007444D">
      <w:pPr>
        <w:pStyle w:val="a3"/>
        <w:spacing w:before="145" w:line="310" w:lineRule="atLeast"/>
        <w:ind w:left="104" w:right="120"/>
      </w:pPr>
      <w:r>
        <w:rPr>
          <w:u w:val="single"/>
        </w:rPr>
        <w:t>ЦЕЛЬ:</w:t>
      </w:r>
      <w:r>
        <w:t xml:space="preserve"> формирование приёмов синтеза, анализа, обобщения, исключения, развитие нагляднообразного,</w:t>
      </w:r>
      <w:r>
        <w:rPr>
          <w:spacing w:val="1"/>
        </w:rPr>
        <w:t xml:space="preserve"> </w:t>
      </w:r>
      <w:r>
        <w:t>практически-д</w:t>
      </w:r>
      <w:r>
        <w:t>ейственного,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умозаключения</w:t>
      </w:r>
    </w:p>
    <w:p w:rsidR="00110E90" w:rsidRDefault="0007444D">
      <w:pPr>
        <w:pStyle w:val="a3"/>
        <w:spacing w:line="226" w:lineRule="exact"/>
        <w:ind w:left="104"/>
        <w:jc w:val="left"/>
      </w:pPr>
      <w:r>
        <w:t>КОРРЕКЦИОННЫЕ</w:t>
      </w:r>
      <w:r>
        <w:rPr>
          <w:spacing w:val="25"/>
        </w:rPr>
        <w:t xml:space="preserve"> </w:t>
      </w:r>
      <w:r>
        <w:t>УПРАЖНЕНИЯ,</w:t>
      </w:r>
      <w:r>
        <w:rPr>
          <w:spacing w:val="85"/>
        </w:rPr>
        <w:t xml:space="preserve"> </w:t>
      </w:r>
      <w:r>
        <w:t>СПОСОБСТВУЮЩИЕ</w:t>
      </w:r>
      <w:r>
        <w:rPr>
          <w:spacing w:val="85"/>
        </w:rPr>
        <w:t xml:space="preserve"> </w:t>
      </w:r>
      <w:r>
        <w:t>РАЗВИТИЮ</w:t>
      </w:r>
      <w:r>
        <w:rPr>
          <w:spacing w:val="87"/>
        </w:rPr>
        <w:t xml:space="preserve"> </w:t>
      </w:r>
      <w:r>
        <w:t>ВНИМАНИЯ:</w:t>
      </w:r>
      <w:r>
        <w:rPr>
          <w:spacing w:val="91"/>
        </w:rPr>
        <w:t xml:space="preserve"> </w:t>
      </w:r>
      <w:r>
        <w:t>«Найди</w:t>
      </w:r>
      <w:r>
        <w:rPr>
          <w:spacing w:val="87"/>
        </w:rPr>
        <w:t xml:space="preserve"> </w:t>
      </w:r>
      <w:r>
        <w:t>10</w:t>
      </w:r>
    </w:p>
    <w:p w:rsidR="00110E90" w:rsidRDefault="0007444D">
      <w:pPr>
        <w:pStyle w:val="a3"/>
        <w:spacing w:before="18" w:line="192" w:lineRule="auto"/>
        <w:ind w:left="104" w:right="125"/>
      </w:pPr>
      <w:r>
        <w:t xml:space="preserve">различий», «Найди фрагмент рисунка», «Разгадай послание», «Найти </w:t>
      </w:r>
      <w:r>
        <w:t>одинаковые предметы», «Выделить</w:t>
      </w:r>
      <w:r>
        <w:rPr>
          <w:spacing w:val="1"/>
        </w:rPr>
        <w:t xml:space="preserve"> </w:t>
      </w:r>
      <w:r>
        <w:t>изображения предметов среди геометрических фигур», «Определить, чей силуэт», «Найти аналогичное</w:t>
      </w:r>
      <w:r>
        <w:rPr>
          <w:spacing w:val="1"/>
        </w:rPr>
        <w:t xml:space="preserve"> </w:t>
      </w:r>
      <w:r>
        <w:t>изображение»,</w:t>
      </w:r>
      <w:r>
        <w:rPr>
          <w:spacing w:val="3"/>
        </w:rPr>
        <w:t xml:space="preserve"> </w:t>
      </w:r>
      <w:r>
        <w:t>«Разложить</w:t>
      </w:r>
      <w:r>
        <w:rPr>
          <w:spacing w:val="-1"/>
        </w:rPr>
        <w:t xml:space="preserve"> </w:t>
      </w:r>
      <w:r>
        <w:t>предметы по своим</w:t>
      </w:r>
      <w:r>
        <w:rPr>
          <w:spacing w:val="-2"/>
        </w:rPr>
        <w:t xml:space="preserve"> </w:t>
      </w:r>
      <w:r>
        <w:t>местам»</w:t>
      </w:r>
    </w:p>
    <w:p w:rsidR="00110E90" w:rsidRDefault="0007444D">
      <w:pPr>
        <w:pStyle w:val="a3"/>
        <w:spacing w:before="80" w:line="276" w:lineRule="auto"/>
        <w:ind w:left="104" w:right="117"/>
      </w:pPr>
      <w:r>
        <w:rPr>
          <w:u w:val="single"/>
        </w:rPr>
        <w:t>ЦЕЛЬ: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объема,</w:t>
      </w:r>
      <w:r>
        <w:rPr>
          <w:spacing w:val="-14"/>
        </w:rPr>
        <w:t xml:space="preserve"> </w:t>
      </w:r>
      <w:r>
        <w:t>переключаемости</w:t>
      </w:r>
      <w:r>
        <w:rPr>
          <w:spacing w:val="-12"/>
        </w:rPr>
        <w:t xml:space="preserve"> </w:t>
      </w:r>
      <w:r>
        <w:t>внимания,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концентрации,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уст</w:t>
      </w:r>
      <w:r>
        <w:t>анавливать</w:t>
      </w:r>
      <w:r>
        <w:rPr>
          <w:spacing w:val="-1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явлениями, отношениями.</w:t>
      </w:r>
    </w:p>
    <w:p w:rsidR="00110E90" w:rsidRDefault="0007444D">
      <w:pPr>
        <w:pStyle w:val="a3"/>
        <w:spacing w:before="179"/>
        <w:ind w:left="104"/>
        <w:jc w:val="left"/>
      </w:pPr>
      <w:r>
        <w:t>КОРРЕКЦИОННЫЕ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РЕЧИ:</w:t>
      </w:r>
    </w:p>
    <w:p w:rsidR="00110E90" w:rsidRDefault="0007444D">
      <w:pPr>
        <w:pStyle w:val="a3"/>
        <w:spacing w:before="192"/>
        <w:ind w:left="104"/>
      </w:pPr>
      <w:r>
        <w:t>«Группировка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признаку»,</w:t>
      </w:r>
      <w:r>
        <w:rPr>
          <w:spacing w:val="6"/>
        </w:rPr>
        <w:t xml:space="preserve"> </w:t>
      </w:r>
      <w:r>
        <w:t>«Подбор предметов</w:t>
      </w:r>
      <w:r>
        <w:rPr>
          <w:spacing w:val="1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обобщающему</w:t>
      </w:r>
      <w:r>
        <w:rPr>
          <w:spacing w:val="-5"/>
        </w:rPr>
        <w:t xml:space="preserve"> </w:t>
      </w:r>
      <w:r>
        <w:t>понятию»,</w:t>
      </w:r>
    </w:p>
    <w:p w:rsidR="00110E90" w:rsidRDefault="00110E90">
      <w:pPr>
        <w:sectPr w:rsidR="00110E90">
          <w:footerReference w:type="default" r:id="rId16"/>
          <w:pgSz w:w="11900" w:h="16850"/>
          <w:pgMar w:top="880" w:right="320" w:bottom="220" w:left="320" w:header="0" w:footer="30" w:gutter="0"/>
          <w:cols w:space="720"/>
        </w:sectPr>
      </w:pPr>
    </w:p>
    <w:p w:rsidR="00110E90" w:rsidRDefault="0007444D">
      <w:pPr>
        <w:pStyle w:val="a3"/>
        <w:spacing w:before="68"/>
        <w:ind w:left="104"/>
      </w:pPr>
      <w:r>
        <w:lastRenderedPageBreak/>
        <w:t>«Исключение</w:t>
      </w:r>
      <w:r>
        <w:rPr>
          <w:spacing w:val="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относящихся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данному</w:t>
      </w:r>
      <w:r>
        <w:rPr>
          <w:spacing w:val="3"/>
        </w:rPr>
        <w:t xml:space="preserve"> </w:t>
      </w:r>
      <w:r>
        <w:t>понятию»,</w:t>
      </w:r>
      <w:r>
        <w:rPr>
          <w:spacing w:val="11"/>
        </w:rPr>
        <w:t xml:space="preserve"> </w:t>
      </w:r>
      <w:r>
        <w:t>«Составление</w:t>
      </w:r>
      <w:r>
        <w:rPr>
          <w:spacing w:val="4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образца»,</w:t>
      </w:r>
    </w:p>
    <w:p w:rsidR="00110E90" w:rsidRDefault="0007444D">
      <w:pPr>
        <w:pStyle w:val="a3"/>
        <w:spacing w:before="36" w:line="271" w:lineRule="auto"/>
        <w:ind w:left="104" w:right="133"/>
      </w:pPr>
      <w:r>
        <w:t>«Составление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словом»,</w:t>
      </w:r>
      <w:r>
        <w:rPr>
          <w:spacing w:val="1"/>
        </w:rPr>
        <w:t xml:space="preserve"> </w:t>
      </w:r>
      <w:r>
        <w:t>«Составление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противоположное значение», «Словесное рисование», «Составление предложений по опо</w:t>
      </w:r>
      <w:r>
        <w:t>рным словам» и</w:t>
      </w:r>
      <w:r>
        <w:rPr>
          <w:spacing w:val="1"/>
        </w:rPr>
        <w:t xml:space="preserve"> </w:t>
      </w:r>
      <w:r>
        <w:t>т.д.</w:t>
      </w:r>
    </w:p>
    <w:p w:rsidR="00110E90" w:rsidRDefault="0007444D">
      <w:pPr>
        <w:pStyle w:val="a3"/>
        <w:spacing w:before="181" w:line="276" w:lineRule="auto"/>
        <w:ind w:left="104" w:right="125"/>
      </w:pPr>
      <w:r>
        <w:rPr>
          <w:u w:val="single"/>
        </w:rPr>
        <w:t>ЦЕЛЬ: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практики,</w:t>
      </w:r>
      <w:r>
        <w:rPr>
          <w:spacing w:val="-9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понятий.</w:t>
      </w:r>
    </w:p>
    <w:p w:rsidR="00110E90" w:rsidRDefault="0007444D">
      <w:pPr>
        <w:pStyle w:val="a3"/>
        <w:spacing w:before="181"/>
        <w:ind w:left="104"/>
        <w:jc w:val="left"/>
      </w:pPr>
      <w:r>
        <w:t>КОРРЕКЦИОННЫЕ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СЕНСОРИКИ:</w:t>
      </w:r>
    </w:p>
    <w:p w:rsidR="00110E90" w:rsidRDefault="0007444D">
      <w:pPr>
        <w:pStyle w:val="a3"/>
        <w:spacing w:before="189" w:line="276" w:lineRule="auto"/>
        <w:ind w:left="104" w:right="118"/>
      </w:pPr>
      <w:r>
        <w:t>«Дорисовывание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изображения»,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движений</w:t>
      </w:r>
      <w:r>
        <w:rPr>
          <w:spacing w:val="-14"/>
        </w:rPr>
        <w:t xml:space="preserve"> </w:t>
      </w:r>
      <w:r>
        <w:t>(праксис</w:t>
      </w:r>
      <w:r>
        <w:rPr>
          <w:spacing w:val="-13"/>
        </w:rPr>
        <w:t xml:space="preserve"> </w:t>
      </w:r>
      <w:r>
        <w:t>позы),</w:t>
      </w:r>
      <w:r>
        <w:rPr>
          <w:spacing w:val="-8"/>
        </w:rPr>
        <w:t xml:space="preserve"> </w:t>
      </w:r>
      <w:r>
        <w:t>«Упражнения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динамической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движений»,</w:t>
      </w:r>
      <w:r>
        <w:rPr>
          <w:spacing w:val="-10"/>
        </w:rPr>
        <w:t xml:space="preserve"> </w:t>
      </w:r>
      <w:r>
        <w:t>«Пальчиковые</w:t>
      </w:r>
      <w:r>
        <w:rPr>
          <w:spacing w:val="-58"/>
        </w:rPr>
        <w:t xml:space="preserve"> </w:t>
      </w:r>
      <w:r>
        <w:t>игры»</w:t>
      </w:r>
      <w:r>
        <w:rPr>
          <w:spacing w:val="-14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речевым</w:t>
      </w:r>
      <w:r>
        <w:rPr>
          <w:spacing w:val="-8"/>
        </w:rPr>
        <w:t xml:space="preserve"> </w:t>
      </w:r>
      <w:r>
        <w:t>сопровождением;</w:t>
      </w:r>
      <w:r>
        <w:rPr>
          <w:spacing w:val="-6"/>
        </w:rPr>
        <w:t xml:space="preserve"> </w:t>
      </w:r>
      <w:r>
        <w:t>разведение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сведение</w:t>
      </w:r>
      <w:r>
        <w:rPr>
          <w:spacing w:val="-8"/>
        </w:rPr>
        <w:t xml:space="preserve"> </w:t>
      </w:r>
      <w:r>
        <w:t>ладоней;</w:t>
      </w:r>
      <w:r>
        <w:rPr>
          <w:spacing w:val="-7"/>
        </w:rPr>
        <w:t xml:space="preserve"> </w:t>
      </w:r>
      <w:r>
        <w:t>поочерёдная</w:t>
      </w:r>
      <w:r>
        <w:rPr>
          <w:spacing w:val="-6"/>
        </w:rPr>
        <w:t xml:space="preserve"> </w:t>
      </w:r>
      <w:r>
        <w:t>смена</w:t>
      </w:r>
      <w:r>
        <w:rPr>
          <w:spacing w:val="-8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рук;</w:t>
      </w:r>
      <w:r>
        <w:rPr>
          <w:spacing w:val="-7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сопровождения),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(конструирование из кубиков, палочек по образцу и по памяти; раскладывание и складывание разборных</w:t>
      </w:r>
      <w:r>
        <w:rPr>
          <w:spacing w:val="1"/>
        </w:rPr>
        <w:t xml:space="preserve"> </w:t>
      </w:r>
      <w:r>
        <w:t>игрушек;складывание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спичек;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мозаикой;</w:t>
      </w:r>
      <w:r>
        <w:rPr>
          <w:spacing w:val="-8"/>
        </w:rPr>
        <w:t xml:space="preserve"> </w:t>
      </w:r>
      <w:r>
        <w:t>наматывание</w:t>
      </w:r>
      <w:r>
        <w:rPr>
          <w:spacing w:val="-9"/>
        </w:rPr>
        <w:t xml:space="preserve"> </w:t>
      </w:r>
      <w:r>
        <w:t>ниток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кату</w:t>
      </w:r>
      <w:r>
        <w:t>шку,</w:t>
      </w:r>
      <w:r>
        <w:rPr>
          <w:spacing w:val="-8"/>
        </w:rPr>
        <w:t xml:space="preserve"> </w:t>
      </w:r>
      <w:r>
        <w:t>клубок;</w:t>
      </w:r>
      <w:r>
        <w:rPr>
          <w:spacing w:val="-8"/>
        </w:rPr>
        <w:t xml:space="preserve"> </w:t>
      </w:r>
      <w:r>
        <w:t>расстегивание</w:t>
      </w:r>
    </w:p>
    <w:p w:rsidR="00110E90" w:rsidRDefault="0007444D">
      <w:pPr>
        <w:pStyle w:val="a3"/>
        <w:spacing w:line="276" w:lineRule="auto"/>
        <w:ind w:left="104" w:right="127"/>
      </w:pPr>
      <w:r>
        <w:t>-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шнурование;</w:t>
      </w:r>
      <w:r>
        <w:rPr>
          <w:spacing w:val="1"/>
        </w:rPr>
        <w:t xml:space="preserve"> </w:t>
      </w:r>
      <w:r>
        <w:t>раскрашивание,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вырезание;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контуров;</w:t>
      </w:r>
      <w:r>
        <w:rPr>
          <w:spacing w:val="1"/>
        </w:rPr>
        <w:t xml:space="preserve"> </w:t>
      </w:r>
      <w:r>
        <w:t>дорисовывание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изображений).</w:t>
      </w:r>
    </w:p>
    <w:p w:rsidR="00110E90" w:rsidRDefault="0007444D">
      <w:pPr>
        <w:pStyle w:val="a3"/>
        <w:tabs>
          <w:tab w:val="left" w:pos="2708"/>
          <w:tab w:val="left" w:pos="4874"/>
          <w:tab w:val="left" w:pos="5695"/>
          <w:tab w:val="left" w:pos="7400"/>
        </w:tabs>
        <w:spacing w:before="179" w:line="276" w:lineRule="auto"/>
        <w:ind w:left="104" w:right="124"/>
        <w:jc w:val="left"/>
      </w:pPr>
      <w:r>
        <w:t>КОРРЕКЦИОННЫЕ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СЛУХО-ЗРИТЕЛЬНО-МОТОРНОЙ</w:t>
      </w:r>
      <w:r>
        <w:rPr>
          <w:spacing w:val="-57"/>
        </w:rPr>
        <w:t xml:space="preserve"> </w:t>
      </w:r>
      <w:r>
        <w:t>КООРДИНАЦИИ:</w:t>
      </w:r>
    </w:p>
    <w:p w:rsidR="00110E90" w:rsidRDefault="0007444D">
      <w:pPr>
        <w:pStyle w:val="a3"/>
        <w:spacing w:before="181" w:line="280" w:lineRule="auto"/>
        <w:ind w:left="104" w:right="125"/>
      </w:pPr>
      <w:r>
        <w:t>«Упражнение на воспроизвед</w:t>
      </w:r>
      <w:r>
        <w:t>ение ритмических структур», «Узнавание ритма с опорой на зрительную</w:t>
      </w:r>
      <w:r>
        <w:rPr>
          <w:spacing w:val="1"/>
        </w:rPr>
        <w:t xml:space="preserve"> </w:t>
      </w:r>
      <w:r>
        <w:t>модель»,</w:t>
      </w:r>
      <w:r>
        <w:rPr>
          <w:spacing w:val="3"/>
        </w:rPr>
        <w:t xml:space="preserve"> </w:t>
      </w:r>
      <w:r>
        <w:t>«Воспроизведение</w:t>
      </w:r>
      <w:r>
        <w:rPr>
          <w:spacing w:val="-1"/>
        </w:rPr>
        <w:t xml:space="preserve"> </w:t>
      </w:r>
      <w:r>
        <w:t>ритма».</w:t>
      </w:r>
    </w:p>
    <w:p w:rsidR="00110E90" w:rsidRDefault="0007444D">
      <w:pPr>
        <w:pStyle w:val="a3"/>
        <w:spacing w:before="177"/>
        <w:ind w:left="104"/>
        <w:jc w:val="left"/>
      </w:pPr>
      <w:r>
        <w:t>КОРРЕКЦИОННЫЕ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ФОНЕТИЧЕСКОМ</w:t>
      </w:r>
      <w:r>
        <w:rPr>
          <w:spacing w:val="-4"/>
        </w:rPr>
        <w:t xml:space="preserve"> </w:t>
      </w:r>
      <w:r>
        <w:t>УРОВНЕ:</w:t>
      </w:r>
    </w:p>
    <w:p w:rsidR="00110E90" w:rsidRDefault="0007444D">
      <w:pPr>
        <w:pStyle w:val="a3"/>
        <w:spacing w:before="192" w:line="276" w:lineRule="auto"/>
        <w:ind w:left="104" w:right="124"/>
      </w:pPr>
      <w:r>
        <w:t>«Артикуляционная</w:t>
      </w:r>
      <w:r>
        <w:rPr>
          <w:spacing w:val="1"/>
        </w:rPr>
        <w:t xml:space="preserve"> </w:t>
      </w:r>
      <w:r>
        <w:t>гимнастика»,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таблиц»</w:t>
      </w:r>
      <w:r>
        <w:rPr>
          <w:spacing w:val="1"/>
        </w:rPr>
        <w:t xml:space="preserve"> </w:t>
      </w:r>
      <w:r>
        <w:t>(отраженное</w:t>
      </w:r>
      <w:r>
        <w:rPr>
          <w:spacing w:val="1"/>
        </w:rPr>
        <w:t xml:space="preserve"> </w:t>
      </w:r>
      <w:r>
        <w:t>воспроизведение,</w:t>
      </w:r>
      <w:r>
        <w:rPr>
          <w:spacing w:val="1"/>
        </w:rPr>
        <w:t xml:space="preserve"> </w:t>
      </w:r>
      <w:r>
        <w:t xml:space="preserve">последовательное </w:t>
      </w:r>
      <w:r>
        <w:t>чтение, чтение вразбивку), «Узнавание звуков», «Определение наличия звука», «Подбор</w:t>
      </w:r>
      <w:r>
        <w:rPr>
          <w:spacing w:val="-57"/>
        </w:rPr>
        <w:t xml:space="preserve"> </w:t>
      </w:r>
      <w:r>
        <w:t>слов на заданный звук», «Добавление в слово недостающего звука», «Цепочка слов», «Найти ошибки в</w:t>
      </w:r>
      <w:r>
        <w:rPr>
          <w:spacing w:val="1"/>
        </w:rPr>
        <w:t xml:space="preserve"> </w:t>
      </w:r>
      <w:r>
        <w:t>стихотворении»,</w:t>
      </w:r>
      <w:r>
        <w:rPr>
          <w:spacing w:val="3"/>
        </w:rPr>
        <w:t xml:space="preserve"> </w:t>
      </w:r>
      <w:r>
        <w:t>«Изменить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образцу»,</w:t>
      </w:r>
      <w:r>
        <w:rPr>
          <w:spacing w:val="3"/>
        </w:rPr>
        <w:t xml:space="preserve"> </w:t>
      </w:r>
      <w:r>
        <w:t>«Чистоговорки»,</w:t>
      </w:r>
      <w:r>
        <w:rPr>
          <w:spacing w:val="3"/>
        </w:rPr>
        <w:t xml:space="preserve"> </w:t>
      </w:r>
      <w:r>
        <w:t>«Слоговое</w:t>
      </w:r>
      <w:r>
        <w:rPr>
          <w:spacing w:val="-3"/>
        </w:rPr>
        <w:t xml:space="preserve"> </w:t>
      </w:r>
      <w:r>
        <w:t>лото</w:t>
      </w:r>
      <w:r>
        <w:t>».</w:t>
      </w:r>
    </w:p>
    <w:p w:rsidR="00110E90" w:rsidRDefault="0007444D">
      <w:pPr>
        <w:pStyle w:val="a3"/>
        <w:tabs>
          <w:tab w:val="left" w:pos="1069"/>
        </w:tabs>
        <w:spacing w:before="179" w:line="276" w:lineRule="auto"/>
        <w:ind w:left="104" w:right="2672"/>
        <w:jc w:val="left"/>
      </w:pPr>
      <w:r>
        <w:rPr>
          <w:u w:val="single"/>
        </w:rPr>
        <w:t>ЦЕЛЬ:</w:t>
      </w:r>
      <w:r>
        <w:tab/>
        <w:t>развитие звукового анализа слов, развитие фонематического восприятия,</w:t>
      </w:r>
      <w:r>
        <w:rPr>
          <w:spacing w:val="-57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фонем, имеющих</w:t>
      </w:r>
      <w:r>
        <w:rPr>
          <w:spacing w:val="1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характеристики.</w:t>
      </w:r>
    </w:p>
    <w:p w:rsidR="00110E90" w:rsidRDefault="0007444D">
      <w:pPr>
        <w:pStyle w:val="a3"/>
        <w:spacing w:before="178" w:line="276" w:lineRule="auto"/>
        <w:ind w:left="104" w:right="129" w:firstLine="859"/>
      </w:pP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длительного сосредоточения внимания, напри</w:t>
      </w:r>
      <w:r>
        <w:t>мер, составить задачу по рисунку, предложение по заданной</w:t>
      </w:r>
      <w:r>
        <w:rPr>
          <w:spacing w:val="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раскрасить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цветовыми</w:t>
      </w:r>
      <w:r>
        <w:rPr>
          <w:spacing w:val="-1"/>
        </w:rPr>
        <w:t xml:space="preserve"> </w:t>
      </w:r>
      <w:r>
        <w:t>обозначениями, раскрасить</w:t>
      </w:r>
    </w:p>
    <w:p w:rsidR="00110E90" w:rsidRDefault="0007444D">
      <w:pPr>
        <w:pStyle w:val="a3"/>
        <w:spacing w:line="276" w:lineRule="auto"/>
        <w:ind w:left="104" w:right="131"/>
      </w:pPr>
      <w:r>
        <w:t>рисунок с предварительным решением примеров, решение числовых «цепочек», складывание картинок из</w:t>
      </w:r>
      <w:r>
        <w:rPr>
          <w:spacing w:val="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из 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110E90" w:rsidRDefault="0007444D">
      <w:pPr>
        <w:pStyle w:val="a3"/>
        <w:spacing w:before="181" w:line="276" w:lineRule="auto"/>
        <w:ind w:left="104" w:right="134" w:firstLine="761"/>
      </w:pPr>
      <w:r>
        <w:t>Выбор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определяется конкретными условиями обучения, психофизическими особенностями учащихся, наличием</w:t>
      </w:r>
      <w:r>
        <w:rPr>
          <w:spacing w:val="1"/>
        </w:rPr>
        <w:t xml:space="preserve"> </w:t>
      </w:r>
      <w:r>
        <w:t>наглядных 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отвечать целям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 конкретного</w:t>
      </w:r>
      <w:r>
        <w:rPr>
          <w:spacing w:val="1"/>
        </w:rPr>
        <w:t xml:space="preserve"> </w:t>
      </w:r>
      <w:r>
        <w:t>урока.</w:t>
      </w:r>
    </w:p>
    <w:p w:rsidR="00110E90" w:rsidRDefault="0007444D">
      <w:pPr>
        <w:pStyle w:val="a3"/>
        <w:spacing w:line="260" w:lineRule="exact"/>
        <w:ind w:left="866"/>
        <w:jc w:val="left"/>
      </w:pPr>
      <w:r>
        <w:t>ПРИЛОЖЕНИЕ</w:t>
      </w:r>
      <w:r>
        <w:rPr>
          <w:spacing w:val="-5"/>
        </w:rPr>
        <w:t xml:space="preserve"> </w:t>
      </w:r>
      <w:r>
        <w:t>№2</w:t>
      </w:r>
    </w:p>
    <w:p w:rsidR="00110E90" w:rsidRDefault="0007444D">
      <w:pPr>
        <w:spacing w:line="262" w:lineRule="exact"/>
        <w:ind w:left="104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года)</w:t>
      </w:r>
    </w:p>
    <w:p w:rsidR="00110E90" w:rsidRDefault="00110E90">
      <w:pPr>
        <w:spacing w:line="262" w:lineRule="exact"/>
        <w:rPr>
          <w:sz w:val="24"/>
        </w:rPr>
        <w:sectPr w:rsidR="00110E90">
          <w:pgSz w:w="11900" w:h="16850"/>
          <w:pgMar w:top="480" w:right="320" w:bottom="300" w:left="320" w:header="0" w:footer="30" w:gutter="0"/>
          <w:cols w:space="720"/>
        </w:sectPr>
      </w:pPr>
    </w:p>
    <w:tbl>
      <w:tblPr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426"/>
        <w:gridCol w:w="2444"/>
        <w:gridCol w:w="1426"/>
        <w:gridCol w:w="1163"/>
        <w:gridCol w:w="1250"/>
        <w:gridCol w:w="1216"/>
      </w:tblGrid>
      <w:tr w:rsidR="00110E90">
        <w:trPr>
          <w:trHeight w:val="503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66" w:lineRule="exact"/>
              <w:ind w:left="251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110E90" w:rsidRDefault="0007444D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Процедура</w:t>
            </w:r>
          </w:p>
          <w:p w:rsidR="00110E90" w:rsidRDefault="0007444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2444" w:type="dxa"/>
          </w:tcPr>
          <w:p w:rsidR="00110E90" w:rsidRDefault="0007444D">
            <w:pPr>
              <w:pStyle w:val="TableParagraph"/>
              <w:spacing w:line="189" w:lineRule="exact"/>
              <w:ind w:left="59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  <w:p w:rsidR="00110E90" w:rsidRDefault="0007444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1163" w:type="dxa"/>
          </w:tcPr>
          <w:p w:rsidR="00110E90" w:rsidRDefault="0007444D">
            <w:pPr>
              <w:pStyle w:val="TableParagraph"/>
              <w:spacing w:line="166" w:lineRule="exact"/>
              <w:ind w:left="392"/>
              <w:rPr>
                <w:sz w:val="24"/>
              </w:rPr>
            </w:pPr>
            <w:r>
              <w:rPr>
                <w:sz w:val="24"/>
              </w:rPr>
              <w:t>Кто</w:t>
            </w:r>
          </w:p>
          <w:p w:rsidR="00110E90" w:rsidRDefault="0007444D">
            <w:pPr>
              <w:pStyle w:val="TableParagraph"/>
              <w:spacing w:line="200" w:lineRule="exact"/>
              <w:ind w:left="171"/>
              <w:rPr>
                <w:sz w:val="24"/>
              </w:rPr>
            </w:pPr>
            <w:r>
              <w:rPr>
                <w:sz w:val="24"/>
              </w:rPr>
              <w:t>оценивае</w:t>
            </w:r>
          </w:p>
          <w:p w:rsidR="00110E90" w:rsidRDefault="0007444D">
            <w:pPr>
              <w:pStyle w:val="TableParagraph"/>
              <w:spacing w:line="117" w:lineRule="exact"/>
              <w:ind w:left="171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1250" w:type="dxa"/>
          </w:tcPr>
          <w:p w:rsidR="00110E90" w:rsidRDefault="0007444D">
            <w:pPr>
              <w:pStyle w:val="TableParagraph"/>
              <w:spacing w:line="189" w:lineRule="exact"/>
              <w:ind w:left="30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216" w:type="dxa"/>
          </w:tcPr>
          <w:p w:rsidR="00110E90" w:rsidRDefault="0007444D">
            <w:pPr>
              <w:pStyle w:val="TableParagraph"/>
              <w:spacing w:line="148" w:lineRule="auto"/>
              <w:ind w:left="207" w:right="74"/>
              <w:rPr>
                <w:sz w:val="24"/>
              </w:rPr>
            </w:pPr>
            <w:r>
              <w:rPr>
                <w:sz w:val="24"/>
              </w:rPr>
              <w:t>Фиксаци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110E90">
        <w:trPr>
          <w:trHeight w:val="2337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191"/>
              <w:rPr>
                <w:sz w:val="24"/>
              </w:rPr>
            </w:pPr>
            <w:r>
              <w:rPr>
                <w:sz w:val="24"/>
              </w:rPr>
              <w:t>Стартовая</w:t>
            </w:r>
          </w:p>
          <w:p w:rsidR="00110E90" w:rsidRDefault="0007444D">
            <w:pPr>
              <w:pStyle w:val="TableParagraph"/>
              <w:spacing w:before="13" w:line="201" w:lineRule="auto"/>
              <w:ind w:left="373" w:right="41" w:hanging="30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44" w:type="dxa"/>
            <w:tcBorders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194" w:lineRule="auto"/>
              <w:ind w:left="11" w:right="33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актуальный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</w:p>
          <w:p w:rsidR="00110E90" w:rsidRDefault="0007444D">
            <w:pPr>
              <w:pStyle w:val="TableParagraph"/>
              <w:spacing w:line="199" w:lineRule="auto"/>
              <w:ind w:left="11" w:right="317"/>
              <w:rPr>
                <w:sz w:val="24"/>
              </w:rPr>
            </w:pPr>
            <w:r>
              <w:rPr>
                <w:sz w:val="24"/>
              </w:rPr>
              <w:t>«зону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5-балльная</w:t>
            </w:r>
          </w:p>
          <w:p w:rsidR="00110E90" w:rsidRDefault="0007444D">
            <w:pPr>
              <w:pStyle w:val="TableParagraph"/>
              <w:spacing w:line="253" w:lineRule="exact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63" w:type="dxa"/>
          </w:tcPr>
          <w:p w:rsidR="00110E90" w:rsidRDefault="0007444D">
            <w:pPr>
              <w:pStyle w:val="TableParagraph"/>
              <w:spacing w:line="213" w:lineRule="auto"/>
              <w:ind w:left="34" w:right="18" w:hanging="1"/>
              <w:jc w:val="center"/>
              <w:rPr>
                <w:sz w:val="24"/>
              </w:rPr>
            </w:pPr>
            <w:r>
              <w:rPr>
                <w:sz w:val="24"/>
              </w:rPr>
              <w:t>Учитель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</w:p>
        </w:tc>
        <w:tc>
          <w:tcPr>
            <w:tcW w:w="1250" w:type="dxa"/>
          </w:tcPr>
          <w:p w:rsidR="00110E90" w:rsidRDefault="0007444D">
            <w:pPr>
              <w:pStyle w:val="TableParagraph"/>
              <w:spacing w:line="166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110E90" w:rsidRDefault="0007444D">
            <w:pPr>
              <w:pStyle w:val="TableParagraph"/>
              <w:spacing w:line="253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110E90" w:rsidRDefault="0007444D">
            <w:pPr>
              <w:pStyle w:val="TableParagraph"/>
              <w:spacing w:before="15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16" w:type="dxa"/>
          </w:tcPr>
          <w:p w:rsidR="00110E90" w:rsidRDefault="0007444D">
            <w:pPr>
              <w:pStyle w:val="TableParagraph"/>
              <w:spacing w:line="24" w:lineRule="auto"/>
              <w:ind w:left="8"/>
              <w:rPr>
                <w:sz w:val="24"/>
              </w:rPr>
            </w:pPr>
            <w:r>
              <w:rPr>
                <w:spacing w:val="-120"/>
                <w:sz w:val="24"/>
              </w:rPr>
              <w:t>р</w:t>
            </w:r>
            <w:r>
              <w:rPr>
                <w:spacing w:val="-39"/>
                <w:position w:val="-10"/>
                <w:sz w:val="24"/>
              </w:rPr>
              <w:t>Э</w:t>
            </w:r>
            <w:r>
              <w:rPr>
                <w:spacing w:val="-69"/>
                <w:sz w:val="24"/>
              </w:rPr>
              <w:t>е</w:t>
            </w:r>
            <w:r>
              <w:rPr>
                <w:spacing w:val="-53"/>
                <w:position w:val="-10"/>
                <w:sz w:val="24"/>
              </w:rPr>
              <w:t>л</w:t>
            </w:r>
            <w:r>
              <w:rPr>
                <w:spacing w:val="-43"/>
                <w:sz w:val="24"/>
              </w:rPr>
              <w:t>з</w:t>
            </w:r>
            <w:r>
              <w:rPr>
                <w:spacing w:val="-61"/>
                <w:position w:val="-10"/>
                <w:sz w:val="24"/>
              </w:rPr>
              <w:t>е</w:t>
            </w:r>
            <w:r>
              <w:rPr>
                <w:spacing w:val="-60"/>
                <w:sz w:val="24"/>
              </w:rPr>
              <w:t>у</w:t>
            </w:r>
            <w:r>
              <w:rPr>
                <w:spacing w:val="-62"/>
                <w:position w:val="-10"/>
                <w:sz w:val="24"/>
              </w:rPr>
              <w:t>к</w:t>
            </w:r>
            <w:r>
              <w:rPr>
                <w:spacing w:val="-58"/>
                <w:sz w:val="24"/>
              </w:rPr>
              <w:t>л</w:t>
            </w:r>
            <w:r>
              <w:rPr>
                <w:spacing w:val="-48"/>
                <w:position w:val="-10"/>
                <w:sz w:val="24"/>
              </w:rPr>
              <w:t>т</w:t>
            </w:r>
            <w:r>
              <w:rPr>
                <w:spacing w:val="-62"/>
                <w:sz w:val="24"/>
              </w:rPr>
              <w:t>ь</w:t>
            </w:r>
            <w:r>
              <w:rPr>
                <w:spacing w:val="-58"/>
                <w:position w:val="-10"/>
                <w:sz w:val="24"/>
              </w:rPr>
              <w:t>р</w:t>
            </w:r>
            <w:r>
              <w:rPr>
                <w:spacing w:val="-48"/>
                <w:sz w:val="24"/>
              </w:rPr>
              <w:t>т</w:t>
            </w:r>
            <w:r>
              <w:rPr>
                <w:spacing w:val="-73"/>
                <w:position w:val="-10"/>
                <w:sz w:val="24"/>
              </w:rPr>
              <w:t>о</w:t>
            </w:r>
            <w:r>
              <w:rPr>
                <w:spacing w:val="-35"/>
                <w:sz w:val="24"/>
              </w:rPr>
              <w:t>а</w:t>
            </w:r>
            <w:r>
              <w:rPr>
                <w:spacing w:val="-95"/>
                <w:position w:val="-10"/>
                <w:sz w:val="24"/>
              </w:rPr>
              <w:t>н</w:t>
            </w:r>
            <w:r>
              <w:rPr>
                <w:spacing w:val="-10"/>
                <w:sz w:val="24"/>
              </w:rPr>
              <w:t>т</w:t>
            </w:r>
            <w:r>
              <w:rPr>
                <w:spacing w:val="-120"/>
                <w:position w:val="-10"/>
                <w:sz w:val="24"/>
              </w:rPr>
              <w:t>н</w:t>
            </w:r>
            <w:r>
              <w:rPr>
                <w:sz w:val="24"/>
              </w:rPr>
              <w:t>о</w:t>
            </w:r>
          </w:p>
          <w:p w:rsidR="00110E90" w:rsidRDefault="0007444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110E90">
        <w:trPr>
          <w:trHeight w:val="1376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89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21" w:right="12"/>
              <w:jc w:val="center"/>
              <w:rPr>
                <w:sz w:val="24"/>
              </w:rPr>
            </w:pPr>
            <w:r>
              <w:rPr>
                <w:sz w:val="24"/>
              </w:rPr>
              <w:t>Текущие</w:t>
            </w:r>
          </w:p>
          <w:p w:rsidR="00110E90" w:rsidRDefault="0007444D">
            <w:pPr>
              <w:pStyle w:val="TableParagraph"/>
              <w:spacing w:before="15" w:line="199" w:lineRule="auto"/>
              <w:ind w:left="28" w:right="10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44" w:type="dxa"/>
            <w:tcBorders>
              <w:top w:val="single" w:sz="4" w:space="0" w:color="FFFFFF"/>
              <w:bottom w:val="single" w:sz="24" w:space="0" w:color="FFFFFF"/>
            </w:tcBorders>
          </w:tcPr>
          <w:p w:rsidR="00110E90" w:rsidRDefault="0007444D">
            <w:pPr>
              <w:pStyle w:val="TableParagraph"/>
              <w:spacing w:line="184" w:lineRule="auto"/>
              <w:ind w:left="11" w:right="600"/>
              <w:rPr>
                <w:sz w:val="24"/>
              </w:rPr>
            </w:pP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110E90" w:rsidRDefault="0007444D">
            <w:pPr>
              <w:pStyle w:val="TableParagraph"/>
              <w:spacing w:before="53" w:line="196" w:lineRule="auto"/>
              <w:ind w:left="11" w:right="215"/>
              <w:rPr>
                <w:sz w:val="24"/>
              </w:rPr>
            </w:pPr>
            <w:r>
              <w:rPr>
                <w:sz w:val="24"/>
              </w:rPr>
              <w:t>действия, 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5-балльная</w:t>
            </w:r>
          </w:p>
          <w:p w:rsidR="00110E90" w:rsidRDefault="0007444D">
            <w:pPr>
              <w:pStyle w:val="TableParagraph"/>
              <w:spacing w:line="253" w:lineRule="exact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63" w:type="dxa"/>
          </w:tcPr>
          <w:p w:rsidR="00110E90" w:rsidRDefault="0007444D">
            <w:pPr>
              <w:pStyle w:val="TableParagraph"/>
              <w:spacing w:line="189" w:lineRule="exact"/>
              <w:ind w:left="135" w:right="11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50" w:type="dxa"/>
            <w:vMerge w:val="restart"/>
          </w:tcPr>
          <w:p w:rsidR="00110E90" w:rsidRDefault="0007444D">
            <w:pPr>
              <w:pStyle w:val="TableParagraph"/>
              <w:spacing w:line="189" w:lineRule="exact"/>
              <w:ind w:left="14"/>
              <w:rPr>
                <w:sz w:val="24"/>
              </w:rPr>
            </w:pPr>
            <w:r>
              <w:rPr>
                <w:sz w:val="24"/>
              </w:rPr>
              <w:t>Календарно</w:t>
            </w:r>
          </w:p>
          <w:p w:rsidR="00110E90" w:rsidRDefault="0007444D">
            <w:pPr>
              <w:pStyle w:val="TableParagraph"/>
              <w:spacing w:before="99" w:line="148" w:lineRule="auto"/>
              <w:ind w:left="14" w:right="6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:rsidR="00110E90" w:rsidRDefault="0007444D">
            <w:pPr>
              <w:pStyle w:val="TableParagraph"/>
              <w:spacing w:before="119" w:line="148" w:lineRule="auto"/>
              <w:ind w:left="14" w:right="6"/>
              <w:rPr>
                <w:sz w:val="24"/>
              </w:rPr>
            </w:pPr>
            <w:r>
              <w:rPr>
                <w:sz w:val="24"/>
              </w:rPr>
              <w:t>планирован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110E90" w:rsidRDefault="0007444D">
            <w:pPr>
              <w:pStyle w:val="TableParagraph"/>
              <w:spacing w:before="31"/>
              <w:ind w:left="22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216" w:type="dxa"/>
          </w:tcPr>
          <w:p w:rsidR="00110E90" w:rsidRDefault="0007444D">
            <w:pPr>
              <w:pStyle w:val="TableParagraph"/>
              <w:spacing w:line="148" w:lineRule="auto"/>
              <w:ind w:left="8" w:right="74"/>
              <w:rPr>
                <w:sz w:val="24"/>
              </w:rPr>
            </w:pPr>
            <w:r>
              <w:rPr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line="249" w:lineRule="exact"/>
              <w:ind w:left="22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110E90">
        <w:trPr>
          <w:trHeight w:val="2514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64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11" w:lineRule="exact"/>
              <w:ind w:left="11"/>
              <w:rPr>
                <w:sz w:val="24"/>
              </w:rPr>
            </w:pPr>
            <w:r>
              <w:rPr>
                <w:sz w:val="24"/>
              </w:rPr>
              <w:t>Самостоятел</w:t>
            </w:r>
          </w:p>
          <w:p w:rsidR="00110E90" w:rsidRDefault="0007444D">
            <w:pPr>
              <w:pStyle w:val="TableParagraph"/>
              <w:spacing w:line="201" w:lineRule="exact"/>
              <w:ind w:left="11"/>
              <w:rPr>
                <w:sz w:val="24"/>
              </w:rPr>
            </w:pPr>
            <w:r>
              <w:rPr>
                <w:sz w:val="24"/>
              </w:rPr>
              <w:t>ьная</w:t>
            </w:r>
          </w:p>
          <w:p w:rsidR="00110E90" w:rsidRDefault="0007444D">
            <w:pPr>
              <w:pStyle w:val="TableParagraph"/>
              <w:spacing w:line="253" w:lineRule="exact"/>
              <w:ind w:left="37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444" w:type="dxa"/>
            <w:tcBorders>
              <w:top w:val="single" w:sz="24" w:space="0" w:color="FFFFFF"/>
            </w:tcBorders>
          </w:tcPr>
          <w:p w:rsidR="00110E90" w:rsidRDefault="0007444D">
            <w:pPr>
              <w:pStyle w:val="TableParagraph"/>
              <w:spacing w:line="111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10E90" w:rsidRDefault="0007444D">
            <w:pPr>
              <w:pStyle w:val="TableParagraph"/>
              <w:spacing w:line="223" w:lineRule="exact"/>
              <w:ind w:left="11"/>
              <w:rPr>
                <w:sz w:val="24"/>
              </w:rPr>
            </w:pPr>
            <w:r>
              <w:rPr>
                <w:sz w:val="24"/>
              </w:rPr>
              <w:t>возможную</w:t>
            </w:r>
          </w:p>
          <w:p w:rsidR="00110E90" w:rsidRDefault="0007444D">
            <w:pPr>
              <w:pStyle w:val="TableParagraph"/>
              <w:spacing w:before="160" w:line="196" w:lineRule="auto"/>
              <w:ind w:left="11" w:right="-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коррекцию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предыдущей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 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110E90" w:rsidRDefault="0007444D">
            <w:pPr>
              <w:pStyle w:val="TableParagraph"/>
              <w:spacing w:line="226" w:lineRule="exact"/>
              <w:ind w:left="11" w:right="203"/>
              <w:rPr>
                <w:sz w:val="24"/>
              </w:rPr>
            </w:pPr>
            <w:r>
              <w:rPr>
                <w:sz w:val="24"/>
              </w:rPr>
              <w:t>темы.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4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5-балльная</w:t>
            </w:r>
          </w:p>
          <w:p w:rsidR="00110E90" w:rsidRDefault="0007444D">
            <w:pPr>
              <w:pStyle w:val="TableParagraph"/>
              <w:spacing w:before="15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63" w:type="dxa"/>
          </w:tcPr>
          <w:p w:rsidR="00110E90" w:rsidRDefault="0007444D">
            <w:pPr>
              <w:pStyle w:val="TableParagraph"/>
              <w:spacing w:line="164" w:lineRule="exact"/>
              <w:ind w:left="135" w:right="11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</w:tcPr>
          <w:p w:rsidR="00110E90" w:rsidRDefault="0007444D">
            <w:pPr>
              <w:pStyle w:val="TableParagraph"/>
              <w:spacing w:line="111" w:lineRule="exact"/>
              <w:ind w:left="8"/>
              <w:rPr>
                <w:sz w:val="24"/>
              </w:rPr>
            </w:pPr>
            <w:r>
              <w:rPr>
                <w:sz w:val="24"/>
              </w:rPr>
              <w:t>Электронн</w:t>
            </w:r>
          </w:p>
          <w:p w:rsidR="00110E90" w:rsidRDefault="0007444D">
            <w:pPr>
              <w:pStyle w:val="TableParagraph"/>
              <w:spacing w:line="223" w:lineRule="exact"/>
              <w:ind w:left="8"/>
              <w:rPr>
                <w:sz w:val="24"/>
              </w:rPr>
            </w:pP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110E90">
        <w:trPr>
          <w:trHeight w:val="1644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72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Проверочн</w:t>
            </w:r>
          </w:p>
          <w:p w:rsidR="00110E90" w:rsidRDefault="0007444D">
            <w:pPr>
              <w:pStyle w:val="TableParagraph"/>
              <w:spacing w:line="223" w:lineRule="exact"/>
              <w:ind w:left="232"/>
              <w:rPr>
                <w:sz w:val="24"/>
              </w:rPr>
            </w:pPr>
            <w:r>
              <w:rPr>
                <w:sz w:val="24"/>
              </w:rPr>
              <w:t>ая</w:t>
            </w:r>
          </w:p>
          <w:p w:rsidR="00110E90" w:rsidRDefault="0007444D">
            <w:pPr>
              <w:pStyle w:val="TableParagraph"/>
              <w:spacing w:before="14"/>
              <w:ind w:left="37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444" w:type="dxa"/>
          </w:tcPr>
          <w:p w:rsidR="00110E90" w:rsidRDefault="0007444D">
            <w:pPr>
              <w:pStyle w:val="TableParagraph"/>
              <w:spacing w:line="120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Предъявляет</w:t>
            </w:r>
          </w:p>
          <w:p w:rsidR="00110E90" w:rsidRDefault="0007444D">
            <w:pPr>
              <w:pStyle w:val="TableParagraph"/>
              <w:spacing w:line="223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  <w:p w:rsidR="00110E90" w:rsidRDefault="0007444D">
            <w:pPr>
              <w:pStyle w:val="TableParagraph"/>
              <w:spacing w:before="160" w:line="199" w:lineRule="auto"/>
              <w:ind w:left="11" w:right="529"/>
              <w:rPr>
                <w:sz w:val="24"/>
              </w:rPr>
            </w:pPr>
            <w:r>
              <w:rPr>
                <w:sz w:val="24"/>
              </w:rPr>
              <w:t>учителю и 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10E90" w:rsidRDefault="0007444D">
            <w:pPr>
              <w:pStyle w:val="TableParagraph"/>
              <w:spacing w:line="205" w:lineRule="exact"/>
              <w:ind w:left="11"/>
              <w:rPr>
                <w:sz w:val="24"/>
              </w:rPr>
            </w:pPr>
            <w:r>
              <w:rPr>
                <w:sz w:val="24"/>
              </w:rPr>
              <w:t>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72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5-балльная</w:t>
            </w:r>
          </w:p>
          <w:p w:rsidR="00110E90" w:rsidRDefault="0007444D">
            <w:pPr>
              <w:pStyle w:val="TableParagraph"/>
              <w:spacing w:before="14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63" w:type="dxa"/>
          </w:tcPr>
          <w:p w:rsidR="00110E90" w:rsidRDefault="0007444D">
            <w:pPr>
              <w:pStyle w:val="TableParagraph"/>
              <w:spacing w:line="172" w:lineRule="exact"/>
              <w:ind w:left="135" w:right="11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</w:tcPr>
          <w:p w:rsidR="00110E90" w:rsidRDefault="0007444D">
            <w:pPr>
              <w:pStyle w:val="TableParagraph"/>
              <w:spacing w:line="120" w:lineRule="exact"/>
              <w:ind w:left="8"/>
              <w:rPr>
                <w:sz w:val="24"/>
              </w:rPr>
            </w:pPr>
            <w:r>
              <w:rPr>
                <w:sz w:val="24"/>
              </w:rPr>
              <w:t>Электронн</w:t>
            </w:r>
          </w:p>
          <w:p w:rsidR="00110E90" w:rsidRDefault="0007444D">
            <w:pPr>
              <w:pStyle w:val="TableParagraph"/>
              <w:spacing w:line="223" w:lineRule="exact"/>
              <w:ind w:left="8"/>
              <w:rPr>
                <w:sz w:val="24"/>
              </w:rPr>
            </w:pP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110E90">
        <w:trPr>
          <w:trHeight w:val="1410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89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110E90" w:rsidRDefault="0007444D">
            <w:pPr>
              <w:pStyle w:val="TableParagraph"/>
              <w:spacing w:before="15" w:line="199" w:lineRule="auto"/>
              <w:ind w:left="28" w:right="10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44" w:type="dxa"/>
            <w:tcBorders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180" w:lineRule="auto"/>
              <w:ind w:left="11" w:right="600"/>
              <w:rPr>
                <w:sz w:val="24"/>
              </w:rPr>
            </w:pP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110E90" w:rsidRDefault="0007444D">
            <w:pPr>
              <w:pStyle w:val="TableParagraph"/>
              <w:spacing w:before="54" w:line="199" w:lineRule="auto"/>
              <w:ind w:left="11" w:right="215"/>
              <w:rPr>
                <w:sz w:val="24"/>
              </w:rPr>
            </w:pPr>
            <w:r>
              <w:rPr>
                <w:sz w:val="24"/>
              </w:rPr>
              <w:t>действия, 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66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5-балльная</w:t>
            </w:r>
          </w:p>
          <w:p w:rsidR="00110E90" w:rsidRDefault="0007444D">
            <w:pPr>
              <w:pStyle w:val="TableParagraph"/>
              <w:spacing w:line="253" w:lineRule="exact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63" w:type="dxa"/>
          </w:tcPr>
          <w:p w:rsidR="00110E90" w:rsidRDefault="0007444D">
            <w:pPr>
              <w:pStyle w:val="TableParagraph"/>
              <w:spacing w:line="148" w:lineRule="auto"/>
              <w:ind w:left="10" w:right="78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250" w:type="dxa"/>
          </w:tcPr>
          <w:p w:rsidR="00110E90" w:rsidRDefault="0007444D">
            <w:pPr>
              <w:pStyle w:val="TableParagraph"/>
              <w:spacing w:before="8" w:line="168" w:lineRule="auto"/>
              <w:ind w:left="91" w:right="80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полугодия</w:t>
            </w:r>
          </w:p>
        </w:tc>
        <w:tc>
          <w:tcPr>
            <w:tcW w:w="1216" w:type="dxa"/>
          </w:tcPr>
          <w:p w:rsidR="00110E90" w:rsidRDefault="0007444D">
            <w:pPr>
              <w:pStyle w:val="TableParagraph"/>
              <w:spacing w:line="148" w:lineRule="auto"/>
              <w:ind w:left="8" w:right="74"/>
              <w:rPr>
                <w:sz w:val="24"/>
              </w:rPr>
            </w:pPr>
            <w:r>
              <w:rPr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line="249" w:lineRule="exact"/>
              <w:ind w:left="22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110E90">
        <w:trPr>
          <w:trHeight w:val="508"/>
        </w:trPr>
        <w:tc>
          <w:tcPr>
            <w:tcW w:w="533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before="80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6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66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110E90" w:rsidRDefault="0007444D">
            <w:pPr>
              <w:pStyle w:val="TableParagraph"/>
              <w:spacing w:line="253" w:lineRule="exact"/>
              <w:ind w:left="28" w:right="12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2444" w:type="dxa"/>
            <w:tcBorders>
              <w:top w:val="single" w:sz="4" w:space="0" w:color="FFFFFF"/>
              <w:bottom w:val="nil"/>
            </w:tcBorders>
          </w:tcPr>
          <w:p w:rsidR="00110E90" w:rsidRDefault="0007444D">
            <w:pPr>
              <w:pStyle w:val="TableParagraph"/>
              <w:spacing w:line="180" w:lineRule="auto"/>
              <w:ind w:left="11" w:right="332"/>
              <w:rPr>
                <w:sz w:val="24"/>
              </w:rPr>
            </w:pPr>
            <w:r>
              <w:rPr>
                <w:sz w:val="24"/>
              </w:rPr>
              <w:t>Включает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110E90" w:rsidRDefault="0007444D">
            <w:pPr>
              <w:pStyle w:val="TableParagraph"/>
              <w:spacing w:line="77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426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66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5-балльная</w:t>
            </w:r>
          </w:p>
          <w:p w:rsidR="00110E90" w:rsidRDefault="0007444D">
            <w:pPr>
              <w:pStyle w:val="TableParagraph"/>
              <w:spacing w:line="253" w:lineRule="exact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163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48" w:lineRule="auto"/>
              <w:ind w:left="10" w:right="78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25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80" w:lineRule="auto"/>
              <w:ind w:left="158" w:right="63" w:hanging="65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1216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48" w:lineRule="auto"/>
              <w:ind w:left="8" w:right="74"/>
              <w:rPr>
                <w:sz w:val="24"/>
              </w:rPr>
            </w:pPr>
            <w:r>
              <w:rPr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line="149" w:lineRule="exact"/>
              <w:ind w:left="226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</w:tbl>
    <w:p w:rsidR="00110E90" w:rsidRDefault="0007444D">
      <w:pPr>
        <w:rPr>
          <w:sz w:val="2"/>
          <w:szCs w:val="2"/>
        </w:rPr>
      </w:pPr>
      <w:r>
        <w:pict>
          <v:shape id="_x0000_s1026" style="position:absolute;margin-left:352.25pt;margin-top:46.65pt;width:58.15pt;height:122.55pt;z-index:-251666944;mso-position-horizontal-relative:page;mso-position-vertical-relative:page;mso-width-relative:page;mso-height-relative:page" coordorigin="7045,934" coordsize="1163,2451" o:spt="100" adj="0,,0" path="m8195,934r-1145,l7050,1037r1145,l8195,934xm8207,1046r-1162,l7045,3384r1162,l8207,1046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27" style="position:absolute;margin-left:473pt;margin-top:35.15pt;width:59.9pt;height:11.5pt;z-index:-251665920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rect id="_x0000_s1028" style="position:absolute;margin-left:472.75pt;margin-top:52.3pt;width:60.35pt;height:116.9pt;z-index:-251664896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shape id="_x0000_s1029" style="position:absolute;margin-left:410.85pt;margin-top:178.2pt;width:122.1pt;height:29.05pt;z-index:-251663872;mso-position-horizontal-relative:page;mso-position-vertical-relative:page;mso-width-relative:page;mso-height-relative:page" coordorigin="8217,3564" coordsize="2442,581" o:spt="100" adj="0,,0" path="m9439,3855r-1222,l8217,4145r1222,l9439,3855xm10658,3564r-1198,l9460,3795r1198,l10658,3564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0" style="position:absolute;margin-left:410.85pt;margin-top:215.75pt;width:61.05pt;height:14.4pt;z-index:-251662848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shape id="_x0000_s1031" style="position:absolute;margin-left:87.7pt;margin-top:376.25pt;width:192.4pt;height:17.55pt;z-index:-251661824;mso-position-horizontal-relative:page;mso-position-vertical-relative:page;mso-width-relative:page;mso-height-relative:page" coordorigin="1755,7525" coordsize="3848,351" o:spt="100" adj="0,,0" path="m3159,7525r-1404,l1755,7815r1404,l3159,7525xm5602,7525r-2422,l3180,7875r2422,l5602,7525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2" style="position:absolute;margin-left:473pt;margin-top:376.2pt;width:59.9pt;height:14.5pt;z-index:-251660800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rect id="_x0000_s1033" style="position:absolute;margin-left:352.5pt;margin-top:459.75pt;width:57.25pt;height:11.5pt;z-index:-251659776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rect id="_x0000_s1034" style="position:absolute;margin-left:473pt;margin-top:459.75pt;width:59.9pt;height:11.5pt;z-index:-251658752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rect id="_x0000_s1035" style="position:absolute;margin-left:352.5pt;margin-top:530.8pt;width:57.25pt;height:11.5pt;z-index:-251657728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rect id="_x0000_s1036" style="position:absolute;margin-left:473pt;margin-top:530.8pt;width:59.9pt;height:11.5pt;z-index:-251656704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</w:p>
    <w:p w:rsidR="00110E90" w:rsidRDefault="00110E90">
      <w:pPr>
        <w:rPr>
          <w:sz w:val="2"/>
          <w:szCs w:val="2"/>
        </w:rPr>
        <w:sectPr w:rsidR="00110E90">
          <w:pgSz w:w="11900" w:h="16850"/>
          <w:pgMar w:top="520" w:right="320" w:bottom="220" w:left="320" w:header="0" w:footer="30" w:gutter="0"/>
          <w:cols w:space="720"/>
        </w:sectPr>
      </w:pPr>
    </w:p>
    <w:tbl>
      <w:tblPr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426"/>
        <w:gridCol w:w="2444"/>
        <w:gridCol w:w="1426"/>
        <w:gridCol w:w="1167"/>
        <w:gridCol w:w="1243"/>
        <w:gridCol w:w="1219"/>
      </w:tblGrid>
      <w:tr w:rsidR="00110E90">
        <w:trPr>
          <w:trHeight w:val="1421"/>
        </w:trPr>
        <w:tc>
          <w:tcPr>
            <w:tcW w:w="533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186" w:lineRule="exact"/>
              <w:ind w:left="34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444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196" w:lineRule="auto"/>
              <w:ind w:left="11" w:right="22"/>
              <w:rPr>
                <w:sz w:val="24"/>
              </w:rPr>
            </w:pPr>
            <w:r>
              <w:rPr>
                <w:sz w:val="24"/>
              </w:rPr>
              <w:t>рассчитаны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 эффекта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426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  <w:tcBorders>
              <w:top w:val="nil"/>
            </w:tcBorders>
          </w:tcPr>
          <w:p w:rsidR="00110E90" w:rsidRDefault="0007444D">
            <w:pPr>
              <w:pStyle w:val="TableParagraph"/>
              <w:spacing w:line="186" w:lineRule="exact"/>
              <w:ind w:left="39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19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1276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86" w:lineRule="exact"/>
              <w:ind w:left="2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80" w:lineRule="auto"/>
              <w:ind w:left="57" w:right="45" w:hanging="2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44" w:type="dxa"/>
            <w:tcBorders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84" w:lineRule="auto"/>
              <w:ind w:left="11" w:right="488"/>
              <w:rPr>
                <w:sz w:val="24"/>
              </w:rPr>
            </w:pPr>
            <w:r>
              <w:rPr>
                <w:sz w:val="24"/>
              </w:rPr>
              <w:t>Включает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межпредметное.</w:t>
            </w:r>
          </w:p>
          <w:p w:rsidR="00110E90" w:rsidRDefault="0007444D">
            <w:pPr>
              <w:pStyle w:val="TableParagraph"/>
              <w:spacing w:line="184" w:lineRule="auto"/>
              <w:ind w:left="11" w:right="5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110E90" w:rsidRDefault="0007444D">
            <w:pPr>
              <w:pStyle w:val="TableParagraph"/>
              <w:spacing w:line="202" w:lineRule="exact"/>
              <w:ind w:left="11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87" w:lineRule="auto"/>
              <w:ind w:left="27" w:right="17" w:firstLine="3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  <w:p w:rsidR="00110E90" w:rsidRDefault="0007444D">
            <w:pPr>
              <w:pStyle w:val="TableParagraph"/>
              <w:spacing w:line="184" w:lineRule="exact"/>
              <w:ind w:left="20" w:right="12"/>
              <w:jc w:val="center"/>
              <w:rPr>
                <w:sz w:val="24"/>
              </w:rPr>
            </w:pPr>
            <w:r>
              <w:rPr>
                <w:sz w:val="24"/>
              </w:rPr>
              <w:t>областям</w:t>
            </w:r>
          </w:p>
        </w:tc>
        <w:tc>
          <w:tcPr>
            <w:tcW w:w="1167" w:type="dxa"/>
          </w:tcPr>
          <w:p w:rsidR="00110E90" w:rsidRDefault="0007444D">
            <w:pPr>
              <w:pStyle w:val="TableParagraph"/>
              <w:spacing w:line="180" w:lineRule="auto"/>
              <w:ind w:left="150" w:right="9" w:hanging="27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243" w:type="dxa"/>
          </w:tcPr>
          <w:p w:rsidR="00110E90" w:rsidRDefault="0007444D">
            <w:pPr>
              <w:pStyle w:val="TableParagraph"/>
              <w:spacing w:line="180" w:lineRule="auto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19" w:type="dxa"/>
          </w:tcPr>
          <w:p w:rsidR="00110E90" w:rsidRDefault="0007444D">
            <w:pPr>
              <w:pStyle w:val="TableParagraph"/>
              <w:spacing w:line="148" w:lineRule="auto"/>
              <w:ind w:left="11" w:right="74"/>
              <w:rPr>
                <w:sz w:val="24"/>
              </w:rPr>
            </w:pPr>
            <w:r>
              <w:rPr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110E90" w:rsidRDefault="0007444D">
            <w:pPr>
              <w:pStyle w:val="TableParagraph"/>
              <w:spacing w:line="249" w:lineRule="exact"/>
              <w:ind w:left="229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</w:tc>
      </w:tr>
      <w:tr w:rsidR="00110E90">
        <w:trPr>
          <w:trHeight w:val="757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76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220" w:lineRule="exact"/>
              <w:ind w:left="73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110E90" w:rsidRDefault="0007444D">
            <w:pPr>
              <w:pStyle w:val="TableParagraph"/>
              <w:spacing w:before="9" w:line="213" w:lineRule="auto"/>
              <w:ind w:left="318" w:right="101" w:hanging="190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</w:tc>
        <w:tc>
          <w:tcPr>
            <w:tcW w:w="2444" w:type="dxa"/>
            <w:vMerge w:val="restart"/>
            <w:tcBorders>
              <w:top w:val="single" w:sz="12" w:space="0" w:color="FFFFFF"/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220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10E90" w:rsidRDefault="0007444D">
            <w:pPr>
              <w:pStyle w:val="TableParagraph"/>
              <w:spacing w:before="18" w:line="204" w:lineRule="auto"/>
              <w:ind w:left="11" w:right="22"/>
              <w:rPr>
                <w:sz w:val="24"/>
              </w:rPr>
            </w:pPr>
            <w:r>
              <w:rPr>
                <w:sz w:val="24"/>
              </w:rPr>
              <w:t>проверку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 эффекта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обучения.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426" w:type="dxa"/>
            <w:vMerge w:val="restart"/>
          </w:tcPr>
          <w:p w:rsidR="00110E90" w:rsidRDefault="0007444D">
            <w:pPr>
              <w:pStyle w:val="TableParagraph"/>
              <w:spacing w:line="187" w:lineRule="auto"/>
              <w:ind w:left="121" w:right="21" w:hanging="70"/>
              <w:rPr>
                <w:sz w:val="24"/>
              </w:rPr>
            </w:pPr>
            <w:r>
              <w:rPr>
                <w:sz w:val="24"/>
              </w:rPr>
              <w:t>По условиям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167" w:type="dxa"/>
            <w:vMerge w:val="restart"/>
          </w:tcPr>
          <w:p w:rsidR="00110E90" w:rsidRDefault="0007444D">
            <w:pPr>
              <w:pStyle w:val="TableParagraph"/>
              <w:spacing w:line="170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Организа</w:t>
            </w:r>
          </w:p>
          <w:p w:rsidR="00110E90" w:rsidRDefault="0007444D">
            <w:pPr>
              <w:pStyle w:val="TableParagraph"/>
              <w:spacing w:before="21" w:line="180" w:lineRule="auto"/>
              <w:ind w:left="116" w:right="94" w:firstLine="33"/>
              <w:rPr>
                <w:sz w:val="24"/>
              </w:rPr>
            </w:pPr>
            <w:r>
              <w:rPr>
                <w:sz w:val="24"/>
              </w:rPr>
              <w:t>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</w:p>
        </w:tc>
        <w:tc>
          <w:tcPr>
            <w:tcW w:w="1243" w:type="dxa"/>
            <w:vMerge w:val="restart"/>
          </w:tcPr>
          <w:p w:rsidR="00110E90" w:rsidRDefault="0007444D">
            <w:pPr>
              <w:pStyle w:val="TableParagraph"/>
              <w:spacing w:line="176" w:lineRule="exact"/>
              <w:ind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110E90" w:rsidRDefault="0007444D">
            <w:pPr>
              <w:pStyle w:val="TableParagraph"/>
              <w:spacing w:before="14" w:line="252" w:lineRule="auto"/>
              <w:ind w:left="20" w:right="4"/>
              <w:jc w:val="center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219" w:type="dxa"/>
            <w:vMerge w:val="restart"/>
          </w:tcPr>
          <w:p w:rsidR="00110E90" w:rsidRDefault="0007444D">
            <w:pPr>
              <w:pStyle w:val="TableParagraph"/>
              <w:spacing w:line="17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110E90">
        <w:trPr>
          <w:trHeight w:val="695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86" w:lineRule="exact"/>
              <w:ind w:left="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6" w:type="dxa"/>
            <w:tcBorders>
              <w:bottom w:val="single" w:sz="8" w:space="0" w:color="000000"/>
            </w:tcBorders>
          </w:tcPr>
          <w:p w:rsidR="00110E90" w:rsidRDefault="0007444D">
            <w:pPr>
              <w:pStyle w:val="TableParagraph"/>
              <w:spacing w:line="199" w:lineRule="auto"/>
              <w:ind w:left="26" w:right="12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110E90" w:rsidRDefault="0007444D">
            <w:pPr>
              <w:pStyle w:val="TableParagraph"/>
              <w:spacing w:line="221" w:lineRule="exact"/>
              <w:ind w:left="22" w:right="12"/>
              <w:jc w:val="center"/>
              <w:rPr>
                <w:sz w:val="24"/>
              </w:rPr>
            </w:pPr>
            <w:r>
              <w:rPr>
                <w:sz w:val="24"/>
              </w:rPr>
              <w:t>разного</w:t>
            </w:r>
          </w:p>
        </w:tc>
        <w:tc>
          <w:tcPr>
            <w:tcW w:w="2444" w:type="dxa"/>
            <w:vMerge/>
            <w:tcBorders>
              <w:top w:val="nil"/>
              <w:bottom w:val="single" w:sz="4" w:space="0" w:color="FFFFFF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  <w:tr w:rsidR="00110E90">
        <w:trPr>
          <w:trHeight w:val="2260"/>
        </w:trPr>
        <w:tc>
          <w:tcPr>
            <w:tcW w:w="533" w:type="dxa"/>
          </w:tcPr>
          <w:p w:rsidR="00110E90" w:rsidRDefault="0007444D">
            <w:pPr>
              <w:pStyle w:val="TableParagraph"/>
              <w:spacing w:line="181" w:lineRule="exact"/>
              <w:ind w:left="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6" w:type="dxa"/>
            <w:tcBorders>
              <w:top w:val="single" w:sz="8" w:space="0" w:color="000000"/>
            </w:tcBorders>
          </w:tcPr>
          <w:p w:rsidR="00110E90" w:rsidRDefault="0007444D">
            <w:pPr>
              <w:pStyle w:val="TableParagraph"/>
              <w:spacing w:line="196" w:lineRule="auto"/>
              <w:ind w:left="49" w:right="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444" w:type="dxa"/>
            <w:tcBorders>
              <w:top w:val="single" w:sz="4" w:space="0" w:color="FFFFFF"/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1" w:right="12"/>
              <w:rPr>
                <w:sz w:val="24"/>
              </w:rPr>
            </w:pP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речи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</w:p>
          <w:p w:rsidR="00110E90" w:rsidRDefault="0007444D">
            <w:pPr>
              <w:pStyle w:val="TableParagraph"/>
              <w:spacing w:line="226" w:lineRule="exact"/>
              <w:ind w:left="11" w:right="59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26" w:type="dxa"/>
          </w:tcPr>
          <w:p w:rsidR="00110E90" w:rsidRDefault="0007444D">
            <w:pPr>
              <w:pStyle w:val="TableParagraph"/>
              <w:spacing w:line="180" w:lineRule="auto"/>
              <w:ind w:left="10" w:right="62"/>
              <w:rPr>
                <w:sz w:val="24"/>
              </w:rPr>
            </w:pPr>
            <w:r>
              <w:rPr>
                <w:sz w:val="24"/>
              </w:rPr>
              <w:t>По условиям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167" w:type="dxa"/>
          </w:tcPr>
          <w:p w:rsidR="00110E90" w:rsidRDefault="0007444D">
            <w:pPr>
              <w:pStyle w:val="TableParagraph"/>
              <w:spacing w:line="180" w:lineRule="auto"/>
              <w:ind w:left="116" w:right="31" w:firstLine="33"/>
              <w:rPr>
                <w:sz w:val="24"/>
              </w:rPr>
            </w:pPr>
            <w:r>
              <w:rPr>
                <w:sz w:val="24"/>
              </w:rPr>
              <w:t>Организа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243" w:type="dxa"/>
          </w:tcPr>
          <w:p w:rsidR="00110E90" w:rsidRDefault="0007444D">
            <w:pPr>
              <w:pStyle w:val="TableParagraph"/>
              <w:spacing w:line="180" w:lineRule="auto"/>
              <w:ind w:left="10" w:right="74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</w:p>
        </w:tc>
        <w:tc>
          <w:tcPr>
            <w:tcW w:w="121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</w:tbl>
    <w:p w:rsidR="00110E90" w:rsidRDefault="0007444D">
      <w:pPr>
        <w:pStyle w:val="a3"/>
        <w:spacing w:before="3"/>
        <w:ind w:left="0"/>
        <w:jc w:val="left"/>
        <w:rPr>
          <w:i/>
          <w:sz w:val="11"/>
        </w:rPr>
      </w:pPr>
      <w:r>
        <w:pict>
          <v:rect id="_x0000_s1037" style="position:absolute;margin-left:159pt;margin-top:93.95pt;width:121.1pt;height:3.2pt;z-index:-251655680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rect id="_x0000_s1038" style="position:absolute;margin-left:473pt;margin-top:106.2pt;width:59.9pt;height:11.5pt;z-index:-251654656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</w:p>
    <w:p w:rsidR="00110E90" w:rsidRDefault="0007444D">
      <w:pPr>
        <w:pStyle w:val="a3"/>
        <w:spacing w:before="90"/>
        <w:ind w:left="104"/>
        <w:jc w:val="left"/>
      </w:pPr>
      <w:r>
        <w:t>ПРИЛОЖЕНИЕ</w:t>
      </w:r>
      <w:r>
        <w:rPr>
          <w:spacing w:val="-4"/>
        </w:rPr>
        <w:t xml:space="preserve"> </w:t>
      </w:r>
      <w:r>
        <w:t>№3</w:t>
      </w:r>
      <w:r>
        <w:rPr>
          <w:u w:val="single"/>
        </w:rPr>
        <w:t>Характеристика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УУД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обучения.</w:t>
      </w:r>
    </w:p>
    <w:p w:rsidR="00110E90" w:rsidRDefault="00110E90">
      <w:pPr>
        <w:sectPr w:rsidR="00110E90">
          <w:pgSz w:w="11900" w:h="16850"/>
          <w:pgMar w:top="520" w:right="320" w:bottom="220" w:left="320" w:header="0" w:footer="30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1677"/>
        <w:gridCol w:w="1785"/>
        <w:gridCol w:w="1840"/>
        <w:gridCol w:w="1561"/>
        <w:gridCol w:w="1695"/>
      </w:tblGrid>
      <w:tr w:rsidR="00110E90">
        <w:trPr>
          <w:trHeight w:val="311"/>
        </w:trPr>
        <w:tc>
          <w:tcPr>
            <w:tcW w:w="1744" w:type="dxa"/>
          </w:tcPr>
          <w:p w:rsidR="00110E90" w:rsidRDefault="00110E90">
            <w:pPr>
              <w:pStyle w:val="TableParagraph"/>
            </w:pPr>
          </w:p>
        </w:tc>
        <w:tc>
          <w:tcPr>
            <w:tcW w:w="1677" w:type="dxa"/>
          </w:tcPr>
          <w:p w:rsidR="00110E90" w:rsidRDefault="0007444D">
            <w:pPr>
              <w:pStyle w:val="TableParagraph"/>
              <w:spacing w:before="44" w:line="247" w:lineRule="exact"/>
              <w:ind w:left="46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85" w:type="dxa"/>
          </w:tcPr>
          <w:p w:rsidR="00110E90" w:rsidRDefault="0007444D">
            <w:pPr>
              <w:pStyle w:val="TableParagraph"/>
              <w:spacing w:before="44" w:line="247" w:lineRule="exact"/>
              <w:ind w:left="52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0" w:type="dxa"/>
          </w:tcPr>
          <w:p w:rsidR="00110E90" w:rsidRDefault="0007444D">
            <w:pPr>
              <w:pStyle w:val="TableParagraph"/>
              <w:spacing w:before="44" w:line="247" w:lineRule="exact"/>
              <w:ind w:left="54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61" w:type="dxa"/>
          </w:tcPr>
          <w:p w:rsidR="00110E90" w:rsidRDefault="0007444D">
            <w:pPr>
              <w:pStyle w:val="TableParagraph"/>
              <w:spacing w:before="44" w:line="247" w:lineRule="exact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5" w:type="dxa"/>
          </w:tcPr>
          <w:p w:rsidR="00110E90" w:rsidRDefault="0007444D">
            <w:pPr>
              <w:pStyle w:val="TableParagraph"/>
              <w:spacing w:before="44" w:line="247" w:lineRule="exact"/>
              <w:ind w:left="47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10E90">
        <w:trPr>
          <w:trHeight w:val="240"/>
        </w:trPr>
        <w:tc>
          <w:tcPr>
            <w:tcW w:w="1744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677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178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1561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-1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69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</w:tr>
      <w:tr w:rsidR="00110E90">
        <w:trPr>
          <w:trHeight w:val="234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4" w:lineRule="exact"/>
              <w:ind w:left="215" w:right="210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677" w:type="dxa"/>
            <w:tcBorders>
              <w:top w:val="nil"/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4" w:lineRule="exact"/>
              <w:ind w:left="9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4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4" w:lineRule="exact"/>
              <w:ind w:left="-1"/>
              <w:rPr>
                <w:sz w:val="24"/>
              </w:rPr>
            </w:pPr>
            <w:r>
              <w:rPr>
                <w:sz w:val="24"/>
              </w:rPr>
              <w:t>другим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4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</w:p>
        </w:tc>
      </w:tr>
      <w:tr w:rsidR="00110E90">
        <w:trPr>
          <w:trHeight w:val="207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677" w:type="dxa"/>
            <w:tcBorders>
              <w:top w:val="single" w:sz="4" w:space="0" w:color="FFFFFF"/>
              <w:bottom w:val="nil"/>
            </w:tcBorders>
          </w:tcPr>
          <w:p w:rsidR="00110E90" w:rsidRDefault="0007444D">
            <w:pPr>
              <w:pStyle w:val="TableParagraph"/>
              <w:spacing w:line="187" w:lineRule="exact"/>
              <w:rPr>
                <w:sz w:val="24"/>
              </w:rPr>
            </w:pPr>
            <w:r>
              <w:rPr>
                <w:sz w:val="24"/>
              </w:rPr>
              <w:t>символики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87" w:lineRule="exact"/>
              <w:ind w:left="9"/>
              <w:rPr>
                <w:sz w:val="24"/>
              </w:rPr>
            </w:pPr>
            <w:r>
              <w:rPr>
                <w:sz w:val="24"/>
              </w:rPr>
              <w:t>государственнос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87" w:lineRule="exact"/>
              <w:ind w:left="15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87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народам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87" w:lineRule="exact"/>
              <w:ind w:left="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</w:tr>
      <w:tr w:rsidR="00110E90">
        <w:trPr>
          <w:trHeight w:val="233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3" w:lineRule="exact"/>
              <w:rPr>
                <w:sz w:val="24"/>
              </w:rPr>
            </w:pP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гимн),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3" w:lineRule="exact"/>
              <w:ind w:left="9"/>
              <w:rPr>
                <w:sz w:val="24"/>
              </w:rPr>
            </w:pPr>
            <w:r>
              <w:rPr>
                <w:sz w:val="24"/>
              </w:rPr>
              <w:t>и;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3" w:lineRule="exact"/>
              <w:ind w:left="15"/>
              <w:rPr>
                <w:sz w:val="24"/>
              </w:rPr>
            </w:pPr>
            <w:r>
              <w:rPr>
                <w:sz w:val="24"/>
              </w:rPr>
              <w:t>гражданина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3" w:lineRule="exact"/>
              <w:ind w:left="-1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3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закона</w:t>
            </w:r>
          </w:p>
        </w:tc>
      </w:tr>
      <w:tr w:rsidR="00110E90">
        <w:trPr>
          <w:trHeight w:val="240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15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-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0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государства;</w:t>
            </w:r>
          </w:p>
        </w:tc>
      </w:tr>
      <w:tr w:rsidR="00110E90">
        <w:trPr>
          <w:trHeight w:val="230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государственны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1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-1"/>
              <w:rPr>
                <w:sz w:val="24"/>
              </w:rPr>
            </w:pPr>
            <w:r>
              <w:rPr>
                <w:sz w:val="24"/>
              </w:rPr>
              <w:t>межэтническа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</w:tr>
      <w:tr w:rsidR="00110E90">
        <w:trPr>
          <w:trHeight w:val="224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9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прошлое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3"/>
              <w:rPr>
                <w:sz w:val="24"/>
              </w:rPr>
            </w:pPr>
            <w:r>
              <w:rPr>
                <w:sz w:val="24"/>
              </w:rPr>
              <w:t>толерантность,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общекультурно</w:t>
            </w:r>
          </w:p>
        </w:tc>
      </w:tr>
      <w:tr w:rsidR="00110E90">
        <w:trPr>
          <w:trHeight w:val="226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9"/>
              <w:rPr>
                <w:sz w:val="24"/>
              </w:rPr>
            </w:pPr>
            <w:r>
              <w:rPr>
                <w:sz w:val="24"/>
              </w:rPr>
              <w:t>-культура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5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-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</w:tr>
      <w:tr w:rsidR="00110E90">
        <w:trPr>
          <w:trHeight w:val="238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этнической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коренных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8" w:lineRule="exact"/>
              <w:ind w:left="15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  <w:tc>
          <w:tcPr>
            <w:tcW w:w="1561" w:type="dxa"/>
            <w:tcBorders>
              <w:top w:val="nil"/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218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равноправном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8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10E90">
        <w:trPr>
          <w:trHeight w:val="216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677" w:type="dxa"/>
            <w:tcBorders>
              <w:top w:val="nil"/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96" w:lineRule="exact"/>
              <w:rPr>
                <w:sz w:val="24"/>
              </w:rPr>
            </w:pPr>
            <w:r>
              <w:rPr>
                <w:sz w:val="24"/>
              </w:rPr>
              <w:t>принадлежност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9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народов,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single" w:sz="4" w:space="0" w:color="FFFFFF"/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96" w:lineRule="exact"/>
              <w:ind w:left="-1"/>
              <w:rPr>
                <w:sz w:val="24"/>
              </w:rPr>
            </w:pPr>
            <w:r>
              <w:rPr>
                <w:sz w:val="24"/>
              </w:rPr>
              <w:t>сотрудничеств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9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общемирового</w:t>
            </w:r>
          </w:p>
        </w:tc>
      </w:tr>
      <w:tr w:rsidR="00110E90">
        <w:trPr>
          <w:trHeight w:val="188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677" w:type="dxa"/>
            <w:vMerge w:val="restart"/>
            <w:tcBorders>
              <w:top w:val="single" w:sz="12" w:space="0" w:color="FFFFFF"/>
              <w:bottom w:val="single" w:sz="8" w:space="0" w:color="FFFFFF"/>
            </w:tcBorders>
          </w:tcPr>
          <w:p w:rsidR="00110E90" w:rsidRDefault="0007444D">
            <w:pPr>
              <w:pStyle w:val="TableParagraph"/>
              <w:spacing w:before="166" w:line="247" w:lineRule="exact"/>
              <w:rPr>
                <w:sz w:val="24"/>
              </w:rPr>
            </w:pPr>
            <w:r>
              <w:rPr>
                <w:sz w:val="24"/>
              </w:rPr>
              <w:t>государственна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69" w:lineRule="exact"/>
              <w:ind w:left="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tcBorders>
              <w:top w:val="single" w:sz="12" w:space="0" w:color="FFFFFF"/>
              <w:bottom w:val="nil"/>
            </w:tcBorders>
          </w:tcPr>
          <w:p w:rsidR="00110E90" w:rsidRDefault="0007444D">
            <w:pPr>
              <w:pStyle w:val="TableParagraph"/>
              <w:spacing w:line="169" w:lineRule="exact"/>
              <w:ind w:left="-1"/>
              <w:rPr>
                <w:sz w:val="24"/>
              </w:rPr>
            </w:pPr>
            <w:r>
              <w:rPr>
                <w:sz w:val="24"/>
              </w:rPr>
              <w:t>-знание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69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</w:tr>
      <w:tr w:rsidR="00110E90">
        <w:trPr>
          <w:trHeight w:val="224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vMerge/>
            <w:tcBorders>
              <w:top w:val="nil"/>
              <w:bottom w:val="single" w:sz="8" w:space="0" w:color="FFFFFF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-1"/>
              <w:rPr>
                <w:sz w:val="24"/>
              </w:rPr>
            </w:pPr>
            <w:r>
              <w:rPr>
                <w:sz w:val="24"/>
              </w:rPr>
              <w:t>географии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5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наследия;</w:t>
            </w:r>
          </w:p>
        </w:tc>
      </w:tr>
      <w:tr w:rsidR="00110E90">
        <w:trPr>
          <w:trHeight w:val="224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single" w:sz="8" w:space="0" w:color="FFFFFF"/>
              <w:bottom w:val="nil"/>
            </w:tcBorders>
          </w:tcPr>
          <w:p w:rsidR="00110E90" w:rsidRDefault="0007444D">
            <w:pPr>
              <w:pStyle w:val="TableParagraph"/>
              <w:spacing w:line="204" w:lineRule="exact"/>
              <w:rPr>
                <w:sz w:val="24"/>
              </w:rPr>
            </w:pPr>
            <w:r>
              <w:rPr>
                <w:sz w:val="24"/>
              </w:rPr>
              <w:t>символика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4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4" w:lineRule="exact"/>
              <w:ind w:left="-1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4" w:lineRule="exact"/>
              <w:ind w:left="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110E90">
        <w:trPr>
          <w:trHeight w:val="193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74" w:lineRule="exact"/>
              <w:ind w:left="9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</w:tr>
      <w:tr w:rsidR="00110E90">
        <w:trPr>
          <w:trHeight w:val="249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30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творческого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30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</w:p>
        </w:tc>
      </w:tr>
      <w:tr w:rsidR="00110E90">
        <w:trPr>
          <w:trHeight w:val="230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10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110E90">
        <w:trPr>
          <w:trHeight w:val="214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94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94" w:lineRule="exact"/>
              <w:ind w:left="-1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94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</w:p>
        </w:tc>
      </w:tr>
      <w:tr w:rsidR="00110E90">
        <w:trPr>
          <w:trHeight w:val="208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785" w:type="dxa"/>
            <w:tcBorders>
              <w:top w:val="nil"/>
              <w:bottom w:val="single" w:sz="24" w:space="0" w:color="FFFFFF"/>
            </w:tcBorders>
          </w:tcPr>
          <w:p w:rsidR="00110E90" w:rsidRDefault="0007444D">
            <w:pPr>
              <w:pStyle w:val="TableParagraph"/>
              <w:spacing w:line="18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традициям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88" w:lineRule="exact"/>
              <w:ind w:left="-1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88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</w:tr>
      <w:tr w:rsidR="00110E90">
        <w:trPr>
          <w:trHeight w:val="194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785" w:type="dxa"/>
            <w:vMerge w:val="restart"/>
            <w:tcBorders>
              <w:top w:val="single" w:sz="24" w:space="0" w:color="FFFFFF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74" w:lineRule="exact"/>
              <w:ind w:left="-1"/>
              <w:rPr>
                <w:sz w:val="24"/>
              </w:rPr>
            </w:pPr>
            <w:r>
              <w:rPr>
                <w:sz w:val="24"/>
              </w:rPr>
              <w:t>культурных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74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110E90">
        <w:trPr>
          <w:trHeight w:val="199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7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</w:p>
        </w:tc>
        <w:tc>
          <w:tcPr>
            <w:tcW w:w="17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179" w:lineRule="exact"/>
              <w:ind w:left="-1"/>
              <w:rPr>
                <w:sz w:val="24"/>
              </w:rPr>
            </w:pPr>
            <w:r>
              <w:rPr>
                <w:sz w:val="24"/>
              </w:rPr>
              <w:t>традиций</w:t>
            </w:r>
          </w:p>
        </w:tc>
        <w:tc>
          <w:tcPr>
            <w:tcW w:w="1695" w:type="dxa"/>
            <w:tcBorders>
              <w:top w:val="nil"/>
              <w:bottom w:val="single" w:sz="18" w:space="0" w:color="FFFFFF"/>
            </w:tcBorders>
          </w:tcPr>
          <w:p w:rsidR="00110E90" w:rsidRDefault="0007444D">
            <w:pPr>
              <w:pStyle w:val="TableParagraph"/>
              <w:spacing w:line="179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культуре</w:t>
            </w:r>
          </w:p>
        </w:tc>
      </w:tr>
      <w:tr w:rsidR="00110E90">
        <w:trPr>
          <w:trHeight w:val="683"/>
        </w:trPr>
        <w:tc>
          <w:tcPr>
            <w:tcW w:w="174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  <w:tc>
          <w:tcPr>
            <w:tcW w:w="17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bottom w:val="single" w:sz="8" w:space="0" w:color="FFFFFF"/>
            </w:tcBorders>
          </w:tcPr>
          <w:p w:rsidR="00110E90" w:rsidRDefault="0007444D">
            <w:pPr>
              <w:pStyle w:val="TableParagraph"/>
              <w:spacing w:line="207" w:lineRule="exact"/>
              <w:ind w:left="-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10E90" w:rsidRDefault="0007444D">
            <w:pPr>
              <w:pStyle w:val="TableParagraph"/>
              <w:spacing w:line="230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1695" w:type="dxa"/>
            <w:vMerge w:val="restart"/>
            <w:tcBorders>
              <w:top w:val="single" w:sz="18" w:space="0" w:color="FFFFFF"/>
            </w:tcBorders>
          </w:tcPr>
          <w:p w:rsidR="00110E90" w:rsidRDefault="0007444D">
            <w:pPr>
              <w:pStyle w:val="TableParagraph"/>
              <w:spacing w:line="201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г.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Покачи</w:t>
            </w:r>
          </w:p>
        </w:tc>
      </w:tr>
      <w:tr w:rsidR="00110E90">
        <w:trPr>
          <w:trHeight w:val="894"/>
        </w:trPr>
        <w:tc>
          <w:tcPr>
            <w:tcW w:w="1744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677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8" w:space="0" w:color="FFFFFF"/>
            </w:tcBorders>
          </w:tcPr>
          <w:p w:rsidR="00110E90" w:rsidRDefault="00110E90">
            <w:pPr>
              <w:pStyle w:val="TableParagraph"/>
              <w:rPr>
                <w:sz w:val="36"/>
              </w:rPr>
            </w:pPr>
          </w:p>
          <w:p w:rsidR="00110E90" w:rsidRDefault="0007444D">
            <w:pPr>
              <w:pStyle w:val="TableParagraph"/>
              <w:spacing w:line="230" w:lineRule="exact"/>
              <w:ind w:left="-1" w:right="270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географии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</w:tr>
    </w:tbl>
    <w:p w:rsidR="00110E90" w:rsidRDefault="0007444D">
      <w:pPr>
        <w:pStyle w:val="a3"/>
        <w:spacing w:before="2"/>
        <w:ind w:left="0"/>
        <w:jc w:val="left"/>
      </w:pPr>
      <w:r>
        <w:pict>
          <v:shape id="_x0000_s1039" style="position:absolute;margin-left:126.5pt;margin-top:112.55pt;width:427.7pt;height:12pt;z-index:-251653632;mso-position-horizontal-relative:page;mso-position-vertical-relative:page;mso-width-relative:page;mso-height-relative:page" coordorigin="2530,2252" coordsize="8554,240" o:spt="100" adj="0,,0" path="m4210,2252r-1680,l2530,2492r1680,l4210,2252xm5999,2252r-1784,l4215,2492r1784,l5999,2252xm7823,2252r-1819,l6004,2492r1819,l7823,2252xm9398,2252r-1570,l7828,2492r1570,l9398,2252xm11083,2252r-1680,l9403,2492r5,l11078,2492r5,l11083,2252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40" style="position:absolute;margin-left:126.5pt;margin-top:192.95pt;width:84pt;height:11.5pt;z-index:-251652608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  <w:r>
        <w:pict>
          <v:shape id="_x0000_s1041" style="position:absolute;margin-left:391.35pt;margin-top:192.95pt;width:162.8pt;height:11.55pt;z-index:-251651584;mso-position-horizontal-relative:page;mso-position-vertical-relative:page;mso-width-relative:page;mso-height-relative:page" coordorigin="7828,3860" coordsize="3256,231" o:spt="100" adj="0,,0" path="m9398,3860r-1570,l7828,4090r1570,l9398,3860xm11083,3860r-1680,l9403,4090r1680,l11083,3860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685"/>
        <w:gridCol w:w="1790"/>
        <w:gridCol w:w="1823"/>
        <w:gridCol w:w="3264"/>
      </w:tblGrid>
      <w:tr w:rsidR="00110E90">
        <w:trPr>
          <w:trHeight w:val="1154"/>
        </w:trPr>
        <w:tc>
          <w:tcPr>
            <w:tcW w:w="1733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75" w:type="dxa"/>
            <w:gridSpan w:val="2"/>
          </w:tcPr>
          <w:p w:rsidR="00110E90" w:rsidRDefault="0007444D">
            <w:pPr>
              <w:pStyle w:val="TableParagraph"/>
              <w:tabs>
                <w:tab w:val="left" w:pos="1710"/>
              </w:tabs>
              <w:spacing w:line="199" w:lineRule="auto"/>
              <w:ind w:left="11" w:right="-15"/>
              <w:rPr>
                <w:i/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z w:val="24"/>
              </w:rPr>
              <w:tab/>
              <w:t>«Мотивационно-</w:t>
            </w:r>
          </w:p>
          <w:p w:rsidR="00110E90" w:rsidRDefault="0007444D">
            <w:pPr>
              <w:pStyle w:val="TableParagraph"/>
              <w:spacing w:line="220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анкета»</w:t>
            </w:r>
          </w:p>
        </w:tc>
        <w:tc>
          <w:tcPr>
            <w:tcW w:w="5087" w:type="dxa"/>
            <w:gridSpan w:val="2"/>
          </w:tcPr>
          <w:p w:rsidR="00110E90" w:rsidRDefault="0007444D">
            <w:pPr>
              <w:pStyle w:val="TableParagraph"/>
              <w:tabs>
                <w:tab w:val="left" w:pos="1783"/>
                <w:tab w:val="left" w:pos="3872"/>
              </w:tabs>
              <w:spacing w:line="199" w:lineRule="auto"/>
              <w:ind w:left="13" w:right="-15"/>
              <w:rPr>
                <w:i/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способам действий при изучении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z w:val="24"/>
              </w:rPr>
              <w:tab/>
              <w:t>«Мотивационно-</w:t>
            </w:r>
            <w:r>
              <w:rPr>
                <w:i/>
                <w:sz w:val="24"/>
              </w:rPr>
              <w:tab/>
              <w:t>личностная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анкета»</w:t>
            </w:r>
          </w:p>
        </w:tc>
      </w:tr>
      <w:tr w:rsidR="00110E90">
        <w:trPr>
          <w:trHeight w:val="216"/>
        </w:trPr>
        <w:tc>
          <w:tcPr>
            <w:tcW w:w="1733" w:type="dxa"/>
            <w:vMerge w:val="restart"/>
            <w:tcBorders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96" w:lineRule="exact"/>
              <w:ind w:left="1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90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96" w:lineRule="exact"/>
              <w:ind w:left="1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23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96" w:lineRule="exact"/>
              <w:ind w:left="1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4" w:type="dxa"/>
            <w:tcBorders>
              <w:bottom w:val="nil"/>
            </w:tcBorders>
          </w:tcPr>
          <w:p w:rsidR="00110E90" w:rsidRDefault="0007444D">
            <w:pPr>
              <w:pStyle w:val="TableParagraph"/>
              <w:spacing w:line="196" w:lineRule="exact"/>
              <w:ind w:left="1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поступить,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1076"/>
                <w:tab w:val="left" w:pos="1671"/>
              </w:tabs>
              <w:spacing w:line="206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неоднозначных</w:t>
            </w: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выполнению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аргументирован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аргументировано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055"/>
              </w:tabs>
              <w:spacing w:line="206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  <w:t>(моральные</w:t>
            </w: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проблемы)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чужие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4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</w:tc>
      </w:tr>
      <w:tr w:rsidR="00110E90">
        <w:trPr>
          <w:trHeight w:val="226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1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tabs>
                <w:tab w:val="left" w:pos="2396"/>
              </w:tabs>
              <w:spacing w:line="207" w:lineRule="exact"/>
              <w:ind w:left="14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  <w:r>
              <w:rPr>
                <w:i/>
                <w:sz w:val="24"/>
              </w:rPr>
              <w:tab/>
              <w:t>решение</w:t>
            </w:r>
          </w:p>
        </w:tc>
      </w:tr>
      <w:tr w:rsidR="00110E90">
        <w:trPr>
          <w:trHeight w:val="452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6" w:lineRule="exact"/>
              <w:ind w:left="11" w:right="221"/>
              <w:rPr>
                <w:sz w:val="24"/>
              </w:rPr>
            </w:pPr>
            <w:r>
              <w:rPr>
                <w:sz w:val="24"/>
              </w:rPr>
              <w:t>жизни, прав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6" w:lineRule="exact"/>
              <w:ind w:left="12" w:right="162"/>
              <w:rPr>
                <w:sz w:val="24"/>
              </w:rPr>
            </w:pPr>
            <w:r>
              <w:rPr>
                <w:sz w:val="24"/>
              </w:rPr>
              <w:t>однозначных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6" w:lineRule="exact"/>
              <w:ind w:left="13" w:right="194"/>
              <w:rPr>
                <w:sz w:val="24"/>
              </w:rPr>
            </w:pPr>
            <w:r>
              <w:rPr>
                <w:sz w:val="24"/>
              </w:rPr>
              <w:t>однозначных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7" w:lineRule="exact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ситуационных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ученика,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(учебных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(учебных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жизненных),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жизненных),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26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1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3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26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2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3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25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классного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6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451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4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руководителя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1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  <w:p w:rsidR="00110E90" w:rsidRDefault="0007444D">
            <w:pPr>
              <w:pStyle w:val="TableParagraph"/>
              <w:spacing w:line="21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21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  <w:p w:rsidR="00110E90" w:rsidRDefault="0007444D">
            <w:pPr>
              <w:pStyle w:val="TableParagraph"/>
              <w:spacing w:line="211" w:lineRule="exact"/>
              <w:ind w:left="13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226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учителей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3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учителей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26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предметников,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10E90" w:rsidRDefault="0007444D">
            <w:pPr>
              <w:pStyle w:val="TableParagraph"/>
              <w:spacing w:line="207" w:lineRule="exact"/>
              <w:ind w:left="13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предметников,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  <w:tr w:rsidR="00110E90">
        <w:trPr>
          <w:trHeight w:val="231"/>
        </w:trPr>
        <w:tc>
          <w:tcPr>
            <w:tcW w:w="1733" w:type="dxa"/>
            <w:vMerge/>
            <w:tcBorders>
              <w:top w:val="nil"/>
              <w:bottom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  <w:tcBorders>
              <w:top w:val="nil"/>
              <w:bottom w:val="single" w:sz="34" w:space="0" w:color="FFFFFF"/>
            </w:tcBorders>
          </w:tcPr>
          <w:p w:rsidR="00110E90" w:rsidRDefault="0007444D">
            <w:pPr>
              <w:pStyle w:val="TableParagraph"/>
              <w:spacing w:line="21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классного</w:t>
            </w:r>
          </w:p>
        </w:tc>
        <w:tc>
          <w:tcPr>
            <w:tcW w:w="1823" w:type="dxa"/>
            <w:tcBorders>
              <w:top w:val="nil"/>
              <w:bottom w:val="single" w:sz="34" w:space="0" w:color="FFFFFF"/>
            </w:tcBorders>
          </w:tcPr>
          <w:p w:rsidR="00110E90" w:rsidRDefault="0007444D">
            <w:pPr>
              <w:pStyle w:val="TableParagraph"/>
              <w:spacing w:line="212" w:lineRule="exact"/>
              <w:ind w:left="13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классного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110E90" w:rsidRDefault="00110E90">
            <w:pPr>
              <w:pStyle w:val="TableParagraph"/>
              <w:rPr>
                <w:sz w:val="16"/>
              </w:rPr>
            </w:pPr>
          </w:p>
        </w:tc>
      </w:tr>
    </w:tbl>
    <w:p w:rsidR="00110E90" w:rsidRDefault="00110E90">
      <w:pPr>
        <w:rPr>
          <w:sz w:val="16"/>
        </w:rPr>
        <w:sectPr w:rsidR="00110E90">
          <w:pgSz w:w="11900" w:h="16850"/>
          <w:pgMar w:top="520" w:right="320" w:bottom="220" w:left="320" w:header="0" w:footer="30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685"/>
        <w:gridCol w:w="1790"/>
        <w:gridCol w:w="1823"/>
        <w:gridCol w:w="1574"/>
        <w:gridCol w:w="1689"/>
      </w:tblGrid>
      <w:tr w:rsidR="00110E90">
        <w:trPr>
          <w:trHeight w:val="3912"/>
        </w:trPr>
        <w:tc>
          <w:tcPr>
            <w:tcW w:w="1733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3475" w:type="dxa"/>
            <w:gridSpan w:val="2"/>
          </w:tcPr>
          <w:p w:rsidR="00110E90" w:rsidRDefault="0007444D">
            <w:pPr>
              <w:pStyle w:val="TableParagraph"/>
              <w:spacing w:line="199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110E90" w:rsidRDefault="0007444D">
            <w:pPr>
              <w:pStyle w:val="TableParagraph"/>
              <w:spacing w:line="201" w:lineRule="auto"/>
              <w:ind w:left="1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хочу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быть?»</w:t>
            </w:r>
          </w:p>
        </w:tc>
        <w:tc>
          <w:tcPr>
            <w:tcW w:w="1823" w:type="dxa"/>
          </w:tcPr>
          <w:p w:rsidR="00110E90" w:rsidRDefault="0007444D">
            <w:pPr>
              <w:pStyle w:val="TableParagraph"/>
              <w:spacing w:line="196" w:lineRule="auto"/>
              <w:ind w:left="13" w:right="280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110E90" w:rsidRDefault="0007444D">
            <w:pPr>
              <w:pStyle w:val="TableParagraph"/>
              <w:spacing w:line="196" w:lineRule="auto"/>
              <w:ind w:left="13" w:right="354"/>
              <w:rPr>
                <w:i/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Диагностика: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Карта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</w:p>
        </w:tc>
        <w:tc>
          <w:tcPr>
            <w:tcW w:w="1574" w:type="dxa"/>
            <w:tcBorders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4" w:right="30"/>
              <w:rPr>
                <w:sz w:val="24"/>
              </w:rPr>
            </w:pPr>
            <w:r>
              <w:rPr>
                <w:sz w:val="24"/>
              </w:rPr>
              <w:t>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самопознанию</w:t>
            </w:r>
          </w:p>
          <w:p w:rsidR="00110E90" w:rsidRDefault="0007444D">
            <w:pPr>
              <w:pStyle w:val="TableParagraph"/>
              <w:spacing w:line="210" w:lineRule="exact"/>
              <w:ind w:left="14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110E90" w:rsidRDefault="0007444D">
            <w:pPr>
              <w:pStyle w:val="TableParagraph"/>
              <w:spacing w:before="15" w:line="196" w:lineRule="auto"/>
              <w:ind w:left="14" w:right="8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  <w:p w:rsidR="00110E90" w:rsidRDefault="0007444D">
            <w:pPr>
              <w:pStyle w:val="TableParagraph"/>
              <w:spacing w:line="196" w:lineRule="auto"/>
              <w:ind w:left="14" w:right="63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соотнесение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110E90" w:rsidRDefault="0007444D">
            <w:pPr>
              <w:pStyle w:val="TableParagraph"/>
              <w:spacing w:line="233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689" w:type="dxa"/>
          </w:tcPr>
          <w:p w:rsidR="00110E90" w:rsidRDefault="0007444D">
            <w:pPr>
              <w:pStyle w:val="TableParagraph"/>
              <w:tabs>
                <w:tab w:val="left" w:pos="1554"/>
              </w:tabs>
              <w:spacing w:line="196" w:lineRule="auto"/>
              <w:ind w:left="12" w:right="-15"/>
              <w:rPr>
                <w:i/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анкетирование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выбору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</w:tr>
      <w:tr w:rsidR="00110E90">
        <w:trPr>
          <w:trHeight w:val="6007"/>
        </w:trPr>
        <w:tc>
          <w:tcPr>
            <w:tcW w:w="1733" w:type="dxa"/>
          </w:tcPr>
          <w:p w:rsidR="00110E90" w:rsidRDefault="0007444D">
            <w:pPr>
              <w:pStyle w:val="TableParagraph"/>
              <w:spacing w:line="229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  <w:p w:rsidR="00110E90" w:rsidRDefault="0007444D">
            <w:pPr>
              <w:pStyle w:val="TableParagraph"/>
              <w:spacing w:before="5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685" w:type="dxa"/>
          </w:tcPr>
          <w:p w:rsidR="00110E90" w:rsidRDefault="0007444D">
            <w:pPr>
              <w:pStyle w:val="TableParagraph"/>
              <w:spacing w:line="196" w:lineRule="auto"/>
              <w:ind w:left="11" w:right="4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10E90" w:rsidRDefault="0007444D">
            <w:pPr>
              <w:pStyle w:val="TableParagraph"/>
              <w:tabs>
                <w:tab w:val="left" w:pos="1110"/>
              </w:tabs>
              <w:spacing w:line="196" w:lineRule="auto"/>
              <w:ind w:left="11" w:right="1"/>
              <w:rPr>
                <w:sz w:val="24"/>
              </w:rPr>
            </w:pPr>
            <w:r>
              <w:rPr>
                <w:sz w:val="24"/>
              </w:rPr>
              <w:t>цели, 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10E90" w:rsidRDefault="0007444D">
            <w:pPr>
              <w:pStyle w:val="TableParagraph"/>
              <w:tabs>
                <w:tab w:val="left" w:pos="690"/>
                <w:tab w:val="left" w:pos="1158"/>
              </w:tabs>
              <w:spacing w:line="196" w:lineRule="auto"/>
              <w:ind w:left="11" w:right="-15"/>
              <w:rPr>
                <w:i/>
                <w:sz w:val="24"/>
              </w:rPr>
            </w:pPr>
            <w:r>
              <w:rPr>
                <w:sz w:val="24"/>
              </w:rPr>
              <w:t>урок, 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урок,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домашнее</w:t>
            </w:r>
          </w:p>
        </w:tc>
        <w:tc>
          <w:tcPr>
            <w:tcW w:w="1790" w:type="dxa"/>
          </w:tcPr>
          <w:p w:rsidR="00110E90" w:rsidRDefault="0007444D">
            <w:pPr>
              <w:pStyle w:val="TableParagraph"/>
              <w:spacing w:line="196" w:lineRule="auto"/>
              <w:ind w:left="12" w:right="63"/>
              <w:rPr>
                <w:i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</w:t>
            </w:r>
            <w:r>
              <w:rPr>
                <w:sz w:val="24"/>
              </w:rPr>
              <w:t>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жизненно-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минипроектов</w:t>
            </w:r>
          </w:p>
        </w:tc>
        <w:tc>
          <w:tcPr>
            <w:tcW w:w="1823" w:type="dxa"/>
          </w:tcPr>
          <w:p w:rsidR="00110E90" w:rsidRDefault="0007444D">
            <w:pPr>
              <w:pStyle w:val="TableParagraph"/>
              <w:spacing w:line="196" w:lineRule="auto"/>
              <w:ind w:left="13" w:right="32"/>
              <w:rPr>
                <w:i/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ставить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жизненно-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целей,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сверяясь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</w:p>
        </w:tc>
        <w:tc>
          <w:tcPr>
            <w:tcW w:w="1574" w:type="dxa"/>
            <w:tcBorders>
              <w:top w:val="single" w:sz="4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4" w:right="5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свою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110E90" w:rsidRDefault="0007444D">
            <w:pPr>
              <w:pStyle w:val="TableParagraph"/>
              <w:spacing w:line="196" w:lineRule="auto"/>
              <w:ind w:left="14" w:right="47"/>
              <w:rPr>
                <w:sz w:val="24"/>
              </w:rPr>
            </w:pPr>
            <w:r>
              <w:rPr>
                <w:sz w:val="24"/>
              </w:rPr>
              <w:t>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10E90" w:rsidRDefault="0007444D">
            <w:pPr>
              <w:pStyle w:val="TableParagraph"/>
              <w:spacing w:line="196" w:lineRule="auto"/>
              <w:ind w:left="14" w:right="-7"/>
              <w:rPr>
                <w:i/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предметников,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</w:p>
        </w:tc>
        <w:tc>
          <w:tcPr>
            <w:tcW w:w="1689" w:type="dxa"/>
          </w:tcPr>
          <w:p w:rsidR="00110E90" w:rsidRDefault="0007444D">
            <w:pPr>
              <w:pStyle w:val="TableParagraph"/>
              <w:spacing w:line="196" w:lineRule="auto"/>
              <w:ind w:left="12" w:right="-5"/>
              <w:rPr>
                <w:i/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(в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  <w:p w:rsidR="00110E90" w:rsidRDefault="0007444D">
            <w:pPr>
              <w:pStyle w:val="TableParagraph"/>
              <w:spacing w:line="234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маршрута</w:t>
            </w:r>
          </w:p>
        </w:tc>
      </w:tr>
    </w:tbl>
    <w:p w:rsidR="00110E90" w:rsidRDefault="00110E90">
      <w:pPr>
        <w:spacing w:line="234" w:lineRule="exact"/>
        <w:rPr>
          <w:sz w:val="24"/>
        </w:rPr>
        <w:sectPr w:rsidR="00110E90">
          <w:pgSz w:w="11900" w:h="16850"/>
          <w:pgMar w:top="520" w:right="320" w:bottom="220" w:left="320" w:header="0" w:footer="30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685"/>
        <w:gridCol w:w="1790"/>
        <w:gridCol w:w="1823"/>
        <w:gridCol w:w="1574"/>
        <w:gridCol w:w="1689"/>
      </w:tblGrid>
      <w:tr w:rsidR="00110E90">
        <w:trPr>
          <w:trHeight w:val="926"/>
        </w:trPr>
        <w:tc>
          <w:tcPr>
            <w:tcW w:w="1733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</w:tcPr>
          <w:p w:rsidR="00110E90" w:rsidRDefault="0007444D">
            <w:pPr>
              <w:pStyle w:val="TableParagraph"/>
              <w:spacing w:line="199" w:lineRule="auto"/>
              <w:ind w:left="11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790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823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4828"/>
        </w:trPr>
        <w:tc>
          <w:tcPr>
            <w:tcW w:w="1733" w:type="dxa"/>
          </w:tcPr>
          <w:p w:rsidR="00110E90" w:rsidRDefault="0007444D">
            <w:pPr>
              <w:pStyle w:val="TableParagraph"/>
              <w:spacing w:line="148" w:lineRule="auto"/>
              <w:ind w:left="191" w:right="100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110E90" w:rsidRDefault="0007444D">
            <w:pPr>
              <w:pStyle w:val="TableParagraph"/>
              <w:spacing w:line="249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685" w:type="dxa"/>
            <w:tcBorders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1" w:right="-12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110E90" w:rsidRDefault="0007444D">
            <w:pPr>
              <w:pStyle w:val="TableParagraph"/>
              <w:spacing w:line="196" w:lineRule="auto"/>
              <w:ind w:left="11" w:right="29"/>
              <w:rPr>
                <w:i/>
                <w:sz w:val="24"/>
              </w:rPr>
            </w:pPr>
            <w:r>
              <w:rPr>
                <w:sz w:val="24"/>
              </w:rPr>
              <w:t>о 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пересказать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ответь</w:t>
            </w:r>
          </w:p>
        </w:tc>
        <w:tc>
          <w:tcPr>
            <w:tcW w:w="1790" w:type="dxa"/>
          </w:tcPr>
          <w:p w:rsidR="00110E90" w:rsidRDefault="0007444D">
            <w:pPr>
              <w:pStyle w:val="TableParagraph"/>
              <w:spacing w:line="199" w:lineRule="auto"/>
              <w:ind w:left="12" w:right="8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задач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 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823" w:type="dxa"/>
          </w:tcPr>
          <w:p w:rsidR="00110E90" w:rsidRDefault="0007444D">
            <w:pPr>
              <w:pStyle w:val="TableParagraph"/>
              <w:spacing w:line="196" w:lineRule="auto"/>
              <w:ind w:left="13" w:right="1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рисунок, 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 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 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описываемых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574" w:type="dxa"/>
          </w:tcPr>
          <w:p w:rsidR="00110E90" w:rsidRDefault="0007444D">
            <w:pPr>
              <w:pStyle w:val="TableParagraph"/>
              <w:spacing w:line="196" w:lineRule="auto"/>
              <w:ind w:left="14" w:right="-22"/>
              <w:rPr>
                <w:sz w:val="24"/>
              </w:rPr>
            </w:pPr>
            <w:r>
              <w:rPr>
                <w:sz w:val="24"/>
              </w:rPr>
              <w:t>Пре</w:t>
            </w:r>
            <w:r>
              <w:rPr>
                <w:sz w:val="24"/>
              </w:rPr>
              <w:t>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рисунок, 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689" w:type="dxa"/>
          </w:tcPr>
          <w:p w:rsidR="00110E90" w:rsidRDefault="00110E90">
            <w:pPr>
              <w:pStyle w:val="TableParagraph"/>
              <w:rPr>
                <w:sz w:val="24"/>
              </w:rPr>
            </w:pPr>
          </w:p>
        </w:tc>
      </w:tr>
      <w:tr w:rsidR="00110E90">
        <w:trPr>
          <w:trHeight w:val="3000"/>
        </w:trPr>
        <w:tc>
          <w:tcPr>
            <w:tcW w:w="1733" w:type="dxa"/>
          </w:tcPr>
          <w:p w:rsidR="00110E90" w:rsidRDefault="0007444D">
            <w:pPr>
              <w:pStyle w:val="TableParagraph"/>
              <w:spacing w:line="204" w:lineRule="auto"/>
              <w:ind w:left="453" w:right="20" w:hanging="416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685" w:type="dxa"/>
            <w:tcBorders>
              <w:top w:val="single" w:sz="4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1" w:right="223"/>
              <w:rPr>
                <w:i/>
                <w:sz w:val="24"/>
              </w:rPr>
            </w:pPr>
            <w:r>
              <w:rPr>
                <w:sz w:val="24"/>
              </w:rPr>
              <w:t>Излагать 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</w:t>
            </w:r>
          </w:p>
        </w:tc>
        <w:tc>
          <w:tcPr>
            <w:tcW w:w="1790" w:type="dxa"/>
            <w:tcBorders>
              <w:bottom w:val="single" w:sz="4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2" w:right="23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враждебным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</w:p>
        </w:tc>
        <w:tc>
          <w:tcPr>
            <w:tcW w:w="1823" w:type="dxa"/>
          </w:tcPr>
          <w:p w:rsidR="00110E90" w:rsidRDefault="0007444D">
            <w:pPr>
              <w:pStyle w:val="TableParagraph"/>
              <w:spacing w:line="196" w:lineRule="auto"/>
              <w:ind w:left="13" w:right="-23"/>
              <w:rPr>
                <w:i/>
                <w:sz w:val="24"/>
              </w:rPr>
            </w:pPr>
            <w:r>
              <w:rPr>
                <w:sz w:val="24"/>
              </w:rPr>
              <w:t>устанавливать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1574" w:type="dxa"/>
          </w:tcPr>
          <w:p w:rsidR="00110E90" w:rsidRDefault="0007444D">
            <w:pPr>
              <w:pStyle w:val="TableParagraph"/>
              <w:spacing w:line="196" w:lineRule="auto"/>
              <w:ind w:left="14" w:right="53"/>
              <w:rPr>
                <w:i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руководителя,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предметников</w:t>
            </w:r>
          </w:p>
        </w:tc>
        <w:tc>
          <w:tcPr>
            <w:tcW w:w="1689" w:type="dxa"/>
          </w:tcPr>
          <w:p w:rsidR="00110E90" w:rsidRDefault="0007444D">
            <w:pPr>
              <w:pStyle w:val="TableParagraph"/>
              <w:spacing w:line="196" w:lineRule="auto"/>
              <w:ind w:left="12" w:right="-4"/>
              <w:rPr>
                <w:i/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контраргументо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0"/>
        </w:rPr>
      </w:pPr>
    </w:p>
    <w:p w:rsidR="00110E90" w:rsidRDefault="00110E90">
      <w:pPr>
        <w:pStyle w:val="a3"/>
        <w:ind w:left="0"/>
        <w:jc w:val="left"/>
        <w:rPr>
          <w:sz w:val="20"/>
        </w:rPr>
      </w:pPr>
    </w:p>
    <w:p w:rsidR="00110E90" w:rsidRDefault="00110E90">
      <w:pPr>
        <w:pStyle w:val="a3"/>
        <w:ind w:left="0"/>
        <w:jc w:val="left"/>
        <w:rPr>
          <w:sz w:val="20"/>
        </w:rPr>
      </w:pPr>
    </w:p>
    <w:p w:rsidR="00110E90" w:rsidRDefault="00110E90">
      <w:pPr>
        <w:pStyle w:val="a3"/>
        <w:spacing w:before="8"/>
        <w:ind w:left="0"/>
        <w:jc w:val="left"/>
        <w:rPr>
          <w:sz w:val="21"/>
        </w:rPr>
      </w:pPr>
    </w:p>
    <w:p w:rsidR="00110E90" w:rsidRDefault="00110E90">
      <w:pPr>
        <w:rPr>
          <w:sz w:val="21"/>
        </w:rPr>
        <w:sectPr w:rsidR="00110E90">
          <w:pgSz w:w="11900" w:h="16850"/>
          <w:pgMar w:top="800" w:right="320" w:bottom="220" w:left="320" w:header="0" w:footer="30" w:gutter="0"/>
          <w:cols w:space="720"/>
        </w:sectPr>
      </w:pPr>
    </w:p>
    <w:p w:rsidR="00110E90" w:rsidRDefault="00110E90">
      <w:pPr>
        <w:pStyle w:val="a3"/>
        <w:ind w:left="0"/>
        <w:jc w:val="left"/>
        <w:rPr>
          <w:sz w:val="27"/>
        </w:rPr>
      </w:pPr>
    </w:p>
    <w:p w:rsidR="00110E90" w:rsidRDefault="0007444D">
      <w:pPr>
        <w:pStyle w:val="a3"/>
        <w:ind w:left="469"/>
        <w:jc w:val="left"/>
      </w:pPr>
      <w:r>
        <w:t>Модель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УУД</w:t>
      </w:r>
    </w:p>
    <w:p w:rsidR="00110E90" w:rsidRDefault="0007444D">
      <w:pPr>
        <w:pStyle w:val="a3"/>
        <w:spacing w:before="90"/>
        <w:ind w:left="469"/>
        <w:jc w:val="left"/>
      </w:pPr>
      <w:r>
        <w:br w:type="column"/>
      </w:r>
      <w:r>
        <w:lastRenderedPageBreak/>
        <w:t>ПРИЛОЖЕНИЕ</w:t>
      </w:r>
      <w:r>
        <w:rPr>
          <w:spacing w:val="-9"/>
        </w:rPr>
        <w:t xml:space="preserve"> </w:t>
      </w:r>
      <w:r>
        <w:t>№4</w:t>
      </w:r>
    </w:p>
    <w:p w:rsidR="00110E90" w:rsidRDefault="00110E90">
      <w:pPr>
        <w:sectPr w:rsidR="00110E90">
          <w:type w:val="continuous"/>
          <w:pgSz w:w="11900" w:h="16850"/>
          <w:pgMar w:top="860" w:right="320" w:bottom="780" w:left="320" w:header="720" w:footer="720" w:gutter="0"/>
          <w:cols w:num="2" w:space="720" w:equalWidth="0">
            <w:col w:w="6776" w:space="1808"/>
            <w:col w:w="2676"/>
          </w:cols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0"/>
        <w:gridCol w:w="2545"/>
        <w:gridCol w:w="2559"/>
        <w:gridCol w:w="2600"/>
      </w:tblGrid>
      <w:tr w:rsidR="00110E90">
        <w:trPr>
          <w:trHeight w:val="210"/>
        </w:trPr>
        <w:tc>
          <w:tcPr>
            <w:tcW w:w="2590" w:type="dxa"/>
            <w:vMerge w:val="restart"/>
            <w:tcBorders>
              <w:left w:val="single" w:sz="2" w:space="0" w:color="000000"/>
            </w:tcBorders>
          </w:tcPr>
          <w:p w:rsidR="00110E90" w:rsidRDefault="0007444D">
            <w:pPr>
              <w:pStyle w:val="TableParagraph"/>
              <w:spacing w:line="180" w:lineRule="auto"/>
              <w:ind w:left="55" w:right="46" w:firstLine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110E90" w:rsidRDefault="0007444D">
            <w:pPr>
              <w:pStyle w:val="TableParagraph"/>
              <w:spacing w:line="196" w:lineRule="exact"/>
              <w:ind w:left="815" w:right="806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7704" w:type="dxa"/>
            <w:gridSpan w:val="3"/>
            <w:tcBorders>
              <w:right w:val="single" w:sz="2" w:space="0" w:color="000000"/>
            </w:tcBorders>
          </w:tcPr>
          <w:p w:rsidR="00110E90" w:rsidRDefault="0007444D">
            <w:pPr>
              <w:pStyle w:val="TableParagraph"/>
              <w:spacing w:line="191" w:lineRule="exact"/>
              <w:ind w:left="2129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«Знаковые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</w:tc>
      </w:tr>
      <w:tr w:rsidR="00110E90">
        <w:trPr>
          <w:trHeight w:val="405"/>
        </w:trPr>
        <w:tc>
          <w:tcPr>
            <w:tcW w:w="2590" w:type="dxa"/>
            <w:vMerge/>
            <w:tcBorders>
              <w:top w:val="nil"/>
              <w:left w:val="single" w:sz="2" w:space="0" w:color="000000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80" w:lineRule="exact"/>
              <w:ind w:left="1014" w:right="1008"/>
              <w:jc w:val="center"/>
              <w:rPr>
                <w:sz w:val="24"/>
              </w:rPr>
            </w:pPr>
            <w:r>
              <w:rPr>
                <w:sz w:val="24"/>
              </w:rPr>
              <w:t>Знак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180" w:lineRule="exact"/>
              <w:ind w:left="844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2600" w:type="dxa"/>
            <w:tcBorders>
              <w:right w:val="single" w:sz="2" w:space="0" w:color="000000"/>
            </w:tcBorders>
          </w:tcPr>
          <w:p w:rsidR="00110E90" w:rsidRDefault="0007444D">
            <w:pPr>
              <w:pStyle w:val="TableParagraph"/>
              <w:spacing w:line="180" w:lineRule="exact"/>
              <w:ind w:left="400"/>
              <w:rPr>
                <w:sz w:val="24"/>
              </w:rPr>
            </w:pPr>
            <w:r>
              <w:rPr>
                <w:sz w:val="24"/>
              </w:rPr>
              <w:t>Знаковая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110E90">
        <w:trPr>
          <w:trHeight w:val="1376"/>
        </w:trPr>
        <w:tc>
          <w:tcPr>
            <w:tcW w:w="2590" w:type="dxa"/>
            <w:tcBorders>
              <w:left w:val="single" w:sz="2" w:space="0" w:color="000000"/>
            </w:tcBorders>
          </w:tcPr>
          <w:p w:rsidR="00110E90" w:rsidRDefault="0007444D">
            <w:pPr>
              <w:pStyle w:val="TableParagraph"/>
              <w:spacing w:line="180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Выделять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96" w:lineRule="auto"/>
              <w:ind w:left="9" w:right="16"/>
              <w:rPr>
                <w:sz w:val="24"/>
              </w:rPr>
            </w:pPr>
            <w:r>
              <w:rPr>
                <w:sz w:val="24"/>
              </w:rPr>
              <w:t>Выделять из 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элементов-знаков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относящиеся к</w:t>
            </w:r>
            <w:r>
              <w:rPr>
                <w:sz w:val="24"/>
              </w:rPr>
              <w:t xml:space="preserve">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199" w:lineRule="auto"/>
              <w:ind w:left="9" w:right="337"/>
              <w:rPr>
                <w:sz w:val="24"/>
              </w:rPr>
            </w:pPr>
            <w:r>
              <w:rPr>
                <w:sz w:val="24"/>
              </w:rPr>
              <w:t>Выделять 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 к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600" w:type="dxa"/>
            <w:tcBorders>
              <w:bottom w:val="single" w:sz="18" w:space="0" w:color="FFFFFF"/>
              <w:right w:val="single" w:sz="2" w:space="0" w:color="000000"/>
            </w:tcBorders>
          </w:tcPr>
          <w:p w:rsidR="00110E90" w:rsidRDefault="0007444D">
            <w:pPr>
              <w:pStyle w:val="TableParagraph"/>
              <w:spacing w:line="196" w:lineRule="auto"/>
              <w:ind w:left="331" w:right="315" w:hanging="324"/>
              <w:rPr>
                <w:sz w:val="24"/>
              </w:rPr>
            </w:pPr>
            <w:r>
              <w:rPr>
                <w:sz w:val="24"/>
              </w:rPr>
              <w:t>Выделять из 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:rsidR="00110E90" w:rsidRDefault="0007444D">
            <w:pPr>
              <w:pStyle w:val="TableParagraph"/>
              <w:spacing w:line="199" w:lineRule="auto"/>
              <w:ind w:left="6" w:right="959" w:firstLine="972"/>
              <w:rPr>
                <w:sz w:val="24"/>
              </w:rPr>
            </w:pPr>
            <w:r>
              <w:rPr>
                <w:sz w:val="24"/>
              </w:rPr>
              <w:t>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относящиеся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  <w:p w:rsidR="00110E90" w:rsidRDefault="0007444D">
            <w:pPr>
              <w:pStyle w:val="TableParagraph"/>
              <w:spacing w:line="230" w:lineRule="exact"/>
              <w:ind w:left="6"/>
              <w:rPr>
                <w:sz w:val="24"/>
              </w:rPr>
            </w:pPr>
            <w:r>
              <w:rPr>
                <w:sz w:val="24"/>
              </w:rPr>
              <w:t>знаковой</w:t>
            </w:r>
          </w:p>
        </w:tc>
      </w:tr>
      <w:tr w:rsidR="00110E90">
        <w:trPr>
          <w:trHeight w:val="1376"/>
        </w:trPr>
        <w:tc>
          <w:tcPr>
            <w:tcW w:w="2590" w:type="dxa"/>
            <w:tcBorders>
              <w:left w:val="single" w:sz="2" w:space="0" w:color="000000"/>
            </w:tcBorders>
          </w:tcPr>
          <w:p w:rsidR="00110E90" w:rsidRDefault="0007444D">
            <w:pPr>
              <w:pStyle w:val="TableParagraph"/>
              <w:spacing w:line="163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Называть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8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110E90" w:rsidRDefault="0007444D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18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</w:p>
          <w:p w:rsidR="00110E90" w:rsidRDefault="0007444D">
            <w:pPr>
              <w:pStyle w:val="TableParagraph"/>
              <w:spacing w:before="15" w:line="199" w:lineRule="auto"/>
              <w:ind w:left="9" w:right="172"/>
              <w:rPr>
                <w:sz w:val="24"/>
              </w:rPr>
            </w:pPr>
            <w:r>
              <w:rPr>
                <w:sz w:val="24"/>
              </w:rPr>
              <w:t>использующие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2600" w:type="dxa"/>
            <w:tcBorders>
              <w:top w:val="single" w:sz="18" w:space="0" w:color="FFFFFF"/>
              <w:right w:val="single" w:sz="2" w:space="0" w:color="000000"/>
            </w:tcBorders>
          </w:tcPr>
          <w:p w:rsidR="00110E90" w:rsidRDefault="0007444D">
            <w:pPr>
              <w:pStyle w:val="TableParagraph"/>
              <w:spacing w:line="188" w:lineRule="exact"/>
              <w:ind w:left="6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знаковые</w:t>
            </w:r>
          </w:p>
          <w:p w:rsidR="00110E90" w:rsidRDefault="0007444D">
            <w:pPr>
              <w:pStyle w:val="TableParagraph"/>
              <w:spacing w:before="15" w:line="199" w:lineRule="auto"/>
              <w:ind w:left="6" w:right="-8"/>
              <w:rPr>
                <w:sz w:val="24"/>
              </w:rPr>
            </w:pPr>
            <w:r>
              <w:rPr>
                <w:sz w:val="24"/>
              </w:rPr>
              <w:t>системы, с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 работают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языка, истории,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10E90" w:rsidRDefault="0007444D">
      <w:pPr>
        <w:rPr>
          <w:sz w:val="2"/>
          <w:szCs w:val="2"/>
        </w:rPr>
      </w:pPr>
      <w:r>
        <w:pict>
          <v:rect id="_x0000_s1042" style="position:absolute;margin-left:40.05pt;margin-top:95.75pt;width:85.55pt;height:11.5pt;z-index:-251650560;mso-position-horizontal-relative:page;mso-position-vertical-relative:page;mso-width-relative:page;mso-height-relative:page" stroked="f">
            <v:textbox>
              <w:txbxContent>
                <w:p w:rsidR="00110E90" w:rsidRDefault="00110E90"/>
              </w:txbxContent>
            </v:textbox>
            <w10:wrap anchorx="page" anchory="page"/>
          </v:rect>
        </w:pict>
      </w:r>
    </w:p>
    <w:p w:rsidR="00110E90" w:rsidRDefault="00110E90">
      <w:pPr>
        <w:rPr>
          <w:sz w:val="2"/>
          <w:szCs w:val="2"/>
        </w:rPr>
        <w:sectPr w:rsidR="00110E90">
          <w:type w:val="continuous"/>
          <w:pgSz w:w="11900" w:h="16850"/>
          <w:pgMar w:top="860" w:right="320" w:bottom="780" w:left="320" w:header="720" w:footer="720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2"/>
        <w:gridCol w:w="2545"/>
        <w:gridCol w:w="2559"/>
        <w:gridCol w:w="2602"/>
      </w:tblGrid>
      <w:tr w:rsidR="00110E90">
        <w:trPr>
          <w:trHeight w:val="2073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Читать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99" w:lineRule="auto"/>
              <w:ind w:left="12" w:right="164"/>
              <w:rPr>
                <w:sz w:val="24"/>
              </w:rPr>
            </w:pPr>
            <w:r>
              <w:rPr>
                <w:sz w:val="24"/>
              </w:rPr>
              <w:t>Читать перечисленные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before="1" w:line="199" w:lineRule="auto"/>
              <w:ind w:left="12" w:right="1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 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системы,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  <w:p w:rsidR="00110E90" w:rsidRDefault="0007444D">
            <w:pPr>
              <w:pStyle w:val="TableParagraph"/>
              <w:spacing w:line="220" w:lineRule="exact"/>
              <w:ind w:left="12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02" w:type="dxa"/>
          </w:tcPr>
          <w:p w:rsidR="00110E90" w:rsidRDefault="0007444D">
            <w:pPr>
              <w:pStyle w:val="TableParagraph"/>
              <w:spacing w:line="199" w:lineRule="auto"/>
              <w:ind w:left="9" w:right="119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</w:tr>
      <w:tr w:rsidR="00110E90">
        <w:trPr>
          <w:trHeight w:val="1382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t>Описывать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99" w:lineRule="auto"/>
              <w:ind w:left="12" w:right="736"/>
              <w:rPr>
                <w:sz w:val="24"/>
              </w:rPr>
            </w:pPr>
            <w:r>
              <w:rPr>
                <w:sz w:val="24"/>
              </w:rPr>
              <w:t>Описывать 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199" w:lineRule="auto"/>
              <w:ind w:left="12" w:right="322"/>
              <w:rPr>
                <w:sz w:val="24"/>
              </w:rPr>
            </w:pPr>
            <w:r>
              <w:rPr>
                <w:sz w:val="24"/>
              </w:rPr>
              <w:t>Описывать систему,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2602" w:type="dxa"/>
          </w:tcPr>
          <w:p w:rsidR="00110E90" w:rsidRDefault="0007444D">
            <w:pPr>
              <w:pStyle w:val="TableParagraph"/>
              <w:spacing w:before="1" w:line="199" w:lineRule="auto"/>
              <w:ind w:left="9" w:right="141"/>
              <w:rPr>
                <w:sz w:val="24"/>
              </w:rPr>
            </w:pPr>
            <w:r>
              <w:rPr>
                <w:sz w:val="24"/>
              </w:rPr>
              <w:t>Описывать 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знаковую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 незнакомого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</w:p>
          <w:p w:rsidR="00110E90" w:rsidRDefault="0007444D">
            <w:pPr>
              <w:pStyle w:val="TableParagraph"/>
              <w:spacing w:line="216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редактора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  <w:tr w:rsidR="00110E90">
        <w:trPr>
          <w:trHeight w:val="2990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Объяснять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99" w:lineRule="auto"/>
              <w:ind w:left="12" w:right="48"/>
              <w:rPr>
                <w:sz w:val="24"/>
              </w:rPr>
            </w:pPr>
            <w:r>
              <w:rPr>
                <w:sz w:val="24"/>
              </w:rPr>
              <w:t>Объяснять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 говорить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одной знаковой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before="51" w:line="196" w:lineRule="auto"/>
              <w:ind w:left="12" w:right="89"/>
              <w:rPr>
                <w:sz w:val="24"/>
              </w:rPr>
            </w:pPr>
            <w:r>
              <w:rPr>
                <w:sz w:val="24"/>
              </w:rPr>
              <w:t>Объяснять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 представленных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дорожных 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картах,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звуковых сигналов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0E90" w:rsidRDefault="0007444D">
            <w:pPr>
              <w:pStyle w:val="TableParagraph"/>
              <w:spacing w:line="204" w:lineRule="exact"/>
              <w:ind w:left="12"/>
              <w:rPr>
                <w:sz w:val="24"/>
              </w:rPr>
            </w:pPr>
            <w:r>
              <w:rPr>
                <w:sz w:val="24"/>
              </w:rPr>
              <w:t>спортивном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судействе</w:t>
            </w:r>
          </w:p>
        </w:tc>
        <w:tc>
          <w:tcPr>
            <w:tcW w:w="2602" w:type="dxa"/>
          </w:tcPr>
          <w:p w:rsidR="00110E90" w:rsidRDefault="0007444D">
            <w:pPr>
              <w:pStyle w:val="TableParagraph"/>
              <w:spacing w:line="199" w:lineRule="auto"/>
              <w:ind w:left="9" w:right="258"/>
              <w:rPr>
                <w:sz w:val="24"/>
              </w:rPr>
            </w:pPr>
            <w:r>
              <w:rPr>
                <w:sz w:val="24"/>
              </w:rPr>
              <w:t>Объяснять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знаковых систем,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где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используются.</w:t>
            </w:r>
          </w:p>
        </w:tc>
      </w:tr>
      <w:tr w:rsidR="00110E90">
        <w:trPr>
          <w:trHeight w:val="1590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t>Формализовать</w:t>
            </w:r>
          </w:p>
        </w:tc>
        <w:tc>
          <w:tcPr>
            <w:tcW w:w="2545" w:type="dxa"/>
            <w:tcBorders>
              <w:bottom w:val="single" w:sz="18" w:space="0" w:color="FFFFFF"/>
            </w:tcBorders>
          </w:tcPr>
          <w:p w:rsidR="00110E90" w:rsidRDefault="0007444D">
            <w:pPr>
              <w:pStyle w:val="TableParagraph"/>
              <w:spacing w:line="196" w:lineRule="auto"/>
              <w:ind w:left="12" w:right="320"/>
              <w:rPr>
                <w:sz w:val="24"/>
              </w:rPr>
            </w:pPr>
            <w:r>
              <w:rPr>
                <w:sz w:val="24"/>
              </w:rPr>
              <w:t>Разрабатывать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10E90" w:rsidRDefault="0007444D">
            <w:pPr>
              <w:pStyle w:val="TableParagraph"/>
              <w:spacing w:line="196" w:lineRule="auto"/>
              <w:ind w:left="12" w:right="1014"/>
              <w:rPr>
                <w:sz w:val="24"/>
              </w:rPr>
            </w:pPr>
            <w:r>
              <w:rPr>
                <w:sz w:val="24"/>
              </w:rPr>
              <w:t>формализации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10E90" w:rsidRDefault="0007444D">
            <w:pPr>
              <w:pStyle w:val="TableParagraph"/>
              <w:spacing w:line="21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199" w:lineRule="auto"/>
              <w:ind w:left="12" w:right="8"/>
              <w:rPr>
                <w:sz w:val="24"/>
              </w:rPr>
            </w:pPr>
            <w:r>
              <w:rPr>
                <w:sz w:val="24"/>
              </w:rPr>
              <w:t>Разрабатывать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знаков, позволяющую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</w:p>
          <w:p w:rsidR="00110E90" w:rsidRDefault="0007444D">
            <w:pPr>
              <w:pStyle w:val="TableParagraph"/>
              <w:spacing w:line="198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явлении</w:t>
            </w:r>
          </w:p>
        </w:tc>
        <w:tc>
          <w:tcPr>
            <w:tcW w:w="2602" w:type="dxa"/>
          </w:tcPr>
          <w:p w:rsidR="00110E90" w:rsidRDefault="0007444D">
            <w:pPr>
              <w:pStyle w:val="TableParagraph"/>
              <w:spacing w:line="196" w:lineRule="auto"/>
              <w:ind w:left="9" w:right="5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 объекте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явлении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</w:tr>
      <w:tr w:rsidR="00110E90">
        <w:trPr>
          <w:trHeight w:val="1364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71" w:lineRule="exact"/>
              <w:ind w:left="11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</w:p>
        </w:tc>
        <w:tc>
          <w:tcPr>
            <w:tcW w:w="2545" w:type="dxa"/>
            <w:tcBorders>
              <w:top w:val="single" w:sz="18" w:space="0" w:color="FFFFFF"/>
            </w:tcBorders>
          </w:tcPr>
          <w:p w:rsidR="00110E90" w:rsidRDefault="0007444D">
            <w:pPr>
              <w:pStyle w:val="TableParagraph"/>
              <w:spacing w:line="196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  <w:p w:rsidR="00110E90" w:rsidRDefault="0007444D">
            <w:pPr>
              <w:pStyle w:val="TableParagraph"/>
              <w:spacing w:before="15" w:line="199" w:lineRule="auto"/>
              <w:ind w:left="12" w:right="183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явлений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110E90" w:rsidRDefault="0007444D">
            <w:pPr>
              <w:pStyle w:val="TableParagraph"/>
              <w:spacing w:line="21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определённых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2559" w:type="dxa"/>
            <w:tcBorders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96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  <w:p w:rsidR="00110E90" w:rsidRDefault="0007444D">
            <w:pPr>
              <w:pStyle w:val="TableParagraph"/>
              <w:spacing w:before="15" w:line="199" w:lineRule="auto"/>
              <w:ind w:left="12" w:right="19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явлений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10E90" w:rsidRDefault="0007444D">
            <w:pPr>
              <w:pStyle w:val="TableParagraph"/>
              <w:spacing w:line="216" w:lineRule="exact"/>
              <w:ind w:left="12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2602" w:type="dxa"/>
            <w:tcBorders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9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  <w:p w:rsidR="00110E90" w:rsidRDefault="0007444D">
            <w:pPr>
              <w:pStyle w:val="TableParagraph"/>
              <w:spacing w:before="15" w:line="199" w:lineRule="auto"/>
              <w:ind w:left="9" w:right="243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явлений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описываются</w:t>
            </w:r>
          </w:p>
          <w:p w:rsidR="00110E90" w:rsidRDefault="0007444D">
            <w:pPr>
              <w:pStyle w:val="TableParagraph"/>
              <w:spacing w:line="216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знаковыми</w:t>
            </w:r>
          </w:p>
        </w:tc>
      </w:tr>
      <w:tr w:rsidR="00110E90">
        <w:trPr>
          <w:trHeight w:val="1141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79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96" w:lineRule="auto"/>
              <w:ind w:left="12" w:right="360"/>
              <w:rPr>
                <w:sz w:val="24"/>
              </w:rPr>
            </w:pPr>
            <w:r>
              <w:rPr>
                <w:sz w:val="24"/>
              </w:rPr>
              <w:t>Создавать 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понятия, </w:t>
            </w:r>
            <w:r>
              <w:rPr>
                <w:sz w:val="24"/>
              </w:rPr>
              <w:t>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559" w:type="dxa"/>
            <w:tcBorders>
              <w:top w:val="single" w:sz="12" w:space="0" w:color="FFFFFF"/>
            </w:tcBorders>
          </w:tcPr>
          <w:p w:rsidR="00110E90" w:rsidRDefault="0007444D">
            <w:pPr>
              <w:pStyle w:val="TableParagraph"/>
              <w:spacing w:line="199" w:lineRule="auto"/>
              <w:ind w:left="12" w:right="48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110E90" w:rsidRDefault="0007444D">
            <w:pPr>
              <w:pStyle w:val="TableParagraph"/>
              <w:spacing w:line="217" w:lineRule="exact"/>
              <w:ind w:left="12"/>
              <w:rPr>
                <w:sz w:val="24"/>
              </w:rPr>
            </w:pPr>
            <w:r>
              <w:rPr>
                <w:sz w:val="24"/>
              </w:rPr>
              <w:t>(решение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2602" w:type="dxa"/>
            <w:tcBorders>
              <w:top w:val="single" w:sz="12" w:space="0" w:color="FFFFFF"/>
            </w:tcBorders>
          </w:tcPr>
          <w:p w:rsidR="00110E90" w:rsidRDefault="0007444D">
            <w:pPr>
              <w:pStyle w:val="TableParagraph"/>
              <w:spacing w:line="199" w:lineRule="auto"/>
              <w:ind w:left="9" w:right="74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110E90" w:rsidRDefault="0007444D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определённых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</w:p>
        </w:tc>
      </w:tr>
      <w:tr w:rsidR="00110E90">
        <w:trPr>
          <w:trHeight w:val="1130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204" w:lineRule="auto"/>
              <w:ind w:left="12" w:right="6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 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201" w:lineRule="auto"/>
              <w:ind w:left="12" w:right="461"/>
              <w:jc w:val="both"/>
              <w:rPr>
                <w:sz w:val="24"/>
              </w:rPr>
            </w:pPr>
            <w:r>
              <w:rPr>
                <w:sz w:val="24"/>
              </w:rPr>
              <w:t>Оценивать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 системы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110E90" w:rsidRDefault="0007444D">
            <w:pPr>
              <w:pStyle w:val="TableParagraph"/>
              <w:spacing w:line="230" w:lineRule="exact"/>
              <w:ind w:left="12" w:right="557"/>
              <w:jc w:val="both"/>
              <w:rPr>
                <w:sz w:val="24"/>
              </w:rPr>
            </w:pPr>
            <w:r>
              <w:rPr>
                <w:sz w:val="24"/>
              </w:rPr>
              <w:t>определённой 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2602" w:type="dxa"/>
            <w:tcBorders>
              <w:bottom w:val="single" w:sz="6" w:space="0" w:color="000000"/>
            </w:tcBorders>
          </w:tcPr>
          <w:p w:rsidR="00110E90" w:rsidRDefault="0007444D">
            <w:pPr>
              <w:pStyle w:val="TableParagraph"/>
              <w:spacing w:before="1" w:line="196" w:lineRule="auto"/>
              <w:ind w:left="9" w:right="504"/>
              <w:rPr>
                <w:sz w:val="24"/>
              </w:rPr>
            </w:pPr>
            <w:r>
              <w:rPr>
                <w:sz w:val="24"/>
              </w:rPr>
              <w:t>Оценивать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знаковых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  <w:p w:rsidR="00110E90" w:rsidRDefault="0007444D">
            <w:pPr>
              <w:pStyle w:val="TableParagraph"/>
              <w:spacing w:line="20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110E90">
        <w:trPr>
          <w:trHeight w:val="893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61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2545" w:type="dxa"/>
          </w:tcPr>
          <w:p w:rsidR="00110E90" w:rsidRDefault="0007444D">
            <w:pPr>
              <w:pStyle w:val="TableParagraph"/>
              <w:spacing w:line="186" w:lineRule="exact"/>
              <w:ind w:left="1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:rsidR="00110E90" w:rsidRDefault="0007444D">
            <w:pPr>
              <w:pStyle w:val="TableParagraph"/>
              <w:spacing w:line="230" w:lineRule="exact"/>
              <w:ind w:left="12" w:right="-3"/>
              <w:rPr>
                <w:sz w:val="24"/>
              </w:rPr>
            </w:pPr>
            <w:r>
              <w:rPr>
                <w:sz w:val="24"/>
              </w:rPr>
              <w:t>адекватные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187" w:lineRule="exact"/>
              <w:ind w:left="1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:rsidR="00110E90" w:rsidRDefault="0007444D">
            <w:pPr>
              <w:pStyle w:val="TableParagraph"/>
              <w:spacing w:line="230" w:lineRule="exact"/>
              <w:ind w:left="12" w:right="86"/>
              <w:rPr>
                <w:sz w:val="24"/>
              </w:rPr>
            </w:pPr>
            <w:r>
              <w:rPr>
                <w:sz w:val="24"/>
              </w:rPr>
              <w:t>системный подход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2602" w:type="dxa"/>
            <w:tcBorders>
              <w:top w:val="single" w:sz="6" w:space="0" w:color="000000"/>
            </w:tcBorders>
          </w:tcPr>
          <w:p w:rsidR="00110E90" w:rsidRDefault="0007444D">
            <w:pPr>
              <w:pStyle w:val="TableParagraph"/>
              <w:spacing w:line="186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:rsidR="00110E90" w:rsidRDefault="0007444D">
            <w:pPr>
              <w:pStyle w:val="TableParagraph"/>
              <w:spacing w:line="230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адекватные знаковые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для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110E90">
        <w:trPr>
          <w:trHeight w:val="923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9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</w:p>
        </w:tc>
        <w:tc>
          <w:tcPr>
            <w:tcW w:w="2545" w:type="dxa"/>
            <w:tcBorders>
              <w:bottom w:val="single" w:sz="6" w:space="0" w:color="000000"/>
            </w:tcBorders>
          </w:tcPr>
          <w:p w:rsidR="00110E90" w:rsidRDefault="0007444D">
            <w:pPr>
              <w:pStyle w:val="TableParagraph"/>
              <w:spacing w:line="230" w:lineRule="exact"/>
              <w:ind w:left="12" w:right="70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введенные обозначения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204" w:lineRule="auto"/>
              <w:ind w:left="12" w:right="-4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процессе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602" w:type="dxa"/>
          </w:tcPr>
          <w:p w:rsidR="00110E90" w:rsidRDefault="0007444D">
            <w:pPr>
              <w:pStyle w:val="TableParagraph"/>
              <w:spacing w:line="230" w:lineRule="exact"/>
              <w:ind w:left="9" w:right="536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110E90">
        <w:trPr>
          <w:trHeight w:val="1159"/>
        </w:trPr>
        <w:tc>
          <w:tcPr>
            <w:tcW w:w="2592" w:type="dxa"/>
          </w:tcPr>
          <w:p w:rsidR="00110E90" w:rsidRDefault="0007444D">
            <w:pPr>
              <w:pStyle w:val="TableParagraph"/>
              <w:spacing w:line="18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</w:p>
        </w:tc>
        <w:tc>
          <w:tcPr>
            <w:tcW w:w="2545" w:type="dxa"/>
            <w:tcBorders>
              <w:top w:val="single" w:sz="6" w:space="0" w:color="000000"/>
            </w:tcBorders>
          </w:tcPr>
          <w:p w:rsidR="00110E90" w:rsidRDefault="0007444D">
            <w:pPr>
              <w:pStyle w:val="TableParagraph"/>
              <w:spacing w:line="201" w:lineRule="auto"/>
              <w:ind w:left="12" w:right="239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знаков/символов</w:t>
            </w:r>
          </w:p>
        </w:tc>
        <w:tc>
          <w:tcPr>
            <w:tcW w:w="2559" w:type="dxa"/>
          </w:tcPr>
          <w:p w:rsidR="00110E90" w:rsidRDefault="0007444D">
            <w:pPr>
              <w:pStyle w:val="TableParagraph"/>
              <w:spacing w:line="201" w:lineRule="auto"/>
              <w:ind w:left="12" w:right="23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2602" w:type="dxa"/>
          </w:tcPr>
          <w:p w:rsidR="00110E90" w:rsidRDefault="0007444D">
            <w:pPr>
              <w:pStyle w:val="TableParagraph"/>
              <w:spacing w:before="8" w:line="199" w:lineRule="auto"/>
              <w:ind w:left="9" w:right="8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</w:p>
          <w:p w:rsidR="00110E90" w:rsidRDefault="0007444D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систем</w:t>
            </w:r>
          </w:p>
        </w:tc>
      </w:tr>
    </w:tbl>
    <w:p w:rsidR="00110E90" w:rsidRDefault="00110E90">
      <w:pPr>
        <w:spacing w:line="215" w:lineRule="exact"/>
        <w:rPr>
          <w:sz w:val="24"/>
        </w:rPr>
        <w:sectPr w:rsidR="00110E90">
          <w:pgSz w:w="11900" w:h="16850"/>
          <w:pgMar w:top="520" w:right="320" w:bottom="220" w:left="320" w:header="0" w:footer="30" w:gutter="0"/>
          <w:cols w:space="720"/>
        </w:sectPr>
      </w:pPr>
    </w:p>
    <w:p w:rsidR="00110E90" w:rsidRDefault="0007444D">
      <w:pPr>
        <w:pStyle w:val="a3"/>
        <w:spacing w:before="72" w:line="290" w:lineRule="auto"/>
        <w:ind w:left="104" w:right="9080"/>
        <w:jc w:val="left"/>
      </w:pPr>
      <w:r>
        <w:lastRenderedPageBreak/>
        <w:t>Шаблон: Урок УУД</w:t>
      </w:r>
      <w:r>
        <w:rPr>
          <w:spacing w:val="-57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урока.</w:t>
      </w:r>
    </w:p>
    <w:p w:rsidR="00110E90" w:rsidRDefault="0007444D">
      <w:pPr>
        <w:pStyle w:val="a3"/>
        <w:spacing w:line="230" w:lineRule="exact"/>
        <w:ind w:left="104"/>
        <w:jc w:val="left"/>
      </w:pPr>
      <w:r>
        <w:t>Цель.</w:t>
      </w:r>
    </w:p>
    <w:p w:rsidR="00110E90" w:rsidRDefault="0007444D">
      <w:pPr>
        <w:pStyle w:val="a3"/>
        <w:spacing w:before="12"/>
        <w:ind w:left="104"/>
        <w:jc w:val="left"/>
      </w:pPr>
      <w:r>
        <w:t>Задачи.</w:t>
      </w:r>
    </w:p>
    <w:p w:rsidR="00110E90" w:rsidRDefault="0007444D">
      <w:pPr>
        <w:pStyle w:val="a3"/>
        <w:spacing w:before="12" w:line="249" w:lineRule="auto"/>
        <w:ind w:left="104"/>
        <w:jc w:val="left"/>
      </w:pP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урока универсальные учебные</w:t>
      </w:r>
      <w:r>
        <w:rPr>
          <w:spacing w:val="-5"/>
        </w:rPr>
        <w:t xml:space="preserve"> </w:t>
      </w:r>
      <w:r>
        <w:t>действия.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УУД, используемые в рамках</w:t>
      </w:r>
      <w:r>
        <w:t xml:space="preserve"> урока. Описание возможных сложностей, с которыми могут столкнуться</w:t>
      </w:r>
      <w:r>
        <w:rPr>
          <w:spacing w:val="1"/>
        </w:rPr>
        <w:t xml:space="preserve"> </w:t>
      </w:r>
      <w:r>
        <w:t>педагоги(психологи) при проведении урока. Памятки, задания, которые предлагаются детям. Как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110E90" w:rsidRDefault="0007444D">
      <w:pPr>
        <w:pStyle w:val="a3"/>
        <w:spacing w:before="4" w:after="9"/>
        <w:ind w:left="847" w:right="2698"/>
        <w:jc w:val="center"/>
      </w:pPr>
      <w:r>
        <w:t>Ход</w:t>
      </w:r>
      <w:r>
        <w:rPr>
          <w:spacing w:val="-3"/>
        </w:rPr>
        <w:t xml:space="preserve"> </w:t>
      </w:r>
      <w:r>
        <w:t>урока.</w:t>
      </w: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6"/>
        <w:gridCol w:w="2463"/>
        <w:gridCol w:w="2478"/>
        <w:gridCol w:w="2531"/>
      </w:tblGrid>
      <w:tr w:rsidR="00110E90">
        <w:trPr>
          <w:trHeight w:val="263"/>
        </w:trPr>
        <w:tc>
          <w:tcPr>
            <w:tcW w:w="2516" w:type="dxa"/>
            <w:vMerge w:val="restart"/>
          </w:tcPr>
          <w:p w:rsidR="00110E90" w:rsidRDefault="0007444D">
            <w:pPr>
              <w:pStyle w:val="TableParagraph"/>
              <w:spacing w:line="204" w:lineRule="auto"/>
              <w:ind w:left="19" w:right="6" w:firstLine="2"/>
              <w:jc w:val="center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472" w:type="dxa"/>
            <w:gridSpan w:val="3"/>
          </w:tcPr>
          <w:p w:rsidR="00110E90" w:rsidRDefault="0007444D">
            <w:pPr>
              <w:pStyle w:val="TableParagraph"/>
              <w:spacing w:line="229" w:lineRule="exact"/>
              <w:ind w:left="1346" w:right="1342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«Знаковые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</w:t>
            </w:r>
          </w:p>
        </w:tc>
      </w:tr>
      <w:tr w:rsidR="00110E90">
        <w:trPr>
          <w:trHeight w:val="503"/>
        </w:trPr>
        <w:tc>
          <w:tcPr>
            <w:tcW w:w="2516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</w:tcPr>
          <w:p w:rsidR="00110E90" w:rsidRDefault="0007444D">
            <w:pPr>
              <w:pStyle w:val="TableParagraph"/>
              <w:spacing w:line="229" w:lineRule="exact"/>
              <w:ind w:left="973" w:right="968"/>
              <w:jc w:val="center"/>
              <w:rPr>
                <w:sz w:val="24"/>
              </w:rPr>
            </w:pPr>
            <w:r>
              <w:rPr>
                <w:sz w:val="24"/>
              </w:rPr>
              <w:t>Знак</w:t>
            </w:r>
          </w:p>
        </w:tc>
        <w:tc>
          <w:tcPr>
            <w:tcW w:w="2478" w:type="dxa"/>
          </w:tcPr>
          <w:p w:rsidR="00110E90" w:rsidRDefault="0007444D">
            <w:pPr>
              <w:pStyle w:val="TableParagraph"/>
              <w:spacing w:line="229" w:lineRule="exact"/>
              <w:ind w:left="806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2531" w:type="dxa"/>
          </w:tcPr>
          <w:p w:rsidR="00110E90" w:rsidRDefault="0007444D">
            <w:pPr>
              <w:pStyle w:val="TableParagraph"/>
              <w:spacing w:line="229" w:lineRule="exact"/>
              <w:ind w:left="366"/>
              <w:rPr>
                <w:sz w:val="24"/>
              </w:rPr>
            </w:pPr>
            <w:r>
              <w:rPr>
                <w:sz w:val="24"/>
              </w:rPr>
              <w:t>Знаковая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110E90">
        <w:trPr>
          <w:trHeight w:val="1166"/>
        </w:trPr>
        <w:tc>
          <w:tcPr>
            <w:tcW w:w="2516" w:type="dxa"/>
          </w:tcPr>
          <w:p w:rsidR="00110E90" w:rsidRDefault="0007444D">
            <w:pPr>
              <w:pStyle w:val="TableParagraph"/>
              <w:spacing w:line="229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Выделять</w:t>
            </w:r>
          </w:p>
        </w:tc>
        <w:tc>
          <w:tcPr>
            <w:tcW w:w="2463" w:type="dxa"/>
          </w:tcPr>
          <w:p w:rsidR="00110E90" w:rsidRDefault="0007444D">
            <w:pPr>
              <w:pStyle w:val="TableParagraph"/>
              <w:spacing w:line="196" w:lineRule="auto"/>
              <w:ind w:left="9" w:right="242"/>
              <w:rPr>
                <w:sz w:val="24"/>
              </w:rPr>
            </w:pPr>
            <w:r>
              <w:rPr>
                <w:sz w:val="24"/>
              </w:rPr>
              <w:t>Выделять из 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элементов-знаков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знаки, относящиеся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  <w:tc>
          <w:tcPr>
            <w:tcW w:w="2478" w:type="dxa"/>
          </w:tcPr>
          <w:p w:rsidR="00110E90" w:rsidRDefault="0007444D">
            <w:pPr>
              <w:pStyle w:val="TableParagraph"/>
              <w:spacing w:line="199" w:lineRule="auto"/>
              <w:ind w:left="9" w:right="256"/>
              <w:rPr>
                <w:sz w:val="24"/>
              </w:rPr>
            </w:pPr>
            <w:r>
              <w:rPr>
                <w:sz w:val="24"/>
              </w:rPr>
              <w:t>Выделять 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 к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531" w:type="dxa"/>
          </w:tcPr>
          <w:p w:rsidR="00110E90" w:rsidRDefault="0007444D">
            <w:pPr>
              <w:pStyle w:val="TableParagraph"/>
              <w:spacing w:line="201" w:lineRule="auto"/>
              <w:ind w:left="8" w:right="294"/>
              <w:rPr>
                <w:sz w:val="24"/>
              </w:rPr>
            </w:pPr>
            <w:r>
              <w:rPr>
                <w:sz w:val="24"/>
              </w:rPr>
              <w:t>Выделять из 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-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знаки, относящиеся</w:t>
            </w:r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</w:p>
          <w:p w:rsidR="00110E90" w:rsidRDefault="0007444D">
            <w:pPr>
              <w:pStyle w:val="TableParagraph"/>
              <w:spacing w:line="223" w:lineRule="exact"/>
              <w:ind w:left="8"/>
              <w:rPr>
                <w:sz w:val="24"/>
              </w:rPr>
            </w:pPr>
            <w:r>
              <w:rPr>
                <w:sz w:val="24"/>
              </w:rPr>
              <w:t>системе.</w:t>
            </w:r>
          </w:p>
        </w:tc>
      </w:tr>
      <w:tr w:rsidR="00110E90">
        <w:trPr>
          <w:trHeight w:val="1379"/>
        </w:trPr>
        <w:tc>
          <w:tcPr>
            <w:tcW w:w="2516" w:type="dxa"/>
          </w:tcPr>
          <w:p w:rsidR="00110E90" w:rsidRDefault="0007444D">
            <w:pPr>
              <w:pStyle w:val="TableParagraph"/>
              <w:spacing w:line="229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Называть</w:t>
            </w:r>
          </w:p>
        </w:tc>
        <w:tc>
          <w:tcPr>
            <w:tcW w:w="2463" w:type="dxa"/>
          </w:tcPr>
          <w:p w:rsidR="00110E90" w:rsidRDefault="0007444D">
            <w:pPr>
              <w:pStyle w:val="TableParagraph"/>
              <w:spacing w:line="199" w:lineRule="auto"/>
              <w:ind w:left="9" w:right="3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478" w:type="dxa"/>
          </w:tcPr>
          <w:p w:rsidR="00110E90" w:rsidRDefault="0007444D">
            <w:pPr>
              <w:pStyle w:val="TableParagraph"/>
              <w:spacing w:line="199" w:lineRule="auto"/>
              <w:ind w:left="9" w:right="91"/>
              <w:rPr>
                <w:sz w:val="24"/>
              </w:rPr>
            </w:pPr>
            <w:r>
              <w:rPr>
                <w:sz w:val="24"/>
              </w:rPr>
              <w:t>Называть 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2531" w:type="dxa"/>
            <w:tcBorders>
              <w:bottom w:val="single" w:sz="6" w:space="0" w:color="000000"/>
            </w:tcBorders>
          </w:tcPr>
          <w:p w:rsidR="00110E90" w:rsidRDefault="0007444D">
            <w:pPr>
              <w:pStyle w:val="TableParagraph"/>
              <w:spacing w:line="199" w:lineRule="auto"/>
              <w:ind w:left="8" w:right="206"/>
              <w:rPr>
                <w:sz w:val="24"/>
              </w:rPr>
            </w:pPr>
            <w:r>
              <w:rPr>
                <w:sz w:val="24"/>
              </w:rPr>
              <w:t>Называть знаковые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 с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информатики,</w:t>
            </w:r>
          </w:p>
          <w:p w:rsidR="00110E90" w:rsidRDefault="0007444D">
            <w:pPr>
              <w:pStyle w:val="TableParagraph"/>
              <w:spacing w:line="228" w:lineRule="exact"/>
              <w:ind w:left="8" w:right="875"/>
              <w:rPr>
                <w:sz w:val="24"/>
              </w:rPr>
            </w:pPr>
            <w:r>
              <w:rPr>
                <w:sz w:val="24"/>
              </w:rPr>
              <w:t>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</w:tc>
      </w:tr>
      <w:tr w:rsidR="00110E90">
        <w:trPr>
          <w:trHeight w:val="1609"/>
        </w:trPr>
        <w:tc>
          <w:tcPr>
            <w:tcW w:w="2516" w:type="dxa"/>
          </w:tcPr>
          <w:p w:rsidR="00110E90" w:rsidRDefault="0007444D">
            <w:pPr>
              <w:pStyle w:val="TableParagraph"/>
              <w:spacing w:line="227" w:lineRule="exact"/>
              <w:ind w:left="11"/>
              <w:rPr>
                <w:sz w:val="24"/>
              </w:rPr>
            </w:pPr>
            <w:r>
              <w:rPr>
                <w:sz w:val="24"/>
              </w:rPr>
              <w:t>Читать</w:t>
            </w:r>
          </w:p>
        </w:tc>
        <w:tc>
          <w:tcPr>
            <w:tcW w:w="2463" w:type="dxa"/>
          </w:tcPr>
          <w:p w:rsidR="00110E90" w:rsidRDefault="0007444D">
            <w:pPr>
              <w:pStyle w:val="TableParagraph"/>
              <w:spacing w:line="199" w:lineRule="auto"/>
              <w:ind w:left="9" w:right="85"/>
              <w:rPr>
                <w:sz w:val="24"/>
              </w:rPr>
            </w:pPr>
            <w:r>
              <w:rPr>
                <w:sz w:val="24"/>
              </w:rPr>
              <w:t xml:space="preserve">Читать </w:t>
            </w:r>
            <w:r>
              <w:rPr>
                <w:sz w:val="24"/>
              </w:rPr>
              <w:t>перечисленные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2478" w:type="dxa"/>
            <w:tcBorders>
              <w:bottom w:val="single" w:sz="12" w:space="0" w:color="FFFFFF"/>
            </w:tcBorders>
          </w:tcPr>
          <w:p w:rsidR="00110E90" w:rsidRDefault="0007444D">
            <w:pPr>
              <w:pStyle w:val="TableParagraph"/>
              <w:spacing w:line="199" w:lineRule="auto"/>
              <w:ind w:left="9" w:right="1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 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содержащий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системы,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отношения</w:t>
            </w:r>
          </w:p>
          <w:p w:rsidR="00110E90" w:rsidRDefault="0007444D">
            <w:pPr>
              <w:pStyle w:val="TableParagraph"/>
              <w:spacing w:line="219" w:lineRule="exact"/>
              <w:ind w:left="9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2531" w:type="dxa"/>
            <w:tcBorders>
              <w:top w:val="single" w:sz="6" w:space="0" w:color="000000"/>
            </w:tcBorders>
          </w:tcPr>
          <w:p w:rsidR="00110E90" w:rsidRDefault="0007444D">
            <w:pPr>
              <w:pStyle w:val="TableParagraph"/>
              <w:spacing w:line="199" w:lineRule="auto"/>
              <w:ind w:left="8" w:right="49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6"/>
        </w:rPr>
      </w:pPr>
    </w:p>
    <w:p w:rsidR="00110E90" w:rsidRDefault="00110E90">
      <w:pPr>
        <w:pStyle w:val="a3"/>
        <w:spacing w:before="10"/>
        <w:ind w:left="0"/>
        <w:jc w:val="left"/>
        <w:rPr>
          <w:sz w:val="33"/>
        </w:rPr>
      </w:pPr>
    </w:p>
    <w:p w:rsidR="00110E90" w:rsidRDefault="0007444D">
      <w:pPr>
        <w:pStyle w:val="a3"/>
        <w:ind w:left="815"/>
        <w:jc w:val="left"/>
      </w:pPr>
      <w:r>
        <w:t>Фрагмент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формирующих</w:t>
      </w:r>
      <w:r>
        <w:t xml:space="preserve"> УУД</w:t>
      </w: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9"/>
        <w:gridCol w:w="6623"/>
      </w:tblGrid>
      <w:tr w:rsidR="00110E90">
        <w:trPr>
          <w:trHeight w:val="719"/>
        </w:trPr>
        <w:tc>
          <w:tcPr>
            <w:tcW w:w="2979" w:type="dxa"/>
            <w:tcBorders>
              <w:left w:val="single" w:sz="2" w:space="0" w:color="000000"/>
            </w:tcBorders>
          </w:tcPr>
          <w:p w:rsidR="00110E90" w:rsidRDefault="0007444D">
            <w:pPr>
              <w:pStyle w:val="TableParagraph"/>
              <w:spacing w:before="13" w:line="199" w:lineRule="auto"/>
              <w:ind w:left="530" w:right="44"/>
              <w:rPr>
                <w:sz w:val="24"/>
              </w:rPr>
            </w:pPr>
            <w:r>
              <w:rPr>
                <w:sz w:val="24"/>
              </w:rPr>
              <w:t>Выделенный вид УУД/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ключевое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 задач)</w:t>
            </w:r>
          </w:p>
        </w:tc>
        <w:tc>
          <w:tcPr>
            <w:tcW w:w="6623" w:type="dxa"/>
            <w:tcBorders>
              <w:right w:val="single" w:sz="2" w:space="0" w:color="000000"/>
            </w:tcBorders>
          </w:tcPr>
          <w:p w:rsidR="00110E90" w:rsidRDefault="0007444D">
            <w:pPr>
              <w:pStyle w:val="TableParagraph"/>
              <w:spacing w:line="216" w:lineRule="exact"/>
              <w:ind w:left="2809" w:right="2196"/>
              <w:jc w:val="center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110E90">
        <w:trPr>
          <w:trHeight w:val="2486"/>
        </w:trPr>
        <w:tc>
          <w:tcPr>
            <w:tcW w:w="2979" w:type="dxa"/>
            <w:tcBorders>
              <w:left w:val="single" w:sz="2" w:space="0" w:color="000000"/>
            </w:tcBorders>
          </w:tcPr>
          <w:p w:rsidR="00110E90" w:rsidRDefault="0007444D">
            <w:pPr>
              <w:pStyle w:val="TableParagraph"/>
              <w:spacing w:line="197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Формализовать/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</w:p>
          <w:p w:rsidR="00110E90" w:rsidRDefault="0007444D">
            <w:pPr>
              <w:pStyle w:val="TableParagraph"/>
              <w:spacing w:before="16" w:line="196" w:lineRule="auto"/>
              <w:ind w:left="9" w:right="106"/>
              <w:rPr>
                <w:sz w:val="24"/>
              </w:rPr>
            </w:pPr>
            <w:r>
              <w:rPr>
                <w:sz w:val="24"/>
              </w:rPr>
              <w:t>«разрабатывать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 знаки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объекте, 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явлении»</w:t>
            </w:r>
          </w:p>
        </w:tc>
        <w:tc>
          <w:tcPr>
            <w:tcW w:w="6623" w:type="dxa"/>
            <w:tcBorders>
              <w:right w:val="single" w:sz="2" w:space="0" w:color="000000"/>
            </w:tcBorders>
          </w:tcPr>
          <w:p w:rsidR="00110E90" w:rsidRDefault="0007444D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spacing w:line="197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(иконические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10E90" w:rsidRDefault="0007444D">
            <w:pPr>
              <w:pStyle w:val="TableParagraph"/>
              <w:spacing w:before="16" w:line="196" w:lineRule="auto"/>
              <w:ind w:left="9" w:right="500"/>
              <w:rPr>
                <w:sz w:val="24"/>
              </w:rPr>
            </w:pPr>
            <w:r>
              <w:rPr>
                <w:sz w:val="24"/>
              </w:rPr>
              <w:t>тему «Мое будущее». Выполните работу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110E90" w:rsidRDefault="0007444D">
            <w:pPr>
              <w:pStyle w:val="TableParagraph"/>
              <w:numPr>
                <w:ilvl w:val="0"/>
                <w:numId w:val="136"/>
              </w:numPr>
              <w:tabs>
                <w:tab w:val="left" w:pos="317"/>
              </w:tabs>
              <w:spacing w:line="196" w:lineRule="auto"/>
              <w:ind w:left="9" w:right="243" w:firstLine="0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тот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 или</w:t>
            </w:r>
          </w:p>
          <w:p w:rsidR="00110E90" w:rsidRDefault="0007444D">
            <w:pPr>
              <w:pStyle w:val="TableParagraph"/>
              <w:spacing w:line="209" w:lineRule="exact"/>
              <w:ind w:left="9"/>
              <w:rPr>
                <w:sz w:val="24"/>
              </w:rPr>
            </w:pPr>
            <w:r>
              <w:rPr>
                <w:sz w:val="24"/>
              </w:rPr>
              <w:t>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по-разному.</w:t>
            </w:r>
          </w:p>
          <w:p w:rsidR="00110E90" w:rsidRDefault="0007444D">
            <w:pPr>
              <w:pStyle w:val="TableParagraph"/>
              <w:numPr>
                <w:ilvl w:val="0"/>
                <w:numId w:val="136"/>
              </w:numPr>
              <w:tabs>
                <w:tab w:val="left" w:pos="317"/>
              </w:tabs>
              <w:spacing w:before="12" w:line="199" w:lineRule="auto"/>
              <w:ind w:left="9" w:right="452" w:firstLine="0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эмблемам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  <w:p w:rsidR="00110E90" w:rsidRDefault="0007444D">
            <w:pPr>
              <w:pStyle w:val="TableParagraph"/>
              <w:spacing w:line="209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компаниях 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представлены.</w:t>
            </w:r>
          </w:p>
          <w:p w:rsidR="00110E90" w:rsidRDefault="0007444D">
            <w:pPr>
              <w:pStyle w:val="TableParagraph"/>
              <w:spacing w:line="226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  <w:p w:rsidR="00110E90" w:rsidRDefault="0007444D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считаете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110E90">
        <w:trPr>
          <w:trHeight w:val="2548"/>
        </w:trPr>
        <w:tc>
          <w:tcPr>
            <w:tcW w:w="2979" w:type="dxa"/>
            <w:tcBorders>
              <w:left w:val="single" w:sz="2" w:space="0" w:color="000000"/>
            </w:tcBorders>
          </w:tcPr>
          <w:p w:rsidR="00110E90" w:rsidRDefault="0007444D">
            <w:pPr>
              <w:pStyle w:val="TableParagraph"/>
              <w:spacing w:line="199" w:lineRule="auto"/>
              <w:ind w:left="9" w:right="37"/>
              <w:rPr>
                <w:sz w:val="24"/>
              </w:rPr>
            </w:pPr>
            <w:r>
              <w:rPr>
                <w:sz w:val="24"/>
              </w:rPr>
              <w:t>формализовать/ знаковая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«разрабатывать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знаков, позволяющую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формализацию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 объекте, </w:t>
            </w:r>
            <w:r>
              <w:rPr>
                <w:sz w:val="24"/>
              </w:rPr>
              <w:t>процессе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явлении»</w:t>
            </w:r>
          </w:p>
        </w:tc>
        <w:tc>
          <w:tcPr>
            <w:tcW w:w="6623" w:type="dxa"/>
            <w:tcBorders>
              <w:right w:val="single" w:sz="2" w:space="0" w:color="000000"/>
            </w:tcBorders>
          </w:tcPr>
          <w:p w:rsidR="00110E90" w:rsidRDefault="0007444D">
            <w:pPr>
              <w:pStyle w:val="TableParagraph"/>
              <w:numPr>
                <w:ilvl w:val="0"/>
                <w:numId w:val="137"/>
              </w:numPr>
              <w:tabs>
                <w:tab w:val="left" w:pos="331"/>
              </w:tabs>
              <w:spacing w:before="5" w:line="199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географии, истории и др.] представить в виде: 1) таблицы, 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 рассказа, 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10E90" w:rsidRDefault="0007444D">
            <w:pPr>
              <w:pStyle w:val="TableParagraph"/>
              <w:numPr>
                <w:ilvl w:val="0"/>
                <w:numId w:val="137"/>
              </w:numPr>
              <w:tabs>
                <w:tab w:val="left" w:pos="331"/>
              </w:tabs>
              <w:spacing w:before="1" w:line="199" w:lineRule="auto"/>
              <w:ind w:right="509" w:firstLine="0"/>
              <w:rPr>
                <w:sz w:val="24"/>
              </w:rPr>
            </w:pPr>
            <w:r>
              <w:rPr>
                <w:sz w:val="24"/>
              </w:rPr>
              <w:t>Создайте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знаки-</w:t>
            </w:r>
          </w:p>
          <w:p w:rsidR="00110E90" w:rsidRDefault="0007444D">
            <w:pPr>
              <w:pStyle w:val="TableParagraph"/>
              <w:spacing w:before="3" w:line="199" w:lineRule="auto"/>
              <w:ind w:left="9" w:right="935"/>
              <w:rPr>
                <w:sz w:val="24"/>
              </w:rPr>
            </w:pPr>
            <w:r>
              <w:rPr>
                <w:sz w:val="24"/>
              </w:rPr>
              <w:t>символы. Выполнит</w:t>
            </w:r>
            <w:r>
              <w:rPr>
                <w:sz w:val="24"/>
              </w:rPr>
              <w:t>е задание с использованием любой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110E90" w:rsidRDefault="0007444D">
            <w:pPr>
              <w:pStyle w:val="TableParagraph"/>
              <w:numPr>
                <w:ilvl w:val="0"/>
                <w:numId w:val="137"/>
              </w:numPr>
              <w:tabs>
                <w:tab w:val="left" w:pos="317"/>
              </w:tabs>
              <w:spacing w:before="3" w:line="199" w:lineRule="auto"/>
              <w:ind w:right="620" w:firstLine="0"/>
              <w:rPr>
                <w:sz w:val="24"/>
              </w:rPr>
            </w:pPr>
            <w:r>
              <w:rPr>
                <w:sz w:val="24"/>
              </w:rPr>
              <w:t>Проанализируйте представленные эмблемы. Какой 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они</w:t>
            </w:r>
          </w:p>
          <w:p w:rsidR="00110E90" w:rsidRDefault="0007444D">
            <w:pPr>
              <w:pStyle w:val="TableParagraph"/>
              <w:spacing w:line="201" w:lineRule="auto"/>
              <w:ind w:left="9" w:right="1075"/>
              <w:rPr>
                <w:sz w:val="24"/>
              </w:rPr>
            </w:pPr>
            <w:r>
              <w:rPr>
                <w:sz w:val="24"/>
              </w:rPr>
              <w:t>отражают? Создайте эмблему ветеринарной клиники,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</w:tr>
    </w:tbl>
    <w:p w:rsidR="00110E90" w:rsidRDefault="00110E90">
      <w:pPr>
        <w:spacing w:line="201" w:lineRule="auto"/>
        <w:rPr>
          <w:sz w:val="24"/>
        </w:rPr>
        <w:sectPr w:rsidR="00110E90">
          <w:pgSz w:w="11900" w:h="16850"/>
          <w:pgMar w:top="660" w:right="320" w:bottom="220" w:left="320" w:header="0" w:footer="30" w:gutter="0"/>
          <w:cols w:space="720"/>
        </w:sect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1"/>
        <w:gridCol w:w="6625"/>
      </w:tblGrid>
      <w:tr w:rsidR="00110E90">
        <w:trPr>
          <w:trHeight w:val="2107"/>
        </w:trPr>
        <w:tc>
          <w:tcPr>
            <w:tcW w:w="2981" w:type="dxa"/>
          </w:tcPr>
          <w:p w:rsidR="00110E90" w:rsidRDefault="00110E90">
            <w:pPr>
              <w:pStyle w:val="TableParagraph"/>
            </w:pPr>
          </w:p>
        </w:tc>
        <w:tc>
          <w:tcPr>
            <w:tcW w:w="6625" w:type="dxa"/>
          </w:tcPr>
          <w:p w:rsidR="00110E90" w:rsidRDefault="0007444D">
            <w:pPr>
              <w:pStyle w:val="TableParagraph"/>
              <w:spacing w:line="196" w:lineRule="auto"/>
              <w:ind w:left="12" w:right="1824"/>
              <w:rPr>
                <w:sz w:val="24"/>
              </w:rPr>
            </w:pPr>
            <w:r>
              <w:rPr>
                <w:sz w:val="24"/>
              </w:rPr>
              <w:t>символов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(используйте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строки).</w:t>
            </w:r>
          </w:p>
        </w:tc>
      </w:tr>
      <w:tr w:rsidR="00110E90">
        <w:trPr>
          <w:trHeight w:val="3389"/>
        </w:trPr>
        <w:tc>
          <w:tcPr>
            <w:tcW w:w="2981" w:type="dxa"/>
          </w:tcPr>
          <w:p w:rsidR="00110E90" w:rsidRDefault="0007444D">
            <w:pPr>
              <w:pStyle w:val="TableParagraph"/>
              <w:spacing w:line="196" w:lineRule="auto"/>
              <w:ind w:left="11" w:right="195"/>
              <w:rPr>
                <w:sz w:val="24"/>
              </w:rPr>
            </w:pPr>
            <w:r>
              <w:rPr>
                <w:sz w:val="24"/>
              </w:rPr>
              <w:t>комплексные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(объединяющие 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  <w:tc>
          <w:tcPr>
            <w:tcW w:w="6625" w:type="dxa"/>
            <w:tcBorders>
              <w:bottom w:val="single" w:sz="12" w:space="0" w:color="FFFFFF"/>
            </w:tcBorders>
          </w:tcPr>
          <w:p w:rsidR="00110E90" w:rsidRDefault="0007444D">
            <w:pPr>
              <w:pStyle w:val="TableParagraph"/>
              <w:numPr>
                <w:ilvl w:val="0"/>
                <w:numId w:val="138"/>
              </w:numPr>
              <w:tabs>
                <w:tab w:val="left" w:pos="339"/>
              </w:tabs>
              <w:spacing w:line="19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Составьте послание, которое можно отправить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корабле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вглубь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 Земля.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</w:p>
          <w:p w:rsidR="00110E90" w:rsidRDefault="0007444D">
            <w:pPr>
              <w:pStyle w:val="TableParagraph"/>
              <w:spacing w:line="196" w:lineRule="auto"/>
              <w:ind w:left="12" w:right="1"/>
              <w:jc w:val="both"/>
              <w:rPr>
                <w:sz w:val="24"/>
              </w:rPr>
            </w:pP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отправлено.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зрения,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10E90" w:rsidRDefault="0007444D">
            <w:pPr>
              <w:pStyle w:val="TableParagraph"/>
              <w:spacing w:line="20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хватает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лишнее?</w:t>
            </w:r>
          </w:p>
          <w:p w:rsidR="00110E90" w:rsidRDefault="0007444D">
            <w:pPr>
              <w:pStyle w:val="TableParagraph"/>
              <w:numPr>
                <w:ilvl w:val="0"/>
                <w:numId w:val="138"/>
              </w:numPr>
              <w:tabs>
                <w:tab w:val="left" w:pos="334"/>
              </w:tabs>
              <w:spacing w:before="14" w:line="196" w:lineRule="auto"/>
              <w:ind w:right="599" w:firstLine="0"/>
              <w:rPr>
                <w:sz w:val="24"/>
              </w:rPr>
            </w:pPr>
            <w:r>
              <w:rPr>
                <w:sz w:val="24"/>
              </w:rPr>
              <w:t>Посмотрите ежедневную программу новостей по трём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телевидения.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смотреть интереснее?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110E90" w:rsidRDefault="0007444D">
            <w:pPr>
              <w:pStyle w:val="TableParagraph"/>
              <w:spacing w:before="1" w:line="196" w:lineRule="auto"/>
              <w:ind w:left="12" w:right="42"/>
              <w:rPr>
                <w:sz w:val="24"/>
              </w:rPr>
            </w:pPr>
            <w:r>
              <w:rPr>
                <w:sz w:val="24"/>
              </w:rPr>
              <w:t>Проведите опрос среди членов Вашей семьи о том,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 Определите, новости какого канала 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популярностью.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110E90" w:rsidRDefault="0007444D">
            <w:pPr>
              <w:pStyle w:val="TableParagraph"/>
              <w:spacing w:line="205" w:lineRule="exact"/>
              <w:ind w:left="12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</w:tbl>
    <w:p w:rsidR="00110E90" w:rsidRDefault="00110E90">
      <w:pPr>
        <w:pStyle w:val="a3"/>
        <w:ind w:left="0"/>
        <w:jc w:val="left"/>
        <w:rPr>
          <w:sz w:val="20"/>
        </w:rPr>
      </w:pPr>
    </w:p>
    <w:p w:rsidR="00110E90" w:rsidRDefault="00110E90">
      <w:pPr>
        <w:pStyle w:val="a3"/>
        <w:spacing w:before="4"/>
        <w:ind w:left="0"/>
        <w:jc w:val="left"/>
        <w:rPr>
          <w:sz w:val="16"/>
        </w:rPr>
      </w:pPr>
    </w:p>
    <w:p w:rsidR="00110E90" w:rsidRDefault="0007444D">
      <w:pPr>
        <w:pStyle w:val="a3"/>
        <w:spacing w:before="90"/>
        <w:ind w:left="0" w:right="125"/>
        <w:jc w:val="right"/>
      </w:pPr>
      <w:r>
        <w:t>ПРИЛОЖЕНИЕ</w:t>
      </w:r>
      <w:r>
        <w:rPr>
          <w:spacing w:val="-5"/>
        </w:rPr>
        <w:t xml:space="preserve"> </w:t>
      </w:r>
      <w:r>
        <w:t>№5</w:t>
      </w:r>
    </w:p>
    <w:p w:rsidR="00110E90" w:rsidRDefault="0007444D">
      <w:pPr>
        <w:pStyle w:val="a3"/>
        <w:spacing w:before="187"/>
        <w:ind w:left="2696" w:right="2698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критерия.</w:t>
      </w: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3644"/>
        <w:gridCol w:w="4119"/>
      </w:tblGrid>
      <w:tr w:rsidR="00110E90">
        <w:trPr>
          <w:trHeight w:val="234"/>
        </w:trPr>
        <w:tc>
          <w:tcPr>
            <w:tcW w:w="2031" w:type="dxa"/>
            <w:vMerge w:val="restart"/>
          </w:tcPr>
          <w:p w:rsidR="00110E90" w:rsidRDefault="0007444D">
            <w:pPr>
              <w:pStyle w:val="TableParagraph"/>
              <w:spacing w:before="72"/>
              <w:ind w:left="9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7763" w:type="dxa"/>
            <w:gridSpan w:val="2"/>
          </w:tcPr>
          <w:p w:rsidR="00110E90" w:rsidRDefault="0007444D">
            <w:pPr>
              <w:pStyle w:val="TableParagraph"/>
              <w:spacing w:line="215" w:lineRule="exact"/>
              <w:ind w:left="62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10E90">
        <w:trPr>
          <w:trHeight w:val="230"/>
        </w:trPr>
        <w:tc>
          <w:tcPr>
            <w:tcW w:w="2031" w:type="dxa"/>
            <w:vMerge/>
            <w:tcBorders>
              <w:top w:val="nil"/>
            </w:tcBorders>
          </w:tcPr>
          <w:p w:rsidR="00110E90" w:rsidRDefault="00110E90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110E90" w:rsidRDefault="0007444D">
            <w:pPr>
              <w:pStyle w:val="TableParagraph"/>
              <w:spacing w:line="210" w:lineRule="exact"/>
              <w:ind w:left="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4119" w:type="dxa"/>
          </w:tcPr>
          <w:p w:rsidR="00110E90" w:rsidRDefault="0007444D">
            <w:pPr>
              <w:pStyle w:val="TableParagraph"/>
              <w:spacing w:line="21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110E90">
        <w:trPr>
          <w:trHeight w:val="2509"/>
        </w:trPr>
        <w:tc>
          <w:tcPr>
            <w:tcW w:w="2031" w:type="dxa"/>
          </w:tcPr>
          <w:p w:rsidR="00110E90" w:rsidRDefault="0007444D">
            <w:pPr>
              <w:pStyle w:val="TableParagraph"/>
              <w:spacing w:line="196" w:lineRule="auto"/>
              <w:ind w:left="9" w:right="14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3644" w:type="dxa"/>
          </w:tcPr>
          <w:p w:rsidR="00110E90" w:rsidRDefault="0007444D">
            <w:pPr>
              <w:pStyle w:val="TableParagraph"/>
              <w:spacing w:line="196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Работа в целом свидетельствует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проблему и находить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действий, достигать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4119" w:type="dxa"/>
            <w:tcBorders>
              <w:bottom w:val="single" w:sz="24" w:space="0" w:color="FFFFFF"/>
            </w:tcBorders>
          </w:tcPr>
          <w:p w:rsidR="00110E90" w:rsidRDefault="0007444D">
            <w:pPr>
              <w:pStyle w:val="TableParagraph"/>
              <w:tabs>
                <w:tab w:val="left" w:pos="3046"/>
              </w:tabs>
              <w:spacing w:line="196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 и находить пути ее 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основе приобретать новые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</w:p>
        </w:tc>
      </w:tr>
      <w:tr w:rsidR="00110E90">
        <w:trPr>
          <w:trHeight w:val="1121"/>
        </w:trPr>
        <w:tc>
          <w:tcPr>
            <w:tcW w:w="2031" w:type="dxa"/>
          </w:tcPr>
          <w:p w:rsidR="00110E90" w:rsidRDefault="0007444D">
            <w:pPr>
              <w:pStyle w:val="TableParagraph"/>
              <w:spacing w:line="155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644" w:type="dxa"/>
          </w:tcPr>
          <w:p w:rsidR="00110E90" w:rsidRDefault="0007444D">
            <w:pPr>
              <w:pStyle w:val="TableParagraph"/>
              <w:spacing w:line="19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Продемонстрировано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110E90" w:rsidRDefault="0007444D">
            <w:pPr>
              <w:pStyle w:val="TableParagraph"/>
              <w:spacing w:before="3" w:line="22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содержания </w:t>
            </w:r>
            <w:r>
              <w:rPr>
                <w:sz w:val="24"/>
              </w:rPr>
              <w:t>выполненной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4119" w:type="dxa"/>
            <w:tcBorders>
              <w:top w:val="single" w:sz="24" w:space="0" w:color="FFFFFF"/>
            </w:tcBorders>
          </w:tcPr>
          <w:p w:rsidR="00110E90" w:rsidRDefault="0007444D">
            <w:pPr>
              <w:pStyle w:val="TableParagraph"/>
              <w:tabs>
                <w:tab w:val="left" w:pos="3046"/>
              </w:tabs>
              <w:spacing w:line="18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свободное</w:t>
            </w:r>
          </w:p>
          <w:p w:rsidR="00110E90" w:rsidRDefault="0007444D">
            <w:pPr>
              <w:pStyle w:val="TableParagraph"/>
              <w:tabs>
                <w:tab w:val="left" w:pos="1429"/>
                <w:tab w:val="left" w:pos="3031"/>
              </w:tabs>
              <w:spacing w:before="15" w:line="199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предметом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</w:tc>
      </w:tr>
      <w:tr w:rsidR="00110E90">
        <w:trPr>
          <w:trHeight w:val="2071"/>
        </w:trPr>
        <w:tc>
          <w:tcPr>
            <w:tcW w:w="2031" w:type="dxa"/>
          </w:tcPr>
          <w:p w:rsidR="00110E90" w:rsidRDefault="0007444D">
            <w:pPr>
              <w:pStyle w:val="TableParagraph"/>
              <w:spacing w:line="159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  <w:p w:rsidR="00110E90" w:rsidRDefault="0007444D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10E90" w:rsidRDefault="0007444D">
            <w:pPr>
              <w:pStyle w:val="TableParagraph"/>
              <w:spacing w:line="199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z w:val="24"/>
              </w:rPr>
              <w:t>темы и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10E90" w:rsidRDefault="0007444D">
            <w:pPr>
              <w:pStyle w:val="TableParagraph"/>
              <w:spacing w:line="199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110E90" w:rsidRDefault="0007444D">
            <w:pPr>
              <w:pStyle w:val="TableParagraph"/>
              <w:tabs>
                <w:tab w:val="left" w:pos="1640"/>
                <w:tab w:val="left" w:pos="3504"/>
              </w:tabs>
              <w:spacing w:line="230" w:lineRule="exact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При этом проявляются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</w:t>
            </w:r>
          </w:p>
        </w:tc>
        <w:tc>
          <w:tcPr>
            <w:tcW w:w="4119" w:type="dxa"/>
          </w:tcPr>
          <w:p w:rsidR="00110E90" w:rsidRDefault="0007444D">
            <w:pPr>
              <w:pStyle w:val="TableParagraph"/>
              <w:tabs>
                <w:tab w:val="left" w:pos="2096"/>
                <w:tab w:val="left" w:pos="2797"/>
                <w:tab w:val="left" w:pos="3780"/>
              </w:tabs>
              <w:spacing w:line="199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z w:val="24"/>
              </w:rPr>
              <w:tab/>
              <w:t>пройдены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110E90">
        <w:trPr>
          <w:trHeight w:val="1384"/>
        </w:trPr>
        <w:tc>
          <w:tcPr>
            <w:tcW w:w="2031" w:type="dxa"/>
          </w:tcPr>
          <w:p w:rsidR="00110E90" w:rsidRDefault="0007444D">
            <w:pPr>
              <w:pStyle w:val="TableParagraph"/>
              <w:spacing w:line="177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10E90" w:rsidRDefault="0007444D">
            <w:pPr>
              <w:pStyle w:val="TableParagraph"/>
              <w:spacing w:line="196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4119" w:type="dxa"/>
            <w:tcBorders>
              <w:bottom w:val="thickThinMediumGap" w:sz="2" w:space="0" w:color="000000"/>
            </w:tcBorders>
          </w:tcPr>
          <w:p w:rsidR="00110E90" w:rsidRDefault="0007444D">
            <w:pPr>
              <w:pStyle w:val="TableParagraph"/>
              <w:tabs>
                <w:tab w:val="left" w:pos="3322"/>
              </w:tabs>
              <w:spacing w:line="199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Текст/сообщение</w:t>
            </w:r>
            <w:r>
              <w:rPr>
                <w:sz w:val="24"/>
              </w:rPr>
              <w:tab/>
              <w:t>хорошо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структурированы.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</w:tc>
      </w:tr>
    </w:tbl>
    <w:p w:rsidR="00110E90" w:rsidRDefault="00110E90"/>
    <w:sectPr w:rsidR="00110E90">
      <w:pgSz w:w="11900" w:h="16850"/>
      <w:pgMar w:top="520" w:right="320" w:bottom="300" w:left="320" w:header="0" w:footer="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E90" w:rsidRDefault="0007444D">
      <w:r>
        <w:separator/>
      </w:r>
    </w:p>
  </w:endnote>
  <w:endnote w:type="continuationSeparator" w:id="0">
    <w:p w:rsidR="00110E90" w:rsidRDefault="00074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0" w:rsidRDefault="0007444D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6846570</wp:posOffset>
              </wp:positionH>
              <wp:positionV relativeFrom="page">
                <wp:posOffset>9863455</wp:posOffset>
              </wp:positionV>
              <wp:extent cx="299085" cy="165735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0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10E90" w:rsidRDefault="0007444D">
                          <w:pPr>
                            <w:spacing w:line="245" w:lineRule="exact"/>
                            <w:ind w:left="18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6" type="#_x0000_t202" style="position:absolute;left:0;text-align:left;margin-left:539.1pt;margin-top:776.65pt;width:23.55pt;height:13.0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" filled="f" stroked="f">
              <v:textbox inset="0,0,0,0">
                <w:txbxContent>
                  <w:p w:rsidR="00110E90" w:rsidRDefault="0007444D">
                    <w:pPr>
                      <w:spacing w:line="245" w:lineRule="exact"/>
                      <w:ind w:left="18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0" w:rsidRDefault="0007444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55pt;margin-top:797.45pt;width:18pt;height:15.3pt;z-index:-251660800;mso-position-horizontal-relative:page;mso-position-vertical-relative:page;mso-width-relative:page;mso-height-relative:page" filled="f" stroked="f">
          <v:textbox inset="0,0,0,0">
            <w:txbxContent>
              <w:p w:rsidR="00110E90" w:rsidRDefault="0007444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0" w:rsidRDefault="0007444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79.1pt;width:252.35pt;height:15.3pt;z-index:-251659776;mso-position-horizontal-relative:page;mso-position-vertical-relative:page;mso-width-relative:page;mso-height-relative:page" filled="f" stroked="f">
          <v:textbox inset="0,0,0,0">
            <w:txbxContent>
              <w:p w:rsidR="00110E90" w:rsidRDefault="0007444D">
                <w:pPr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Выпускник</w:t>
                </w:r>
                <w:r>
                  <w:rPr>
                    <w:b/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получит</w:t>
                </w:r>
                <w:r>
                  <w:rPr>
                    <w:b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возможность</w:t>
                </w:r>
                <w:r>
                  <w:rPr>
                    <w:b/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научиться: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05.55pt;margin-top:797.45pt;width:18pt;height:15.3pt;z-index:-251658752;mso-position-horizontal-relative:page;mso-position-vertical-relative:page;mso-width-relative:page;mso-height-relative:page" filled="f" stroked="f">
          <v:textbox inset="0,0,0,0">
            <w:txbxContent>
              <w:p w:rsidR="00110E90" w:rsidRDefault="0007444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0" w:rsidRDefault="0007444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55pt;margin-top:797.45pt;width:24pt;height:15.3pt;z-index:-251657728;mso-position-horizontal-relative:page;mso-position-vertical-relative:page;mso-width-relative:page;mso-height-relative:page" filled="f" stroked="f">
          <v:textbox inset="0,0,0,0">
            <w:txbxContent>
              <w:p w:rsidR="00110E90" w:rsidRDefault="0007444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0" w:rsidRDefault="0007444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6.6pt;margin-top:578.45pt;width:24pt;height:15.3pt;z-index:-251656704;mso-position-horizontal-relative:page;mso-position-vertical-relative:page;mso-width-relative:page;mso-height-relative:page" filled="f" stroked="f">
          <v:textbox inset="0,0,0,0">
            <w:txbxContent>
              <w:p w:rsidR="00110E90" w:rsidRDefault="0007444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0" w:rsidRDefault="0007444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4.9pt;margin-top:825.5pt;width:24pt;height:15.3pt;z-index:-251655680;mso-position-horizontal-relative:page;mso-position-vertical-relative:page;mso-width-relative:page;mso-height-relative:page" filled="f" stroked="f">
          <v:textbox inset="0,0,0,0">
            <w:txbxContent>
              <w:p w:rsidR="00110E90" w:rsidRDefault="0007444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E90" w:rsidRDefault="0007444D">
      <w:r>
        <w:separator/>
      </w:r>
    </w:p>
  </w:footnote>
  <w:footnote w:type="continuationSeparator" w:id="0">
    <w:p w:rsidR="00110E90" w:rsidRDefault="00074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4E4E29"/>
    <w:multiLevelType w:val="multilevel"/>
    <w:tmpl w:val="804E4E29"/>
    <w:lvl w:ilvl="0">
      <w:numFmt w:val="bullet"/>
      <w:lvlText w:val="-"/>
      <w:lvlJc w:val="left"/>
      <w:pPr>
        <w:ind w:left="107" w:hanging="7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74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6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5" w:hanging="745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>
      <w:numFmt w:val="bullet"/>
      <w:lvlText w:val="•"/>
      <w:lvlJc w:val="left"/>
      <w:pPr>
        <w:ind w:left="293" w:hanging="144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754" w:hanging="171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040" w:hanging="1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0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8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76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5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3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2" w:hanging="171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>
      <w:numFmt w:val="bullet"/>
      <w:lvlText w:val="•"/>
      <w:lvlJc w:val="left"/>
      <w:pPr>
        <w:ind w:left="105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94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00" w:hanging="2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7" w:hanging="2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4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2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7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243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>
      <w:numFmt w:val="bullet"/>
      <w:lvlText w:val="•"/>
      <w:lvlJc w:val="left"/>
      <w:pPr>
        <w:ind w:left="29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40"/>
      </w:pPr>
      <w:rPr>
        <w:rFonts w:hint="default"/>
        <w:lang w:val="ru-RU" w:eastAsia="en-US" w:bidi="ar-SA"/>
      </w:rPr>
    </w:lvl>
  </w:abstractNum>
  <w:abstractNum w:abstractNumId="5">
    <w:nsid w:val="883B3669"/>
    <w:multiLevelType w:val="multilevel"/>
    <w:tmpl w:val="883B3669"/>
    <w:lvl w:ilvl="0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145" w:hanging="13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6" w:hanging="1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3" w:hanging="1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6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6" w:hanging="132"/>
      </w:pPr>
      <w:rPr>
        <w:rFonts w:hint="default"/>
        <w:lang w:val="ru-RU" w:eastAsia="en-US" w:bidi="ar-SA"/>
      </w:rPr>
    </w:lvl>
  </w:abstractNum>
  <w:abstractNum w:abstractNumId="6">
    <w:nsid w:val="8CAEB125"/>
    <w:multiLevelType w:val="multilevel"/>
    <w:tmpl w:val="8CAEB125"/>
    <w:lvl w:ilvl="0">
      <w:start w:val="1"/>
      <w:numFmt w:val="decimal"/>
      <w:lvlText w:val="%1."/>
      <w:lvlJc w:val="left"/>
      <w:pPr>
        <w:ind w:left="293" w:hanging="3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4"/>
      </w:pPr>
      <w:rPr>
        <w:rFonts w:hint="default"/>
        <w:lang w:val="ru-RU" w:eastAsia="en-US" w:bidi="ar-SA"/>
      </w:rPr>
    </w:lvl>
  </w:abstractNum>
  <w:abstractNum w:abstractNumId="7">
    <w:nsid w:val="91995D4F"/>
    <w:multiLevelType w:val="multilevel"/>
    <w:tmpl w:val="91995D4F"/>
    <w:lvl w:ilvl="0">
      <w:start w:val="1"/>
      <w:numFmt w:val="decimal"/>
      <w:lvlText w:val="%1)"/>
      <w:lvlJc w:val="left"/>
      <w:pPr>
        <w:ind w:left="293" w:hanging="32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2"/>
      </w:pPr>
      <w:rPr>
        <w:rFonts w:hint="default"/>
        <w:lang w:val="ru-RU" w:eastAsia="en-US" w:bidi="ar-SA"/>
      </w:rPr>
    </w:lvl>
  </w:abstractNum>
  <w:abstractNum w:abstractNumId="8">
    <w:nsid w:val="91B69C97"/>
    <w:multiLevelType w:val="multilevel"/>
    <w:tmpl w:val="91B69C97"/>
    <w:lvl w:ilvl="0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11" w:hanging="1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23" w:hanging="1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6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7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9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8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2" w:hanging="178"/>
      </w:pPr>
      <w:rPr>
        <w:rFonts w:hint="default"/>
        <w:lang w:val="ru-RU" w:eastAsia="en-US" w:bidi="ar-SA"/>
      </w:rPr>
    </w:lvl>
  </w:abstractNum>
  <w:abstractNum w:abstractNumId="9">
    <w:nsid w:val="9239341B"/>
    <w:multiLevelType w:val="multilevel"/>
    <w:tmpl w:val="9239341B"/>
    <w:lvl w:ilvl="0">
      <w:numFmt w:val="bullet"/>
      <w:lvlText w:val="•"/>
      <w:lvlJc w:val="left"/>
      <w:pPr>
        <w:ind w:left="271" w:hanging="118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597" w:hanging="1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15" w:hanging="1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2" w:hanging="1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50" w:hanging="1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68" w:hanging="1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85" w:hanging="1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03" w:hanging="1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20" w:hanging="118"/>
      </w:pPr>
      <w:rPr>
        <w:rFonts w:hint="default"/>
        <w:lang w:val="ru-RU" w:eastAsia="en-US" w:bidi="ar-SA"/>
      </w:rPr>
    </w:lvl>
  </w:abstractNum>
  <w:abstractNum w:abstractNumId="10">
    <w:nsid w:val="9288B902"/>
    <w:multiLevelType w:val="multilevel"/>
    <w:tmpl w:val="9288B902"/>
    <w:lvl w:ilvl="0">
      <w:numFmt w:val="bullet"/>
      <w:lvlText w:val="•"/>
      <w:lvlJc w:val="left"/>
      <w:pPr>
        <w:ind w:left="1054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45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1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3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322"/>
      </w:pPr>
      <w:rPr>
        <w:rFonts w:hint="default"/>
        <w:lang w:val="ru-RU" w:eastAsia="en-US" w:bidi="ar-SA"/>
      </w:rPr>
    </w:lvl>
  </w:abstractNum>
  <w:abstractNum w:abstractNumId="11">
    <w:nsid w:val="9377BC45"/>
    <w:multiLevelType w:val="multilevel"/>
    <w:tmpl w:val="9377BC45"/>
    <w:lvl w:ilvl="0">
      <w:numFmt w:val="bullet"/>
      <w:lvlText w:val="-"/>
      <w:lvlJc w:val="left"/>
      <w:pPr>
        <w:ind w:left="108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31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3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310"/>
      </w:pPr>
      <w:rPr>
        <w:rFonts w:hint="default"/>
        <w:lang w:val="ru-RU" w:eastAsia="en-US" w:bidi="ar-SA"/>
      </w:rPr>
    </w:lvl>
  </w:abstractNum>
  <w:abstractNum w:abstractNumId="12">
    <w:nsid w:val="98CD717A"/>
    <w:multiLevelType w:val="multilevel"/>
    <w:tmpl w:val="98CD717A"/>
    <w:lvl w:ilvl="0">
      <w:numFmt w:val="bullet"/>
      <w:lvlText w:val=""/>
      <w:lvlJc w:val="left"/>
      <w:pPr>
        <w:ind w:left="2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6" w:hanging="44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253" w:hanging="30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467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4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9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303"/>
      </w:pPr>
      <w:rPr>
        <w:rFonts w:hint="default"/>
        <w:lang w:val="ru-RU" w:eastAsia="en-US" w:bidi="ar-SA"/>
      </w:rPr>
    </w:lvl>
  </w:abstractNum>
  <w:abstractNum w:abstractNumId="13">
    <w:nsid w:val="9ACF65A0"/>
    <w:multiLevelType w:val="multilevel"/>
    <w:tmpl w:val="9ACF65A0"/>
    <w:lvl w:ilvl="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25" w:hanging="1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51" w:hanging="1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6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2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8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3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128"/>
      </w:pPr>
      <w:rPr>
        <w:rFonts w:hint="default"/>
        <w:lang w:val="ru-RU" w:eastAsia="en-US" w:bidi="ar-SA"/>
      </w:rPr>
    </w:lvl>
  </w:abstractNum>
  <w:abstractNum w:abstractNumId="14">
    <w:nsid w:val="9C11E984"/>
    <w:multiLevelType w:val="multilevel"/>
    <w:tmpl w:val="9C11E984"/>
    <w:lvl w:ilvl="0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</w:abstractNum>
  <w:abstractNum w:abstractNumId="15">
    <w:nsid w:val="9C7198AA"/>
    <w:multiLevelType w:val="multilevel"/>
    <w:tmpl w:val="9C7198AA"/>
    <w:lvl w:ilvl="0">
      <w:numFmt w:val="bullet"/>
      <w:lvlText w:val="-"/>
      <w:lvlJc w:val="left"/>
      <w:pPr>
        <w:ind w:left="113" w:hanging="140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745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7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9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16">
    <w:nsid w:val="9C8AC8EF"/>
    <w:multiLevelType w:val="multilevel"/>
    <w:tmpl w:val="9C8AC8EF"/>
    <w:lvl w:ilvl="0">
      <w:numFmt w:val="bullet"/>
      <w:lvlText w:val="•"/>
      <w:lvlJc w:val="left"/>
      <w:pPr>
        <w:ind w:left="110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53" w:hanging="47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87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0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4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8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1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5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8" w:hanging="471"/>
      </w:pPr>
      <w:rPr>
        <w:rFonts w:hint="default"/>
        <w:lang w:val="ru-RU" w:eastAsia="en-US" w:bidi="ar-SA"/>
      </w:rPr>
    </w:lvl>
  </w:abstractNum>
  <w:abstractNum w:abstractNumId="17">
    <w:nsid w:val="9D5D7490"/>
    <w:multiLevelType w:val="multilevel"/>
    <w:tmpl w:val="9D5D7490"/>
    <w:lvl w:ilvl="0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11" w:hanging="13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23" w:hanging="1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6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7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9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80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2" w:hanging="130"/>
      </w:pPr>
      <w:rPr>
        <w:rFonts w:hint="default"/>
        <w:lang w:val="ru-RU" w:eastAsia="en-US" w:bidi="ar-SA"/>
      </w:rPr>
    </w:lvl>
  </w:abstractNum>
  <w:abstractNum w:abstractNumId="18">
    <w:nsid w:val="9D7EB8E6"/>
    <w:multiLevelType w:val="multilevel"/>
    <w:tmpl w:val="9D7EB8E6"/>
    <w:lvl w:ilvl="0">
      <w:start w:val="1"/>
      <w:numFmt w:val="decimal"/>
      <w:lvlText w:val="%1)"/>
      <w:lvlJc w:val="left"/>
      <w:pPr>
        <w:ind w:left="29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ind w:left="10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2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32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4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9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4" w:hanging="488"/>
      </w:pPr>
      <w:rPr>
        <w:rFonts w:hint="default"/>
        <w:lang w:val="ru-RU" w:eastAsia="en-US" w:bidi="ar-SA"/>
      </w:rPr>
    </w:lvl>
  </w:abstractNum>
  <w:abstractNum w:abstractNumId="19">
    <w:nsid w:val="9DFC6F65"/>
    <w:multiLevelType w:val="multilevel"/>
    <w:tmpl w:val="9DFC6F65"/>
    <w:lvl w:ilvl="0">
      <w:start w:val="1"/>
      <w:numFmt w:val="decimal"/>
      <w:lvlText w:val="%1."/>
      <w:lvlJc w:val="left"/>
      <w:pPr>
        <w:ind w:left="72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5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6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2" w:hanging="286"/>
      </w:pPr>
      <w:rPr>
        <w:rFonts w:hint="default"/>
        <w:lang w:val="ru-RU" w:eastAsia="en-US" w:bidi="ar-SA"/>
      </w:rPr>
    </w:lvl>
  </w:abstractNum>
  <w:abstractNum w:abstractNumId="20">
    <w:nsid w:val="9F81B9F9"/>
    <w:multiLevelType w:val="multilevel"/>
    <w:tmpl w:val="9F81B9F9"/>
    <w:lvl w:ilvl="0">
      <w:numFmt w:val="bullet"/>
      <w:lvlText w:val=""/>
      <w:lvlJc w:val="left"/>
      <w:pPr>
        <w:ind w:left="15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360"/>
      </w:pPr>
      <w:rPr>
        <w:rFonts w:hint="default"/>
        <w:lang w:val="ru-RU" w:eastAsia="en-US" w:bidi="ar-SA"/>
      </w:rPr>
    </w:lvl>
  </w:abstractNum>
  <w:abstractNum w:abstractNumId="21">
    <w:nsid w:val="A0C93552"/>
    <w:multiLevelType w:val="multilevel"/>
    <w:tmpl w:val="A0C93552"/>
    <w:lvl w:ilvl="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9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</w:abstractNum>
  <w:abstractNum w:abstractNumId="22">
    <w:nsid w:val="A0F05207"/>
    <w:multiLevelType w:val="multilevel"/>
    <w:tmpl w:val="A0F05207"/>
    <w:lvl w:ilvl="0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11" w:hanging="1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23" w:hanging="1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6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7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9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80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2" w:hanging="188"/>
      </w:pPr>
      <w:rPr>
        <w:rFonts w:hint="default"/>
        <w:lang w:val="ru-RU" w:eastAsia="en-US" w:bidi="ar-SA"/>
      </w:rPr>
    </w:lvl>
  </w:abstractNum>
  <w:abstractNum w:abstractNumId="23">
    <w:nsid w:val="A9AC3AA7"/>
    <w:multiLevelType w:val="multilevel"/>
    <w:tmpl w:val="A9AC3AA7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24">
    <w:nsid w:val="AAF3F3FA"/>
    <w:multiLevelType w:val="multilevel"/>
    <w:tmpl w:val="AAF3F3FA"/>
    <w:lvl w:ilvl="0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11" w:hanging="1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23" w:hanging="1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1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6" w:hanging="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7" w:hanging="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9" w:hanging="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80" w:hanging="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2" w:hanging="176"/>
      </w:pPr>
      <w:rPr>
        <w:rFonts w:hint="default"/>
        <w:lang w:val="ru-RU" w:eastAsia="en-US" w:bidi="ar-SA"/>
      </w:rPr>
    </w:lvl>
  </w:abstractNum>
  <w:abstractNum w:abstractNumId="25">
    <w:nsid w:val="B0ED9BEA"/>
    <w:multiLevelType w:val="multilevel"/>
    <w:tmpl w:val="B0ED9BEA"/>
    <w:lvl w:ilvl="0">
      <w:numFmt w:val="bullet"/>
      <w:lvlText w:val="-"/>
      <w:lvlJc w:val="left"/>
      <w:pPr>
        <w:ind w:left="107" w:hanging="8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8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8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8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6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5" w:hanging="807"/>
      </w:pPr>
      <w:rPr>
        <w:rFonts w:hint="default"/>
        <w:lang w:val="ru-RU" w:eastAsia="en-US" w:bidi="ar-SA"/>
      </w:rPr>
    </w:lvl>
  </w:abstractNum>
  <w:abstractNum w:abstractNumId="26">
    <w:nsid w:val="B0F1ACD9"/>
    <w:multiLevelType w:val="multilevel"/>
    <w:tmpl w:val="B0F1ACD9"/>
    <w:lvl w:ilvl="0">
      <w:numFmt w:val="bullet"/>
      <w:lvlText w:val="-"/>
      <w:lvlJc w:val="left"/>
      <w:pPr>
        <w:ind w:left="653" w:hanging="320"/>
      </w:pPr>
      <w:rPr>
        <w:rFonts w:hint="default"/>
        <w:w w:val="100"/>
        <w:lang w:val="ru-RU" w:eastAsia="en-US" w:bidi="ar-SA"/>
      </w:rPr>
    </w:lvl>
    <w:lvl w:ilvl="1">
      <w:numFmt w:val="bullet"/>
      <w:lvlText w:val="-"/>
      <w:lvlJc w:val="left"/>
      <w:pPr>
        <w:ind w:left="814" w:hanging="30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20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00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0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7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6" w:hanging="300"/>
      </w:pPr>
      <w:rPr>
        <w:rFonts w:hint="default"/>
        <w:lang w:val="ru-RU" w:eastAsia="en-US" w:bidi="ar-SA"/>
      </w:rPr>
    </w:lvl>
  </w:abstractNum>
  <w:abstractNum w:abstractNumId="27">
    <w:nsid w:val="B23A94A9"/>
    <w:multiLevelType w:val="multilevel"/>
    <w:tmpl w:val="B23A94A9"/>
    <w:lvl w:ilvl="0">
      <w:numFmt w:val="bullet"/>
      <w:lvlText w:val="-"/>
      <w:lvlJc w:val="left"/>
      <w:pPr>
        <w:ind w:left="108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41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411"/>
      </w:pPr>
      <w:rPr>
        <w:rFonts w:hint="default"/>
        <w:lang w:val="ru-RU" w:eastAsia="en-US" w:bidi="ar-SA"/>
      </w:rPr>
    </w:lvl>
  </w:abstractNum>
  <w:abstractNum w:abstractNumId="28">
    <w:nsid w:val="B53F3350"/>
    <w:multiLevelType w:val="multilevel"/>
    <w:tmpl w:val="B53F3350"/>
    <w:lvl w:ilvl="0">
      <w:start w:val="1"/>
      <w:numFmt w:val="decimal"/>
      <w:lvlText w:val="%1."/>
      <w:lvlJc w:val="left"/>
      <w:pPr>
        <w:ind w:left="564" w:hanging="2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595" w:hanging="2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31" w:hanging="2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7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3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1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272"/>
      </w:pPr>
      <w:rPr>
        <w:rFonts w:hint="default"/>
        <w:lang w:val="ru-RU" w:eastAsia="en-US" w:bidi="ar-SA"/>
      </w:rPr>
    </w:lvl>
  </w:abstractNum>
  <w:abstractNum w:abstractNumId="29">
    <w:nsid w:val="B5E306ED"/>
    <w:multiLevelType w:val="multilevel"/>
    <w:tmpl w:val="B5E306ED"/>
    <w:lvl w:ilvl="0">
      <w:numFmt w:val="bullet"/>
      <w:lvlText w:val="•"/>
      <w:lvlJc w:val="left"/>
      <w:pPr>
        <w:ind w:left="10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9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6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9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286"/>
      </w:pPr>
      <w:rPr>
        <w:rFonts w:hint="default"/>
        <w:lang w:val="ru-RU" w:eastAsia="en-US" w:bidi="ar-SA"/>
      </w:rPr>
    </w:lvl>
  </w:abstractNum>
  <w:abstractNum w:abstractNumId="30">
    <w:nsid w:val="B88D21A8"/>
    <w:multiLevelType w:val="multilevel"/>
    <w:tmpl w:val="B88D21A8"/>
    <w:lvl w:ilvl="0">
      <w:numFmt w:val="bullet"/>
      <w:lvlText w:val="-"/>
      <w:lvlJc w:val="left"/>
      <w:pPr>
        <w:ind w:left="108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8" w:hanging="25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6" w:hanging="2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4" w:hanging="2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2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1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9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97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5" w:hanging="257"/>
      </w:pPr>
      <w:rPr>
        <w:rFonts w:hint="default"/>
        <w:lang w:val="ru-RU" w:eastAsia="en-US" w:bidi="ar-SA"/>
      </w:rPr>
    </w:lvl>
  </w:abstractNum>
  <w:abstractNum w:abstractNumId="31">
    <w:nsid w:val="B8CEF35B"/>
    <w:multiLevelType w:val="multilevel"/>
    <w:tmpl w:val="B8CEF35B"/>
    <w:lvl w:ilvl="0">
      <w:start w:val="1"/>
      <w:numFmt w:val="decimal"/>
      <w:lvlText w:val="%1)"/>
      <w:lvlJc w:val="left"/>
      <w:pPr>
        <w:ind w:left="293" w:hanging="7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7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768"/>
      </w:pPr>
      <w:rPr>
        <w:rFonts w:hint="default"/>
        <w:lang w:val="ru-RU" w:eastAsia="en-US" w:bidi="ar-SA"/>
      </w:rPr>
    </w:lvl>
  </w:abstractNum>
  <w:abstractNum w:abstractNumId="32">
    <w:nsid w:val="BB64CFA9"/>
    <w:multiLevelType w:val="multilevel"/>
    <w:tmpl w:val="BB64CFA9"/>
    <w:lvl w:ilvl="0">
      <w:start w:val="1"/>
      <w:numFmt w:val="decimal"/>
      <w:lvlText w:val="%1)"/>
      <w:lvlJc w:val="left"/>
      <w:pPr>
        <w:ind w:left="293" w:hanging="7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1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6" w:hanging="360"/>
      </w:pPr>
      <w:rPr>
        <w:rFonts w:hint="default"/>
        <w:lang w:val="ru-RU" w:eastAsia="en-US" w:bidi="ar-SA"/>
      </w:rPr>
    </w:lvl>
  </w:abstractNum>
  <w:abstractNum w:abstractNumId="33">
    <w:nsid w:val="BCECA0B4"/>
    <w:multiLevelType w:val="multilevel"/>
    <w:tmpl w:val="BCECA0B4"/>
    <w:lvl w:ilvl="0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1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1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185"/>
      </w:pPr>
      <w:rPr>
        <w:rFonts w:hint="default"/>
        <w:lang w:val="ru-RU" w:eastAsia="en-US" w:bidi="ar-SA"/>
      </w:rPr>
    </w:lvl>
  </w:abstractNum>
  <w:abstractNum w:abstractNumId="34">
    <w:nsid w:val="BDA1395C"/>
    <w:multiLevelType w:val="multilevel"/>
    <w:tmpl w:val="BDA1395C"/>
    <w:lvl w:ilvl="0">
      <w:numFmt w:val="bullet"/>
      <w:lvlText w:val="-"/>
      <w:lvlJc w:val="left"/>
      <w:pPr>
        <w:ind w:left="108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2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298"/>
      </w:pPr>
      <w:rPr>
        <w:rFonts w:hint="default"/>
        <w:lang w:val="ru-RU" w:eastAsia="en-US" w:bidi="ar-SA"/>
      </w:rPr>
    </w:lvl>
  </w:abstractNum>
  <w:abstractNum w:abstractNumId="35">
    <w:nsid w:val="BE8A4F4C"/>
    <w:multiLevelType w:val="multilevel"/>
    <w:tmpl w:val="BE8A4F4C"/>
    <w:lvl w:ilvl="0">
      <w:numFmt w:val="bullet"/>
      <w:lvlText w:val="-"/>
      <w:lvlJc w:val="left"/>
      <w:pPr>
        <w:ind w:left="108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4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459"/>
      </w:pPr>
      <w:rPr>
        <w:rFonts w:hint="default"/>
        <w:lang w:val="ru-RU" w:eastAsia="en-US" w:bidi="ar-SA"/>
      </w:rPr>
    </w:lvl>
  </w:abstractNum>
  <w:abstractNum w:abstractNumId="36">
    <w:nsid w:val="BE923771"/>
    <w:multiLevelType w:val="multilevel"/>
    <w:tmpl w:val="BE923771"/>
    <w:lvl w:ilvl="0">
      <w:numFmt w:val="bullet"/>
      <w:lvlText w:val="•"/>
      <w:lvlJc w:val="left"/>
      <w:pPr>
        <w:ind w:left="1054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45" w:hanging="37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1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3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9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375"/>
      </w:pPr>
      <w:rPr>
        <w:rFonts w:hint="default"/>
        <w:lang w:val="ru-RU" w:eastAsia="en-US" w:bidi="ar-SA"/>
      </w:rPr>
    </w:lvl>
  </w:abstractNum>
  <w:abstractNum w:abstractNumId="37">
    <w:nsid w:val="BF205925"/>
    <w:multiLevelType w:val="multilevel"/>
    <w:tmpl w:val="BF205925"/>
    <w:lvl w:ilvl="0">
      <w:start w:val="1"/>
      <w:numFmt w:val="decimal"/>
      <w:lvlText w:val="%1"/>
      <w:lvlJc w:val="left"/>
      <w:pPr>
        <w:ind w:left="293" w:hanging="6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3" w:hanging="66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3" w:hanging="6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38">
    <w:nsid w:val="BF50FE6B"/>
    <w:multiLevelType w:val="multilevel"/>
    <w:tmpl w:val="BF50FE6B"/>
    <w:lvl w:ilvl="0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28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57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5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4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7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99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28" w:hanging="142"/>
      </w:pPr>
      <w:rPr>
        <w:rFonts w:hint="default"/>
        <w:lang w:val="ru-RU" w:eastAsia="en-US" w:bidi="ar-SA"/>
      </w:rPr>
    </w:lvl>
  </w:abstractNum>
  <w:abstractNum w:abstractNumId="39">
    <w:nsid w:val="C0915F4F"/>
    <w:multiLevelType w:val="multilevel"/>
    <w:tmpl w:val="C0915F4F"/>
    <w:lvl w:ilvl="0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25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51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6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2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8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3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233"/>
      </w:pPr>
      <w:rPr>
        <w:rFonts w:hint="default"/>
        <w:lang w:val="ru-RU" w:eastAsia="en-US" w:bidi="ar-SA"/>
      </w:rPr>
    </w:lvl>
  </w:abstractNum>
  <w:abstractNum w:abstractNumId="40">
    <w:nsid w:val="C4E0D24A"/>
    <w:multiLevelType w:val="multilevel"/>
    <w:tmpl w:val="C4E0D24A"/>
    <w:lvl w:ilvl="0">
      <w:numFmt w:val="bullet"/>
      <w:lvlText w:val="-"/>
      <w:lvlJc w:val="left"/>
      <w:pPr>
        <w:ind w:left="108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8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6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4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1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9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97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5" w:hanging="293"/>
      </w:pPr>
      <w:rPr>
        <w:rFonts w:hint="default"/>
        <w:lang w:val="ru-RU" w:eastAsia="en-US" w:bidi="ar-SA"/>
      </w:rPr>
    </w:lvl>
  </w:abstractNum>
  <w:abstractNum w:abstractNumId="41">
    <w:nsid w:val="C8879AEF"/>
    <w:multiLevelType w:val="multilevel"/>
    <w:tmpl w:val="C8879AEF"/>
    <w:lvl w:ilvl="0">
      <w:numFmt w:val="bullet"/>
      <w:lvlText w:val="•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87" w:hanging="1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0" w:hanging="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4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8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1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5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8" w:hanging="130"/>
      </w:pPr>
      <w:rPr>
        <w:rFonts w:hint="default"/>
        <w:lang w:val="ru-RU" w:eastAsia="en-US" w:bidi="ar-SA"/>
      </w:rPr>
    </w:lvl>
  </w:abstractNum>
  <w:abstractNum w:abstractNumId="42">
    <w:nsid w:val="C90D1B09"/>
    <w:multiLevelType w:val="multilevel"/>
    <w:tmpl w:val="C90D1B09"/>
    <w:lvl w:ilvl="0">
      <w:numFmt w:val="bullet"/>
      <w:lvlText w:val=""/>
      <w:lvlJc w:val="left"/>
      <w:pPr>
        <w:ind w:left="1721" w:hanging="6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69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9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9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695"/>
      </w:pPr>
      <w:rPr>
        <w:rFonts w:hint="default"/>
        <w:lang w:val="ru-RU" w:eastAsia="en-US" w:bidi="ar-SA"/>
      </w:rPr>
    </w:lvl>
  </w:abstractNum>
  <w:abstractNum w:abstractNumId="43">
    <w:nsid w:val="CD699D1D"/>
    <w:multiLevelType w:val="multilevel"/>
    <w:tmpl w:val="CD699D1D"/>
    <w:lvl w:ilvl="0">
      <w:numFmt w:val="bullet"/>
      <w:lvlText w:val=""/>
      <w:lvlJc w:val="left"/>
      <w:pPr>
        <w:ind w:left="29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1865" w:hanging="5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6" w:hanging="5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3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6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2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6" w:hanging="553"/>
      </w:pPr>
      <w:rPr>
        <w:rFonts w:hint="default"/>
        <w:lang w:val="ru-RU" w:eastAsia="en-US" w:bidi="ar-SA"/>
      </w:rPr>
    </w:lvl>
  </w:abstractNum>
  <w:abstractNum w:abstractNumId="44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93" w:hanging="3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3" w:hanging="60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68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164"/>
      </w:pPr>
      <w:rPr>
        <w:rFonts w:hint="default"/>
        <w:lang w:val="ru-RU" w:eastAsia="en-US" w:bidi="ar-SA"/>
      </w:rPr>
    </w:lvl>
  </w:abstractNum>
  <w:abstractNum w:abstractNumId="45">
    <w:nsid w:val="D1EB1714"/>
    <w:multiLevelType w:val="multilevel"/>
    <w:tmpl w:val="D1EB1714"/>
    <w:lvl w:ilvl="0">
      <w:numFmt w:val="bullet"/>
      <w:lvlText w:val="-"/>
      <w:lvlJc w:val="left"/>
      <w:pPr>
        <w:ind w:left="107" w:hanging="3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3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3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3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3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3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6" w:hanging="3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3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5" w:hanging="378"/>
      </w:pPr>
      <w:rPr>
        <w:rFonts w:hint="default"/>
        <w:lang w:val="ru-RU" w:eastAsia="en-US" w:bidi="ar-SA"/>
      </w:rPr>
    </w:lvl>
  </w:abstractNum>
  <w:abstractNum w:abstractNumId="46">
    <w:nsid w:val="D7D140E4"/>
    <w:multiLevelType w:val="multilevel"/>
    <w:tmpl w:val="D7D140E4"/>
    <w:lvl w:ilvl="0">
      <w:start w:val="1"/>
      <w:numFmt w:val="decimal"/>
      <w:lvlText w:val="%1."/>
      <w:lvlJc w:val="left"/>
      <w:pPr>
        <w:ind w:left="293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1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17"/>
      </w:pPr>
      <w:rPr>
        <w:rFonts w:hint="default"/>
        <w:lang w:val="ru-RU" w:eastAsia="en-US" w:bidi="ar-SA"/>
      </w:rPr>
    </w:lvl>
  </w:abstractNum>
  <w:abstractNum w:abstractNumId="47">
    <w:nsid w:val="D7F9FE59"/>
    <w:multiLevelType w:val="multilevel"/>
    <w:tmpl w:val="D7F9FE59"/>
    <w:lvl w:ilvl="0">
      <w:numFmt w:val="bullet"/>
      <w:lvlText w:val="•"/>
      <w:lvlJc w:val="left"/>
      <w:pPr>
        <w:ind w:left="107" w:hanging="4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34" w:hanging="44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68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2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6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7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4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8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72" w:hanging="443"/>
      </w:pPr>
      <w:rPr>
        <w:rFonts w:hint="default"/>
        <w:lang w:val="ru-RU" w:eastAsia="en-US" w:bidi="ar-SA"/>
      </w:rPr>
    </w:lvl>
  </w:abstractNum>
  <w:abstractNum w:abstractNumId="48">
    <w:nsid w:val="DAD3A854"/>
    <w:multiLevelType w:val="multilevel"/>
    <w:tmpl w:val="DAD3A854"/>
    <w:lvl w:ilvl="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85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1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56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9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41" w:hanging="144"/>
      </w:pPr>
      <w:rPr>
        <w:rFonts w:hint="default"/>
        <w:lang w:val="ru-RU" w:eastAsia="en-US" w:bidi="ar-SA"/>
      </w:rPr>
    </w:lvl>
  </w:abstractNum>
  <w:abstractNum w:abstractNumId="49">
    <w:nsid w:val="DCBA6B53"/>
    <w:multiLevelType w:val="multilevel"/>
    <w:tmpl w:val="DCBA6B53"/>
    <w:lvl w:ilvl="0">
      <w:numFmt w:val="bullet"/>
      <w:lvlText w:val="•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87" w:hanging="1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0" w:hanging="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4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8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1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5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8" w:hanging="130"/>
      </w:pPr>
      <w:rPr>
        <w:rFonts w:hint="default"/>
        <w:lang w:val="ru-RU" w:eastAsia="en-US" w:bidi="ar-SA"/>
      </w:rPr>
    </w:lvl>
  </w:abstractNum>
  <w:abstractNum w:abstractNumId="50">
    <w:nsid w:val="E0294EC7"/>
    <w:multiLevelType w:val="multilevel"/>
    <w:tmpl w:val="E0294EC7"/>
    <w:lvl w:ilvl="0">
      <w:numFmt w:val="bullet"/>
      <w:lvlText w:val=""/>
      <w:lvlJc w:val="left"/>
      <w:pPr>
        <w:ind w:left="846" w:hanging="6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21" w:hanging="6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8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5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4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3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02" w:hanging="695"/>
      </w:pPr>
      <w:rPr>
        <w:rFonts w:hint="default"/>
        <w:lang w:val="ru-RU" w:eastAsia="en-US" w:bidi="ar-SA"/>
      </w:rPr>
    </w:lvl>
  </w:abstractNum>
  <w:abstractNum w:abstractNumId="51">
    <w:nsid w:val="E093A4B0"/>
    <w:multiLevelType w:val="multilevel"/>
    <w:tmpl w:val="E093A4B0"/>
    <w:lvl w:ilvl="0">
      <w:start w:val="1"/>
      <w:numFmt w:val="decimal"/>
      <w:lvlText w:val="%1."/>
      <w:lvlJc w:val="left"/>
      <w:pPr>
        <w:ind w:left="612" w:hanging="3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745" w:hanging="4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59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9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9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9" w:hanging="432"/>
      </w:pPr>
      <w:rPr>
        <w:rFonts w:hint="default"/>
        <w:lang w:val="ru-RU" w:eastAsia="en-US" w:bidi="ar-SA"/>
      </w:rPr>
    </w:lvl>
  </w:abstractNum>
  <w:abstractNum w:abstractNumId="52">
    <w:nsid w:val="E43A772E"/>
    <w:multiLevelType w:val="multilevel"/>
    <w:tmpl w:val="E43A772E"/>
    <w:lvl w:ilvl="0">
      <w:start w:val="1"/>
      <w:numFmt w:val="decimal"/>
      <w:lvlText w:val="%1."/>
      <w:lvlJc w:val="left"/>
      <w:pPr>
        <w:ind w:left="9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661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23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84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6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7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69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30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2" w:hanging="322"/>
      </w:pPr>
      <w:rPr>
        <w:rFonts w:hint="default"/>
        <w:lang w:val="ru-RU" w:eastAsia="en-US" w:bidi="ar-SA"/>
      </w:rPr>
    </w:lvl>
  </w:abstractNum>
  <w:abstractNum w:abstractNumId="53">
    <w:nsid w:val="E504947C"/>
    <w:multiLevelType w:val="multilevel"/>
    <w:tmpl w:val="E504947C"/>
    <w:lvl w:ilvl="0">
      <w:numFmt w:val="bullet"/>
      <w:lvlText w:val="-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42" w:hanging="27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85" w:hanging="2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70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13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56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98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41" w:hanging="279"/>
      </w:pPr>
      <w:rPr>
        <w:rFonts w:hint="default"/>
        <w:lang w:val="ru-RU" w:eastAsia="en-US" w:bidi="ar-SA"/>
      </w:rPr>
    </w:lvl>
  </w:abstractNum>
  <w:abstractNum w:abstractNumId="54">
    <w:nsid w:val="E52D9448"/>
    <w:multiLevelType w:val="multilevel"/>
    <w:tmpl w:val="E52D9448"/>
    <w:lvl w:ilvl="0">
      <w:numFmt w:val="bullet"/>
      <w:lvlText w:val="-"/>
      <w:lvlJc w:val="left"/>
      <w:pPr>
        <w:ind w:left="2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40"/>
      </w:pPr>
      <w:rPr>
        <w:rFonts w:hint="default"/>
        <w:lang w:val="ru-RU" w:eastAsia="en-US" w:bidi="ar-SA"/>
      </w:rPr>
    </w:lvl>
  </w:abstractNum>
  <w:abstractNum w:abstractNumId="55">
    <w:nsid w:val="E7B27C5B"/>
    <w:multiLevelType w:val="multilevel"/>
    <w:tmpl w:val="E7B27C5B"/>
    <w:lvl w:ilvl="0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51" w:hanging="1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63" w:hanging="1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4" w:hanging="1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6" w:hanging="1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09" w:hanging="1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21" w:hanging="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32" w:hanging="125"/>
      </w:pPr>
      <w:rPr>
        <w:rFonts w:hint="default"/>
        <w:lang w:val="ru-RU" w:eastAsia="en-US" w:bidi="ar-SA"/>
      </w:rPr>
    </w:lvl>
  </w:abstractNum>
  <w:abstractNum w:abstractNumId="56">
    <w:nsid w:val="F0E89278"/>
    <w:multiLevelType w:val="multilevel"/>
    <w:tmpl w:val="F0E89278"/>
    <w:lvl w:ilvl="0">
      <w:start w:val="1"/>
      <w:numFmt w:val="decimal"/>
      <w:lvlText w:val="%1."/>
      <w:lvlJc w:val="left"/>
      <w:pPr>
        <w:ind w:left="293" w:hanging="3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2"/>
      </w:pPr>
      <w:rPr>
        <w:rFonts w:hint="default"/>
        <w:lang w:val="ru-RU" w:eastAsia="en-US" w:bidi="ar-SA"/>
      </w:rPr>
    </w:lvl>
  </w:abstractNum>
  <w:abstractNum w:abstractNumId="57">
    <w:nsid w:val="F3A33954"/>
    <w:multiLevelType w:val="multilevel"/>
    <w:tmpl w:val="F3A33954"/>
    <w:lvl w:ilvl="0">
      <w:numFmt w:val="bullet"/>
      <w:lvlText w:val="-"/>
      <w:lvlJc w:val="left"/>
      <w:pPr>
        <w:ind w:left="2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40"/>
      </w:pPr>
      <w:rPr>
        <w:rFonts w:hint="default"/>
        <w:lang w:val="ru-RU" w:eastAsia="en-US" w:bidi="ar-SA"/>
      </w:rPr>
    </w:lvl>
  </w:abstractNum>
  <w:abstractNum w:abstractNumId="58">
    <w:nsid w:val="F4A942FE"/>
    <w:multiLevelType w:val="multilevel"/>
    <w:tmpl w:val="F4A942FE"/>
    <w:lvl w:ilvl="0">
      <w:numFmt w:val="bullet"/>
      <w:lvlText w:val=""/>
      <w:lvlJc w:val="left"/>
      <w:pPr>
        <w:ind w:left="10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59">
    <w:nsid w:val="F4B5D9F5"/>
    <w:multiLevelType w:val="multilevel"/>
    <w:tmpl w:val="F4B5D9F5"/>
    <w:lvl w:ilvl="0">
      <w:numFmt w:val="bullet"/>
      <w:lvlText w:val="•"/>
      <w:lvlJc w:val="left"/>
      <w:pPr>
        <w:ind w:left="110" w:hanging="221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453" w:hanging="2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87" w:hanging="2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0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4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8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1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5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8" w:hanging="221"/>
      </w:pPr>
      <w:rPr>
        <w:rFonts w:hint="default"/>
        <w:lang w:val="ru-RU" w:eastAsia="en-US" w:bidi="ar-SA"/>
      </w:rPr>
    </w:lvl>
  </w:abstractNum>
  <w:abstractNum w:abstractNumId="60">
    <w:nsid w:val="F585BF25"/>
    <w:multiLevelType w:val="multilevel"/>
    <w:tmpl w:val="F585BF25"/>
    <w:lvl w:ilvl="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5" w:hanging="144"/>
      </w:pPr>
      <w:rPr>
        <w:rFonts w:hint="default"/>
        <w:lang w:val="ru-RU" w:eastAsia="en-US" w:bidi="ar-SA"/>
      </w:rPr>
    </w:lvl>
  </w:abstractNum>
  <w:abstractNum w:abstractNumId="61">
    <w:nsid w:val="F689643B"/>
    <w:multiLevelType w:val="multilevel"/>
    <w:tmpl w:val="F689643B"/>
    <w:lvl w:ilvl="0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11" w:hanging="32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23" w:hanging="3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6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7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9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80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2" w:hanging="320"/>
      </w:pPr>
      <w:rPr>
        <w:rFonts w:hint="default"/>
        <w:lang w:val="ru-RU" w:eastAsia="en-US" w:bidi="ar-SA"/>
      </w:rPr>
    </w:lvl>
  </w:abstractNum>
  <w:abstractNum w:abstractNumId="62">
    <w:nsid w:val="F7735DC9"/>
    <w:multiLevelType w:val="multilevel"/>
    <w:tmpl w:val="F7735DC9"/>
    <w:lvl w:ilvl="0">
      <w:start w:val="2"/>
      <w:numFmt w:val="decimal"/>
      <w:lvlText w:val="%1"/>
      <w:lvlJc w:val="left"/>
      <w:pPr>
        <w:ind w:left="29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49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8" w:hanging="6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3" w:hanging="8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4">
      <w:start w:val="1"/>
      <w:numFmt w:val="upperLetter"/>
      <w:lvlText w:val="%5."/>
      <w:lvlJc w:val="left"/>
      <w:pPr>
        <w:ind w:left="293" w:hanging="32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794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324"/>
      </w:pPr>
      <w:rPr>
        <w:rFonts w:hint="default"/>
        <w:lang w:val="ru-RU" w:eastAsia="en-US" w:bidi="ar-SA"/>
      </w:rPr>
    </w:lvl>
  </w:abstractNum>
  <w:abstractNum w:abstractNumId="63">
    <w:nsid w:val="FEC2EA36"/>
    <w:multiLevelType w:val="multilevel"/>
    <w:tmpl w:val="FEC2EA36"/>
    <w:lvl w:ilvl="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5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2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32" w:hanging="140"/>
      </w:pPr>
      <w:rPr>
        <w:rFonts w:hint="default"/>
        <w:lang w:val="ru-RU" w:eastAsia="en-US" w:bidi="ar-SA"/>
      </w:rPr>
    </w:lvl>
  </w:abstractNum>
  <w:abstractNum w:abstractNumId="64">
    <w:nsid w:val="0053208E"/>
    <w:multiLevelType w:val="multilevel"/>
    <w:tmpl w:val="0053208E"/>
    <w:lvl w:ilvl="0">
      <w:numFmt w:val="bullet"/>
      <w:lvlText w:val=""/>
      <w:lvlJc w:val="left"/>
      <w:pPr>
        <w:ind w:left="293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17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1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71"/>
      </w:pPr>
      <w:rPr>
        <w:rFonts w:hint="default"/>
        <w:lang w:val="ru-RU" w:eastAsia="en-US" w:bidi="ar-SA"/>
      </w:rPr>
    </w:lvl>
  </w:abstractNum>
  <w:abstractNum w:abstractNumId="65">
    <w:nsid w:val="01836A6D"/>
    <w:multiLevelType w:val="multilevel"/>
    <w:tmpl w:val="01836A6D"/>
    <w:lvl w:ilvl="0">
      <w:numFmt w:val="bullet"/>
      <w:lvlText w:val="–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66">
    <w:nsid w:val="0248C179"/>
    <w:multiLevelType w:val="multilevel"/>
    <w:tmpl w:val="0248C179"/>
    <w:lvl w:ilvl="0">
      <w:numFmt w:val="bullet"/>
      <w:lvlText w:val="•"/>
      <w:lvlJc w:val="left"/>
      <w:pPr>
        <w:ind w:left="293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42"/>
      </w:pPr>
      <w:rPr>
        <w:rFonts w:hint="default"/>
        <w:lang w:val="ru-RU" w:eastAsia="en-US" w:bidi="ar-SA"/>
      </w:rPr>
    </w:lvl>
  </w:abstractNum>
  <w:abstractNum w:abstractNumId="67">
    <w:nsid w:val="03A63A41"/>
    <w:multiLevelType w:val="multilevel"/>
    <w:tmpl w:val="03A63A41"/>
    <w:lvl w:ilvl="0">
      <w:numFmt w:val="bullet"/>
      <w:lvlText w:val="•"/>
      <w:lvlJc w:val="left"/>
      <w:pPr>
        <w:ind w:left="293" w:hanging="25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2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55"/>
      </w:pPr>
      <w:rPr>
        <w:rFonts w:hint="default"/>
        <w:lang w:val="ru-RU" w:eastAsia="en-US" w:bidi="ar-SA"/>
      </w:rPr>
    </w:lvl>
  </w:abstractNum>
  <w:abstractNum w:abstractNumId="68">
    <w:nsid w:val="03C240C0"/>
    <w:multiLevelType w:val="multilevel"/>
    <w:tmpl w:val="03C240C0"/>
    <w:lvl w:ilvl="0">
      <w:start w:val="4"/>
      <w:numFmt w:val="decimal"/>
      <w:lvlText w:val="%1"/>
      <w:lvlJc w:val="left"/>
      <w:pPr>
        <w:ind w:left="893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93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9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600"/>
      </w:pPr>
      <w:rPr>
        <w:rFonts w:hint="default"/>
        <w:lang w:val="ru-RU" w:eastAsia="en-US" w:bidi="ar-SA"/>
      </w:rPr>
    </w:lvl>
  </w:abstractNum>
  <w:abstractNum w:abstractNumId="69">
    <w:nsid w:val="03D62ECE"/>
    <w:multiLevelType w:val="multilevel"/>
    <w:tmpl w:val="03D62ECE"/>
    <w:lvl w:ilvl="0">
      <w:start w:val="1"/>
      <w:numFmt w:val="decimal"/>
      <w:lvlText w:val="%1"/>
      <w:lvlJc w:val="left"/>
      <w:pPr>
        <w:ind w:left="293" w:hanging="2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16"/>
      </w:pPr>
      <w:rPr>
        <w:rFonts w:hint="default"/>
        <w:lang w:val="ru-RU" w:eastAsia="en-US" w:bidi="ar-SA"/>
      </w:rPr>
    </w:lvl>
  </w:abstractNum>
  <w:abstractNum w:abstractNumId="70">
    <w:nsid w:val="0709FD3E"/>
    <w:multiLevelType w:val="multilevel"/>
    <w:tmpl w:val="0709FD3E"/>
    <w:lvl w:ilvl="0">
      <w:start w:val="1"/>
      <w:numFmt w:val="decimal"/>
      <w:lvlText w:val="%1."/>
      <w:lvlJc w:val="left"/>
      <w:pPr>
        <w:ind w:left="293" w:hanging="3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2"/>
      </w:pPr>
      <w:rPr>
        <w:rFonts w:hint="default"/>
        <w:lang w:val="ru-RU" w:eastAsia="en-US" w:bidi="ar-SA"/>
      </w:rPr>
    </w:lvl>
  </w:abstractNum>
  <w:abstractNum w:abstractNumId="71">
    <w:nsid w:val="0CEF100B"/>
    <w:multiLevelType w:val="multilevel"/>
    <w:tmpl w:val="0CEF100B"/>
    <w:lvl w:ilvl="0">
      <w:start w:val="1"/>
      <w:numFmt w:val="decimal"/>
      <w:lvlText w:val="%1."/>
      <w:lvlJc w:val="left"/>
      <w:pPr>
        <w:ind w:left="590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31" w:hanging="2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3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7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298"/>
      </w:pPr>
      <w:rPr>
        <w:rFonts w:hint="default"/>
        <w:lang w:val="ru-RU" w:eastAsia="en-US" w:bidi="ar-SA"/>
      </w:rPr>
    </w:lvl>
  </w:abstractNum>
  <w:abstractNum w:abstractNumId="72">
    <w:nsid w:val="0DC629B0"/>
    <w:multiLevelType w:val="multilevel"/>
    <w:tmpl w:val="0DC629B0"/>
    <w:lvl w:ilvl="0">
      <w:numFmt w:val="bullet"/>
      <w:lvlText w:val="•"/>
      <w:lvlJc w:val="left"/>
      <w:pPr>
        <w:ind w:left="866" w:hanging="35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899" w:hanging="3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39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9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356"/>
      </w:pPr>
      <w:rPr>
        <w:rFonts w:hint="default"/>
        <w:lang w:val="ru-RU" w:eastAsia="en-US" w:bidi="ar-SA"/>
      </w:rPr>
    </w:lvl>
  </w:abstractNum>
  <w:abstractNum w:abstractNumId="73">
    <w:nsid w:val="0E640482"/>
    <w:multiLevelType w:val="multilevel"/>
    <w:tmpl w:val="0E640482"/>
    <w:lvl w:ilvl="0">
      <w:start w:val="1"/>
      <w:numFmt w:val="decimal"/>
      <w:lvlText w:val="%1"/>
      <w:lvlJc w:val="left"/>
      <w:pPr>
        <w:ind w:left="293" w:hanging="6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3" w:hanging="6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93" w:hanging="6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78" w:hanging="88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2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8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886"/>
      </w:pPr>
      <w:rPr>
        <w:rFonts w:hint="default"/>
        <w:lang w:val="ru-RU" w:eastAsia="en-US" w:bidi="ar-SA"/>
      </w:rPr>
    </w:lvl>
  </w:abstractNum>
  <w:abstractNum w:abstractNumId="74">
    <w:nsid w:val="0F9F9CCA"/>
    <w:multiLevelType w:val="multilevel"/>
    <w:tmpl w:val="0F9F9CCA"/>
    <w:lvl w:ilvl="0">
      <w:numFmt w:val="bullet"/>
      <w:lvlText w:val="—"/>
      <w:lvlJc w:val="left"/>
      <w:pPr>
        <w:ind w:left="293" w:hanging="38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80"/>
      </w:pPr>
      <w:rPr>
        <w:rFonts w:hint="default"/>
        <w:lang w:val="ru-RU" w:eastAsia="en-US" w:bidi="ar-SA"/>
      </w:rPr>
    </w:lvl>
  </w:abstractNum>
  <w:abstractNum w:abstractNumId="75">
    <w:nsid w:val="10D591E5"/>
    <w:multiLevelType w:val="multilevel"/>
    <w:tmpl w:val="10D591E5"/>
    <w:lvl w:ilvl="0">
      <w:start w:val="1"/>
      <w:numFmt w:val="decimal"/>
      <w:lvlText w:val="%1)"/>
      <w:lvlJc w:val="left"/>
      <w:pPr>
        <w:ind w:left="597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1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3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7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305"/>
      </w:pPr>
      <w:rPr>
        <w:rFonts w:hint="default"/>
        <w:lang w:val="ru-RU" w:eastAsia="en-US" w:bidi="ar-SA"/>
      </w:rPr>
    </w:lvl>
  </w:abstractNum>
  <w:abstractNum w:abstractNumId="76">
    <w:nsid w:val="10F0DB0B"/>
    <w:multiLevelType w:val="multilevel"/>
    <w:tmpl w:val="10F0DB0B"/>
    <w:lvl w:ilvl="0">
      <w:numFmt w:val="bullet"/>
      <w:lvlText w:val=""/>
      <w:lvlJc w:val="left"/>
      <w:pPr>
        <w:ind w:left="1013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09" w:hanging="69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99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696"/>
      </w:pPr>
      <w:rPr>
        <w:rFonts w:hint="default"/>
        <w:lang w:val="ru-RU" w:eastAsia="en-US" w:bidi="ar-SA"/>
      </w:rPr>
    </w:lvl>
  </w:abstractNum>
  <w:abstractNum w:abstractNumId="77">
    <w:nsid w:val="12EADF99"/>
    <w:multiLevelType w:val="multilevel"/>
    <w:tmpl w:val="12EADF99"/>
    <w:lvl w:ilvl="0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25" w:hanging="3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51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6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2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8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3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341"/>
      </w:pPr>
      <w:rPr>
        <w:rFonts w:hint="default"/>
        <w:lang w:val="ru-RU" w:eastAsia="en-US" w:bidi="ar-SA"/>
      </w:rPr>
    </w:lvl>
  </w:abstractNum>
  <w:abstractNum w:abstractNumId="78">
    <w:nsid w:val="1450273B"/>
    <w:multiLevelType w:val="multilevel"/>
    <w:tmpl w:val="1450273B"/>
    <w:lvl w:ilvl="0">
      <w:numFmt w:val="bullet"/>
      <w:lvlText w:val="-"/>
      <w:lvlJc w:val="left"/>
      <w:pPr>
        <w:ind w:left="108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33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339"/>
      </w:pPr>
      <w:rPr>
        <w:rFonts w:hint="default"/>
        <w:lang w:val="ru-RU" w:eastAsia="en-US" w:bidi="ar-SA"/>
      </w:rPr>
    </w:lvl>
  </w:abstractNum>
  <w:abstractNum w:abstractNumId="79">
    <w:nsid w:val="18F74015"/>
    <w:multiLevelType w:val="multilevel"/>
    <w:tmpl w:val="18F74015"/>
    <w:lvl w:ilvl="0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25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51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6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2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8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3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190"/>
      </w:pPr>
      <w:rPr>
        <w:rFonts w:hint="default"/>
        <w:lang w:val="ru-RU" w:eastAsia="en-US" w:bidi="ar-SA"/>
      </w:rPr>
    </w:lvl>
  </w:abstractNum>
  <w:abstractNum w:abstractNumId="80">
    <w:nsid w:val="1ACDE60F"/>
    <w:multiLevelType w:val="multilevel"/>
    <w:tmpl w:val="1ACDE60F"/>
    <w:lvl w:ilvl="0">
      <w:numFmt w:val="bullet"/>
      <w:lvlText w:val="•"/>
      <w:lvlJc w:val="left"/>
      <w:pPr>
        <w:ind w:left="1032" w:hanging="35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5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5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356"/>
      </w:pPr>
      <w:rPr>
        <w:rFonts w:hint="default"/>
        <w:lang w:val="ru-RU" w:eastAsia="en-US" w:bidi="ar-SA"/>
      </w:rPr>
    </w:lvl>
  </w:abstractNum>
  <w:abstractNum w:abstractNumId="81">
    <w:nsid w:val="1AD50295"/>
    <w:multiLevelType w:val="multilevel"/>
    <w:tmpl w:val="1AD50295"/>
    <w:lvl w:ilvl="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82">
    <w:nsid w:val="1BCBBCF0"/>
    <w:multiLevelType w:val="multilevel"/>
    <w:tmpl w:val="1BCBBCF0"/>
    <w:lvl w:ilvl="0">
      <w:numFmt w:val="bullet"/>
      <w:lvlText w:val="-"/>
      <w:lvlJc w:val="left"/>
      <w:pPr>
        <w:ind w:left="107" w:hanging="3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3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3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3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3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3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6" w:hanging="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5" w:hanging="397"/>
      </w:pPr>
      <w:rPr>
        <w:rFonts w:hint="default"/>
        <w:lang w:val="ru-RU" w:eastAsia="en-US" w:bidi="ar-SA"/>
      </w:rPr>
    </w:lvl>
  </w:abstractNum>
  <w:abstractNum w:abstractNumId="83">
    <w:nsid w:val="1C257C7B"/>
    <w:multiLevelType w:val="multilevel"/>
    <w:tmpl w:val="1C257C7B"/>
    <w:lvl w:ilvl="0">
      <w:start w:val="1"/>
      <w:numFmt w:val="decimal"/>
      <w:lvlText w:val="%1."/>
      <w:lvlJc w:val="left"/>
      <w:pPr>
        <w:ind w:left="293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numFmt w:val="bullet"/>
      <w:lvlText w:val="•"/>
      <w:lvlJc w:val="left"/>
      <w:pPr>
        <w:ind w:left="1361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40"/>
      </w:pPr>
      <w:rPr>
        <w:rFonts w:hint="default"/>
        <w:lang w:val="ru-RU" w:eastAsia="en-US" w:bidi="ar-SA"/>
      </w:rPr>
    </w:lvl>
  </w:abstractNum>
  <w:abstractNum w:abstractNumId="84">
    <w:nsid w:val="2007DCFD"/>
    <w:multiLevelType w:val="multilevel"/>
    <w:tmpl w:val="2007DCFD"/>
    <w:lvl w:ilvl="0">
      <w:start w:val="1"/>
      <w:numFmt w:val="decimal"/>
      <w:lvlText w:val="%1."/>
      <w:lvlJc w:val="left"/>
      <w:pPr>
        <w:ind w:left="12" w:hanging="32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7"/>
        <w:szCs w:val="17"/>
        <w:lang w:val="ru-RU" w:eastAsia="en-US" w:bidi="ar-SA"/>
      </w:rPr>
    </w:lvl>
    <w:lvl w:ilvl="1">
      <w:numFmt w:val="bullet"/>
      <w:lvlText w:val="•"/>
      <w:lvlJc w:val="left"/>
      <w:pPr>
        <w:ind w:left="679" w:hanging="32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39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8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58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7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77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36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6" w:hanging="327"/>
      </w:pPr>
      <w:rPr>
        <w:rFonts w:hint="default"/>
        <w:lang w:val="ru-RU" w:eastAsia="en-US" w:bidi="ar-SA"/>
      </w:rPr>
    </w:lvl>
  </w:abstractNum>
  <w:abstractNum w:abstractNumId="85">
    <w:nsid w:val="21B3B1B1"/>
    <w:multiLevelType w:val="multilevel"/>
    <w:tmpl w:val="21B3B1B1"/>
    <w:lvl w:ilvl="0">
      <w:start w:val="1"/>
      <w:numFmt w:val="decimal"/>
      <w:lvlText w:val="%1."/>
      <w:lvlJc w:val="left"/>
      <w:pPr>
        <w:ind w:left="47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33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72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93" w:hanging="7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5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737"/>
      </w:pPr>
      <w:rPr>
        <w:rFonts w:hint="default"/>
        <w:lang w:val="ru-RU" w:eastAsia="en-US" w:bidi="ar-SA"/>
      </w:rPr>
    </w:lvl>
  </w:abstractNum>
  <w:abstractNum w:abstractNumId="86">
    <w:nsid w:val="227C9188"/>
    <w:multiLevelType w:val="multilevel"/>
    <w:tmpl w:val="227C9188"/>
    <w:lvl w:ilvl="0">
      <w:start w:val="4"/>
      <w:numFmt w:val="decimal"/>
      <w:lvlText w:val="%1"/>
      <w:lvlJc w:val="left"/>
      <w:pPr>
        <w:ind w:left="2364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64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64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2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720"/>
      </w:pPr>
      <w:rPr>
        <w:rFonts w:hint="default"/>
        <w:lang w:val="ru-RU" w:eastAsia="en-US" w:bidi="ar-SA"/>
      </w:rPr>
    </w:lvl>
  </w:abstractNum>
  <w:abstractNum w:abstractNumId="87">
    <w:nsid w:val="23E97754"/>
    <w:multiLevelType w:val="multilevel"/>
    <w:tmpl w:val="23E97754"/>
    <w:lvl w:ilvl="0">
      <w:start w:val="1"/>
      <w:numFmt w:val="decimal"/>
      <w:lvlText w:val="%1."/>
      <w:lvlJc w:val="left"/>
      <w:pPr>
        <w:ind w:left="293" w:hanging="3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2"/>
      </w:pPr>
      <w:rPr>
        <w:rFonts w:hint="default"/>
        <w:lang w:val="ru-RU" w:eastAsia="en-US" w:bidi="ar-SA"/>
      </w:rPr>
    </w:lvl>
  </w:abstractNum>
  <w:abstractNum w:abstractNumId="88">
    <w:nsid w:val="243FCF68"/>
    <w:multiLevelType w:val="multilevel"/>
    <w:tmpl w:val="243FCF68"/>
    <w:lvl w:ilvl="0">
      <w:start w:val="1"/>
      <w:numFmt w:val="decimal"/>
      <w:lvlText w:val="%1)"/>
      <w:lvlJc w:val="left"/>
      <w:pPr>
        <w:ind w:left="917" w:hanging="30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919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19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9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305"/>
      </w:pPr>
      <w:rPr>
        <w:rFonts w:hint="default"/>
        <w:lang w:val="ru-RU" w:eastAsia="en-US" w:bidi="ar-SA"/>
      </w:rPr>
    </w:lvl>
  </w:abstractNum>
  <w:abstractNum w:abstractNumId="89">
    <w:nsid w:val="2470EC97"/>
    <w:multiLevelType w:val="multilevel"/>
    <w:tmpl w:val="2470EC97"/>
    <w:lvl w:ilvl="0">
      <w:numFmt w:val="bullet"/>
      <w:lvlText w:val="•"/>
      <w:lvlJc w:val="left"/>
      <w:pPr>
        <w:ind w:left="107" w:hanging="1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34" w:hanging="17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68" w:hanging="1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2" w:hanging="1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6" w:hanging="1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70" w:hanging="1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4" w:hanging="1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8" w:hanging="1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72" w:hanging="179"/>
      </w:pPr>
      <w:rPr>
        <w:rFonts w:hint="default"/>
        <w:lang w:val="ru-RU" w:eastAsia="en-US" w:bidi="ar-SA"/>
      </w:rPr>
    </w:lvl>
  </w:abstractNum>
  <w:abstractNum w:abstractNumId="90">
    <w:nsid w:val="251342A6"/>
    <w:multiLevelType w:val="multilevel"/>
    <w:tmpl w:val="251342A6"/>
    <w:lvl w:ilvl="0">
      <w:numFmt w:val="bullet"/>
      <w:lvlText w:val=""/>
      <w:lvlJc w:val="left"/>
      <w:pPr>
        <w:ind w:left="10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91">
    <w:nsid w:val="25B654F3"/>
    <w:multiLevelType w:val="multilevel"/>
    <w:tmpl w:val="25B654F3"/>
    <w:lvl w:ilvl="0">
      <w:numFmt w:val="bullet"/>
      <w:lvlText w:val=""/>
      <w:lvlJc w:val="left"/>
      <w:pPr>
        <w:ind w:left="2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142"/>
      </w:pPr>
      <w:rPr>
        <w:rFonts w:hint="default"/>
        <w:lang w:val="ru-RU" w:eastAsia="en-US" w:bidi="ar-SA"/>
      </w:rPr>
    </w:lvl>
  </w:abstractNum>
  <w:abstractNum w:abstractNumId="92">
    <w:nsid w:val="2A8F537B"/>
    <w:multiLevelType w:val="multilevel"/>
    <w:tmpl w:val="2A8F537B"/>
    <w:lvl w:ilvl="0">
      <w:numFmt w:val="bullet"/>
      <w:lvlText w:val="•"/>
      <w:lvlJc w:val="left"/>
      <w:pPr>
        <w:ind w:left="269" w:hanging="5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578" w:hanging="5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96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14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32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50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68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8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04" w:hanging="548"/>
      </w:pPr>
      <w:rPr>
        <w:rFonts w:hint="default"/>
        <w:lang w:val="ru-RU" w:eastAsia="en-US" w:bidi="ar-SA"/>
      </w:rPr>
    </w:lvl>
  </w:abstractNum>
  <w:abstractNum w:abstractNumId="93">
    <w:nsid w:val="2B3F3F89"/>
    <w:multiLevelType w:val="multilevel"/>
    <w:tmpl w:val="2B3F3F89"/>
    <w:lvl w:ilvl="0">
      <w:numFmt w:val="bullet"/>
      <w:lvlText w:val=""/>
      <w:lvlJc w:val="left"/>
      <w:pPr>
        <w:ind w:left="2417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69" w:hanging="69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19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9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696"/>
      </w:pPr>
      <w:rPr>
        <w:rFonts w:hint="default"/>
        <w:lang w:val="ru-RU" w:eastAsia="en-US" w:bidi="ar-SA"/>
      </w:rPr>
    </w:lvl>
  </w:abstractNum>
  <w:abstractNum w:abstractNumId="94">
    <w:nsid w:val="2F2D79CE"/>
    <w:multiLevelType w:val="multilevel"/>
    <w:tmpl w:val="2F2D79CE"/>
    <w:lvl w:ilvl="0">
      <w:numFmt w:val="bullet"/>
      <w:lvlText w:val="-"/>
      <w:lvlJc w:val="left"/>
      <w:pPr>
        <w:ind w:left="108" w:hanging="10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42" w:hanging="10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85" w:hanging="10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8" w:hanging="10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70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13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56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98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41" w:hanging="1040"/>
      </w:pPr>
      <w:rPr>
        <w:rFonts w:hint="default"/>
        <w:lang w:val="ru-RU" w:eastAsia="en-US" w:bidi="ar-SA"/>
      </w:rPr>
    </w:lvl>
  </w:abstractNum>
  <w:abstractNum w:abstractNumId="95">
    <w:nsid w:val="30A0AC00"/>
    <w:multiLevelType w:val="multilevel"/>
    <w:tmpl w:val="30A0AC00"/>
    <w:lvl w:ilvl="0">
      <w:numFmt w:val="bullet"/>
      <w:lvlText w:val="-"/>
      <w:lvlJc w:val="left"/>
      <w:pPr>
        <w:ind w:left="107" w:hanging="7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13" w:hanging="7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26" w:hanging="7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39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2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8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91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04" w:hanging="742"/>
      </w:pPr>
      <w:rPr>
        <w:rFonts w:hint="default"/>
        <w:lang w:val="ru-RU" w:eastAsia="en-US" w:bidi="ar-SA"/>
      </w:rPr>
    </w:lvl>
  </w:abstractNum>
  <w:abstractNum w:abstractNumId="96">
    <w:nsid w:val="30FC5B15"/>
    <w:multiLevelType w:val="multilevel"/>
    <w:tmpl w:val="30FC5B15"/>
    <w:lvl w:ilvl="0">
      <w:numFmt w:val="bullet"/>
      <w:lvlText w:val="-"/>
      <w:lvlJc w:val="left"/>
      <w:pPr>
        <w:ind w:left="473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523" w:hanging="24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67" w:hanging="2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245"/>
      </w:pPr>
      <w:rPr>
        <w:rFonts w:hint="default"/>
        <w:lang w:val="ru-RU" w:eastAsia="en-US" w:bidi="ar-SA"/>
      </w:rPr>
    </w:lvl>
  </w:abstractNum>
  <w:abstractNum w:abstractNumId="97">
    <w:nsid w:val="322D85CA"/>
    <w:multiLevelType w:val="multilevel"/>
    <w:tmpl w:val="322D85CA"/>
    <w:lvl w:ilvl="0">
      <w:start w:val="1"/>
      <w:numFmt w:val="decimal"/>
      <w:lvlText w:val="%1."/>
      <w:lvlJc w:val="left"/>
      <w:pPr>
        <w:ind w:left="293" w:hanging="3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9"/>
      </w:pPr>
      <w:rPr>
        <w:rFonts w:hint="default"/>
        <w:lang w:val="ru-RU" w:eastAsia="en-US" w:bidi="ar-SA"/>
      </w:rPr>
    </w:lvl>
  </w:abstractNum>
  <w:abstractNum w:abstractNumId="98">
    <w:nsid w:val="32A7AF2D"/>
    <w:multiLevelType w:val="multilevel"/>
    <w:tmpl w:val="32A7AF2D"/>
    <w:lvl w:ilvl="0">
      <w:start w:val="1"/>
      <w:numFmt w:val="decimal"/>
      <w:lvlText w:val="%1."/>
      <w:lvlJc w:val="left"/>
      <w:pPr>
        <w:ind w:left="586" w:hanging="2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13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7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5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9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293"/>
      </w:pPr>
      <w:rPr>
        <w:rFonts w:hint="default"/>
        <w:lang w:val="ru-RU" w:eastAsia="en-US" w:bidi="ar-SA"/>
      </w:rPr>
    </w:lvl>
  </w:abstractNum>
  <w:abstractNum w:abstractNumId="99">
    <w:nsid w:val="35E83B33"/>
    <w:multiLevelType w:val="multilevel"/>
    <w:tmpl w:val="35E83B33"/>
    <w:lvl w:ilvl="0">
      <w:start w:val="1"/>
      <w:numFmt w:val="decimal"/>
      <w:lvlText w:val="%1)"/>
      <w:lvlJc w:val="left"/>
      <w:pPr>
        <w:ind w:left="65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360"/>
      </w:pPr>
      <w:rPr>
        <w:rFonts w:hint="default"/>
        <w:lang w:val="ru-RU" w:eastAsia="en-US" w:bidi="ar-SA"/>
      </w:rPr>
    </w:lvl>
  </w:abstractNum>
  <w:abstractNum w:abstractNumId="100">
    <w:nsid w:val="39A0D9AC"/>
    <w:multiLevelType w:val="multilevel"/>
    <w:tmpl w:val="39A0D9AC"/>
    <w:lvl w:ilvl="0">
      <w:numFmt w:val="bullet"/>
      <w:lvlText w:val="•"/>
      <w:lvlJc w:val="left"/>
      <w:pPr>
        <w:ind w:left="1054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45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1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3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322"/>
      </w:pPr>
      <w:rPr>
        <w:rFonts w:hint="default"/>
        <w:lang w:val="ru-RU" w:eastAsia="en-US" w:bidi="ar-SA"/>
      </w:rPr>
    </w:lvl>
  </w:abstractNum>
  <w:abstractNum w:abstractNumId="101">
    <w:nsid w:val="3A7FBA26"/>
    <w:multiLevelType w:val="multilevel"/>
    <w:tmpl w:val="3A7FBA26"/>
    <w:lvl w:ilvl="0">
      <w:numFmt w:val="bullet"/>
      <w:lvlText w:val="•"/>
      <w:lvlJc w:val="left"/>
      <w:pPr>
        <w:ind w:left="293" w:hanging="77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29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86"/>
      </w:pPr>
      <w:rPr>
        <w:rFonts w:hint="default"/>
        <w:lang w:val="ru-RU" w:eastAsia="en-US" w:bidi="ar-SA"/>
      </w:rPr>
    </w:lvl>
  </w:abstractNum>
  <w:abstractNum w:abstractNumId="102">
    <w:nsid w:val="3B8127DF"/>
    <w:multiLevelType w:val="multilevel"/>
    <w:tmpl w:val="3B8127DF"/>
    <w:lvl w:ilvl="0">
      <w:numFmt w:val="bullet"/>
      <w:lvlText w:val="-"/>
      <w:lvlJc w:val="left"/>
      <w:pPr>
        <w:ind w:left="107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9" w:hanging="39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8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7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6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5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5" w:hanging="392"/>
      </w:pPr>
      <w:rPr>
        <w:rFonts w:hint="default"/>
        <w:lang w:val="ru-RU" w:eastAsia="en-US" w:bidi="ar-SA"/>
      </w:rPr>
    </w:lvl>
  </w:abstractNum>
  <w:abstractNum w:abstractNumId="103">
    <w:nsid w:val="3FE315B6"/>
    <w:multiLevelType w:val="multilevel"/>
    <w:tmpl w:val="3FE315B6"/>
    <w:lvl w:ilvl="0">
      <w:numFmt w:val="bullet"/>
      <w:lvlText w:val=""/>
      <w:lvlJc w:val="left"/>
      <w:pPr>
        <w:ind w:left="29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ind w:left="15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6" w:hanging="360"/>
      </w:pPr>
      <w:rPr>
        <w:rFonts w:hint="default"/>
        <w:lang w:val="ru-RU" w:eastAsia="en-US" w:bidi="ar-SA"/>
      </w:rPr>
    </w:lvl>
  </w:abstractNum>
  <w:abstractNum w:abstractNumId="104">
    <w:nsid w:val="40B249F9"/>
    <w:multiLevelType w:val="multilevel"/>
    <w:tmpl w:val="40B249F9"/>
    <w:lvl w:ilvl="0">
      <w:start w:val="1"/>
      <w:numFmt w:val="upperLetter"/>
      <w:lvlText w:val="%1."/>
      <w:lvlJc w:val="left"/>
      <w:pPr>
        <w:ind w:left="293" w:hanging="32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32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7"/>
      </w:pPr>
      <w:rPr>
        <w:rFonts w:hint="default"/>
        <w:lang w:val="ru-RU" w:eastAsia="en-US" w:bidi="ar-SA"/>
      </w:rPr>
    </w:lvl>
  </w:abstractNum>
  <w:abstractNum w:abstractNumId="105">
    <w:nsid w:val="40F245EA"/>
    <w:multiLevelType w:val="multilevel"/>
    <w:tmpl w:val="40F245EA"/>
    <w:lvl w:ilvl="0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106">
    <w:nsid w:val="46A08BB8"/>
    <w:multiLevelType w:val="multilevel"/>
    <w:tmpl w:val="46A08BB8"/>
    <w:lvl w:ilvl="0">
      <w:numFmt w:val="bullet"/>
      <w:lvlText w:val="-"/>
      <w:lvlJc w:val="left"/>
      <w:pPr>
        <w:ind w:left="83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847" w:hanging="3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55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3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1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9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341"/>
      </w:pPr>
      <w:rPr>
        <w:rFonts w:hint="default"/>
        <w:lang w:val="ru-RU" w:eastAsia="en-US" w:bidi="ar-SA"/>
      </w:rPr>
    </w:lvl>
  </w:abstractNum>
  <w:abstractNum w:abstractNumId="107">
    <w:nsid w:val="4A51D704"/>
    <w:multiLevelType w:val="multilevel"/>
    <w:tmpl w:val="4A51D704"/>
    <w:lvl w:ilvl="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108">
    <w:nsid w:val="4C1BAE26"/>
    <w:multiLevelType w:val="multilevel"/>
    <w:tmpl w:val="4C1BAE26"/>
    <w:lvl w:ilvl="0">
      <w:numFmt w:val="bullet"/>
      <w:lvlText w:val="•"/>
      <w:lvlJc w:val="left"/>
      <w:pPr>
        <w:ind w:left="107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34" w:hanging="13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68" w:hanging="1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2" w:hanging="1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6" w:hanging="1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70" w:hanging="1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4" w:hanging="1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8" w:hanging="1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72" w:hanging="131"/>
      </w:pPr>
      <w:rPr>
        <w:rFonts w:hint="default"/>
        <w:lang w:val="ru-RU" w:eastAsia="en-US" w:bidi="ar-SA"/>
      </w:rPr>
    </w:lvl>
  </w:abstractNum>
  <w:abstractNum w:abstractNumId="109">
    <w:nsid w:val="4C3D7A74"/>
    <w:multiLevelType w:val="multilevel"/>
    <w:tmpl w:val="4C3D7A74"/>
    <w:lvl w:ilvl="0">
      <w:start w:val="1"/>
      <w:numFmt w:val="decimal"/>
      <w:lvlText w:val="%1."/>
      <w:lvlJc w:val="left"/>
      <w:pPr>
        <w:ind w:left="622" w:hanging="3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49" w:hanging="32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79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9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9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329"/>
      </w:pPr>
      <w:rPr>
        <w:rFonts w:hint="default"/>
        <w:lang w:val="ru-RU" w:eastAsia="en-US" w:bidi="ar-SA"/>
      </w:rPr>
    </w:lvl>
  </w:abstractNum>
  <w:abstractNum w:abstractNumId="110">
    <w:nsid w:val="4CD1E351"/>
    <w:multiLevelType w:val="multilevel"/>
    <w:tmpl w:val="4CD1E351"/>
    <w:lvl w:ilvl="0">
      <w:numFmt w:val="bullet"/>
      <w:lvlText w:val="-"/>
      <w:lvlJc w:val="left"/>
      <w:pPr>
        <w:ind w:left="108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190"/>
      </w:pPr>
      <w:rPr>
        <w:rFonts w:hint="default"/>
        <w:lang w:val="ru-RU" w:eastAsia="en-US" w:bidi="ar-SA"/>
      </w:rPr>
    </w:lvl>
  </w:abstractNum>
  <w:abstractNum w:abstractNumId="111">
    <w:nsid w:val="4D4DC07F"/>
    <w:multiLevelType w:val="multilevel"/>
    <w:tmpl w:val="4D4DC07F"/>
    <w:lvl w:ilvl="0">
      <w:numFmt w:val="bullet"/>
      <w:lvlText w:val="•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3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2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7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</w:abstractNum>
  <w:abstractNum w:abstractNumId="112">
    <w:nsid w:val="4D63189B"/>
    <w:multiLevelType w:val="multilevel"/>
    <w:tmpl w:val="4D63189B"/>
    <w:lvl w:ilvl="0">
      <w:numFmt w:val="bullet"/>
      <w:lvlText w:val="-"/>
      <w:lvlJc w:val="left"/>
      <w:pPr>
        <w:ind w:left="293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2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50"/>
      </w:pPr>
      <w:rPr>
        <w:rFonts w:hint="default"/>
        <w:lang w:val="ru-RU" w:eastAsia="en-US" w:bidi="ar-SA"/>
      </w:rPr>
    </w:lvl>
  </w:abstractNum>
  <w:abstractNum w:abstractNumId="113">
    <w:nsid w:val="4D94DA66"/>
    <w:multiLevelType w:val="multilevel"/>
    <w:tmpl w:val="4D94DA66"/>
    <w:lvl w:ilvl="0">
      <w:numFmt w:val="bullet"/>
      <w:lvlText w:val="•"/>
      <w:lvlJc w:val="left"/>
      <w:pPr>
        <w:ind w:left="1032" w:hanging="358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5" w:hanging="3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5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3" w:hanging="358"/>
      </w:pPr>
      <w:rPr>
        <w:rFonts w:hint="default"/>
        <w:lang w:val="ru-RU" w:eastAsia="en-US" w:bidi="ar-SA"/>
      </w:rPr>
    </w:lvl>
  </w:abstractNum>
  <w:abstractNum w:abstractNumId="114">
    <w:nsid w:val="4FB438A5"/>
    <w:multiLevelType w:val="multilevel"/>
    <w:tmpl w:val="4FB438A5"/>
    <w:lvl w:ilvl="0">
      <w:numFmt w:val="bullet"/>
      <w:lvlText w:val="-"/>
      <w:lvlJc w:val="left"/>
      <w:pPr>
        <w:ind w:left="29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2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21"/>
      </w:pPr>
      <w:rPr>
        <w:rFonts w:hint="default"/>
        <w:lang w:val="ru-RU" w:eastAsia="en-US" w:bidi="ar-SA"/>
      </w:rPr>
    </w:lvl>
  </w:abstractNum>
  <w:abstractNum w:abstractNumId="115">
    <w:nsid w:val="51C4BC33"/>
    <w:multiLevelType w:val="multilevel"/>
    <w:tmpl w:val="51C4BC33"/>
    <w:lvl w:ilvl="0">
      <w:start w:val="1"/>
      <w:numFmt w:val="decimal"/>
      <w:lvlText w:val="%1."/>
      <w:lvlJc w:val="left"/>
      <w:pPr>
        <w:ind w:left="29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61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286"/>
      </w:pPr>
      <w:rPr>
        <w:rFonts w:hint="default"/>
        <w:lang w:val="ru-RU" w:eastAsia="en-US" w:bidi="ar-SA"/>
      </w:rPr>
    </w:lvl>
  </w:abstractNum>
  <w:abstractNum w:abstractNumId="116">
    <w:nsid w:val="54701CA1"/>
    <w:multiLevelType w:val="multilevel"/>
    <w:tmpl w:val="54701CA1"/>
    <w:lvl w:ilvl="0">
      <w:start w:val="2"/>
      <w:numFmt w:val="upperRoman"/>
      <w:lvlText w:val="%1."/>
      <w:lvlJc w:val="left"/>
      <w:pPr>
        <w:ind w:left="600" w:hanging="3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1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3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7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308"/>
      </w:pPr>
      <w:rPr>
        <w:rFonts w:hint="default"/>
        <w:lang w:val="ru-RU" w:eastAsia="en-US" w:bidi="ar-SA"/>
      </w:rPr>
    </w:lvl>
  </w:abstractNum>
  <w:abstractNum w:abstractNumId="117">
    <w:nsid w:val="58765686"/>
    <w:multiLevelType w:val="multilevel"/>
    <w:tmpl w:val="58765686"/>
    <w:lvl w:ilvl="0">
      <w:start w:val="1"/>
      <w:numFmt w:val="decimal"/>
      <w:lvlText w:val="%1."/>
      <w:lvlJc w:val="left"/>
      <w:pPr>
        <w:ind w:left="293" w:hanging="3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80"/>
      </w:pPr>
      <w:rPr>
        <w:rFonts w:hint="default"/>
        <w:lang w:val="ru-RU" w:eastAsia="en-US" w:bidi="ar-SA"/>
      </w:rPr>
    </w:lvl>
  </w:abstractNum>
  <w:abstractNum w:abstractNumId="118">
    <w:nsid w:val="59ADCABA"/>
    <w:multiLevelType w:val="multilevel"/>
    <w:tmpl w:val="59ADCABA"/>
    <w:lvl w:ilvl="0">
      <w:numFmt w:val="bullet"/>
      <w:lvlText w:val="-"/>
      <w:lvlJc w:val="left"/>
      <w:pPr>
        <w:ind w:left="1010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09" w:hanging="1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99" w:hanging="1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9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152"/>
      </w:pPr>
      <w:rPr>
        <w:rFonts w:hint="default"/>
        <w:lang w:val="ru-RU" w:eastAsia="en-US" w:bidi="ar-SA"/>
      </w:rPr>
    </w:lvl>
  </w:abstractNum>
  <w:abstractNum w:abstractNumId="119">
    <w:nsid w:val="59EEFD2A"/>
    <w:multiLevelType w:val="multilevel"/>
    <w:tmpl w:val="59EEFD2A"/>
    <w:lvl w:ilvl="0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25" w:hanging="13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51" w:hanging="1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6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2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8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3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04" w:hanging="137"/>
      </w:pPr>
      <w:rPr>
        <w:rFonts w:hint="default"/>
        <w:lang w:val="ru-RU" w:eastAsia="en-US" w:bidi="ar-SA"/>
      </w:rPr>
    </w:lvl>
  </w:abstractNum>
  <w:abstractNum w:abstractNumId="120">
    <w:nsid w:val="5A241D34"/>
    <w:multiLevelType w:val="multilevel"/>
    <w:tmpl w:val="5A241D34"/>
    <w:lvl w:ilvl="0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34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68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2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6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70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4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38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72" w:hanging="207"/>
      </w:pPr>
      <w:rPr>
        <w:rFonts w:hint="default"/>
        <w:lang w:val="ru-RU" w:eastAsia="en-US" w:bidi="ar-SA"/>
      </w:rPr>
    </w:lvl>
  </w:abstractNum>
  <w:abstractNum w:abstractNumId="121">
    <w:nsid w:val="5E29AB5A"/>
    <w:multiLevelType w:val="multilevel"/>
    <w:tmpl w:val="5E29AB5A"/>
    <w:lvl w:ilvl="0">
      <w:start w:val="1"/>
      <w:numFmt w:val="decimal"/>
      <w:lvlText w:val="%1)"/>
      <w:lvlJc w:val="left"/>
      <w:pPr>
        <w:ind w:left="595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31" w:hanging="30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3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7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303"/>
      </w:pPr>
      <w:rPr>
        <w:rFonts w:hint="default"/>
        <w:lang w:val="ru-RU" w:eastAsia="en-US" w:bidi="ar-SA"/>
      </w:rPr>
    </w:lvl>
  </w:abstractNum>
  <w:abstractNum w:abstractNumId="122">
    <w:nsid w:val="5FCE4367"/>
    <w:multiLevelType w:val="multilevel"/>
    <w:tmpl w:val="5FCE4367"/>
    <w:lvl w:ilvl="0">
      <w:numFmt w:val="bullet"/>
      <w:lvlText w:val=""/>
      <w:lvlJc w:val="left"/>
      <w:pPr>
        <w:ind w:left="6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ind w:left="10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136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123">
    <w:nsid w:val="5FFFB1A7"/>
    <w:multiLevelType w:val="multilevel"/>
    <w:tmpl w:val="5FFFB1A7"/>
    <w:lvl w:ilvl="0">
      <w:start w:val="1"/>
      <w:numFmt w:val="decimal"/>
      <w:lvlText w:val="%1."/>
      <w:lvlJc w:val="left"/>
      <w:pPr>
        <w:ind w:left="293" w:hanging="3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4"/>
      </w:pPr>
      <w:rPr>
        <w:rFonts w:hint="default"/>
        <w:lang w:val="ru-RU" w:eastAsia="en-US" w:bidi="ar-SA"/>
      </w:rPr>
    </w:lvl>
  </w:abstractNum>
  <w:abstractNum w:abstractNumId="124">
    <w:nsid w:val="60382F6E"/>
    <w:multiLevelType w:val="multilevel"/>
    <w:tmpl w:val="60382F6E"/>
    <w:lvl w:ilvl="0">
      <w:numFmt w:val="bullet"/>
      <w:lvlText w:val="•"/>
      <w:lvlJc w:val="left"/>
      <w:pPr>
        <w:ind w:left="110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453" w:hanging="2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87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0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4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1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5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8" w:hanging="288"/>
      </w:pPr>
      <w:rPr>
        <w:rFonts w:hint="default"/>
        <w:lang w:val="ru-RU" w:eastAsia="en-US" w:bidi="ar-SA"/>
      </w:rPr>
    </w:lvl>
  </w:abstractNum>
  <w:abstractNum w:abstractNumId="125">
    <w:nsid w:val="610EFE5C"/>
    <w:multiLevelType w:val="multilevel"/>
    <w:tmpl w:val="610EFE5C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126">
    <w:nsid w:val="629F7852"/>
    <w:multiLevelType w:val="multilevel"/>
    <w:tmpl w:val="629F7852"/>
    <w:lvl w:ilvl="0">
      <w:numFmt w:val="bullet"/>
      <w:lvlText w:val="•"/>
      <w:lvlJc w:val="left"/>
      <w:pPr>
        <w:ind w:left="1054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045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1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3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9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322"/>
      </w:pPr>
      <w:rPr>
        <w:rFonts w:hint="default"/>
        <w:lang w:val="ru-RU" w:eastAsia="en-US" w:bidi="ar-SA"/>
      </w:rPr>
    </w:lvl>
  </w:abstractNum>
  <w:abstractNum w:abstractNumId="127">
    <w:nsid w:val="65CD0074"/>
    <w:multiLevelType w:val="multilevel"/>
    <w:tmpl w:val="65CD0074"/>
    <w:lvl w:ilvl="0">
      <w:start w:val="1"/>
      <w:numFmt w:val="decimal"/>
      <w:lvlText w:val="%1."/>
      <w:lvlJc w:val="left"/>
      <w:pPr>
        <w:ind w:left="590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631" w:hanging="2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3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7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298"/>
      </w:pPr>
      <w:rPr>
        <w:rFonts w:hint="default"/>
        <w:lang w:val="ru-RU" w:eastAsia="en-US" w:bidi="ar-SA"/>
      </w:rPr>
    </w:lvl>
  </w:abstractNum>
  <w:abstractNum w:abstractNumId="128">
    <w:nsid w:val="68B298F7"/>
    <w:multiLevelType w:val="multilevel"/>
    <w:tmpl w:val="68B298F7"/>
    <w:lvl w:ilvl="0">
      <w:numFmt w:val="bullet"/>
      <w:lvlText w:val="-"/>
      <w:lvlJc w:val="left"/>
      <w:pPr>
        <w:ind w:left="108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71" w:hanging="33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42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3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6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8" w:hanging="339"/>
      </w:pPr>
      <w:rPr>
        <w:rFonts w:hint="default"/>
        <w:lang w:val="ru-RU" w:eastAsia="en-US" w:bidi="ar-SA"/>
      </w:rPr>
    </w:lvl>
  </w:abstractNum>
  <w:abstractNum w:abstractNumId="129">
    <w:nsid w:val="6D423078"/>
    <w:multiLevelType w:val="multilevel"/>
    <w:tmpl w:val="6D423078"/>
    <w:lvl w:ilvl="0">
      <w:start w:val="1"/>
      <w:numFmt w:val="decimal"/>
      <w:lvlText w:val="%1."/>
      <w:lvlJc w:val="left"/>
      <w:pPr>
        <w:ind w:left="326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949" w:hanging="31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79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08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8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67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7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6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56" w:hanging="317"/>
      </w:pPr>
      <w:rPr>
        <w:rFonts w:hint="default"/>
        <w:lang w:val="ru-RU" w:eastAsia="en-US" w:bidi="ar-SA"/>
      </w:rPr>
    </w:lvl>
  </w:abstractNum>
  <w:abstractNum w:abstractNumId="130">
    <w:nsid w:val="700FDCEF"/>
    <w:multiLevelType w:val="multilevel"/>
    <w:tmpl w:val="700FDCEF"/>
    <w:lvl w:ilvl="0">
      <w:numFmt w:val="bullet"/>
      <w:lvlText w:val="-"/>
      <w:lvlJc w:val="left"/>
      <w:pPr>
        <w:ind w:left="108" w:hanging="8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8" w:hanging="8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6" w:hanging="8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4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2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1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9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97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5" w:hanging="800"/>
      </w:pPr>
      <w:rPr>
        <w:rFonts w:hint="default"/>
        <w:lang w:val="ru-RU" w:eastAsia="en-US" w:bidi="ar-SA"/>
      </w:rPr>
    </w:lvl>
  </w:abstractNum>
  <w:abstractNum w:abstractNumId="131">
    <w:nsid w:val="72183CF9"/>
    <w:multiLevelType w:val="multilevel"/>
    <w:tmpl w:val="72183CF9"/>
    <w:lvl w:ilvl="0">
      <w:numFmt w:val="bullet"/>
      <w:lvlText w:val="-"/>
      <w:lvlJc w:val="left"/>
      <w:pPr>
        <w:ind w:left="893" w:hanging="5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-"/>
      <w:lvlJc w:val="left"/>
      <w:pPr>
        <w:ind w:left="293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6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6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142"/>
      </w:pPr>
      <w:rPr>
        <w:rFonts w:hint="default"/>
        <w:lang w:val="ru-RU" w:eastAsia="en-US" w:bidi="ar-SA"/>
      </w:rPr>
    </w:lvl>
  </w:abstractNum>
  <w:abstractNum w:abstractNumId="132">
    <w:nsid w:val="74C28B35"/>
    <w:multiLevelType w:val="multilevel"/>
    <w:tmpl w:val="74C28B35"/>
    <w:lvl w:ilvl="0">
      <w:start w:val="1"/>
      <w:numFmt w:val="decimal"/>
      <w:lvlText w:val="%1."/>
      <w:lvlJc w:val="left"/>
      <w:pPr>
        <w:ind w:left="293" w:hanging="3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2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29"/>
      </w:pPr>
      <w:rPr>
        <w:rFonts w:hint="default"/>
        <w:lang w:val="ru-RU" w:eastAsia="en-US" w:bidi="ar-SA"/>
      </w:rPr>
    </w:lvl>
  </w:abstractNum>
  <w:abstractNum w:abstractNumId="133">
    <w:nsid w:val="77633216"/>
    <w:multiLevelType w:val="multilevel"/>
    <w:tmpl w:val="77633216"/>
    <w:lvl w:ilvl="0">
      <w:numFmt w:val="bullet"/>
      <w:lvlText w:val="-"/>
      <w:lvlJc w:val="left"/>
      <w:pPr>
        <w:ind w:left="108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8" w:hanging="2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6" w:hanging="2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4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2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1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9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97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5" w:hanging="252"/>
      </w:pPr>
      <w:rPr>
        <w:rFonts w:hint="default"/>
        <w:lang w:val="ru-RU" w:eastAsia="en-US" w:bidi="ar-SA"/>
      </w:rPr>
    </w:lvl>
  </w:abstractNum>
  <w:abstractNum w:abstractNumId="134">
    <w:nsid w:val="77ECEA79"/>
    <w:multiLevelType w:val="multilevel"/>
    <w:tmpl w:val="77ECEA79"/>
    <w:lvl w:ilvl="0">
      <w:start w:val="1"/>
      <w:numFmt w:val="decimal"/>
      <w:lvlText w:val="%1"/>
      <w:lvlJc w:val="left"/>
      <w:pPr>
        <w:ind w:left="293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3" w:hanging="9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93" w:hanging="900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293" w:hanging="90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47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900"/>
      </w:pPr>
      <w:rPr>
        <w:rFonts w:hint="default"/>
        <w:lang w:val="ru-RU" w:eastAsia="en-US" w:bidi="ar-SA"/>
      </w:rPr>
    </w:lvl>
  </w:abstractNum>
  <w:abstractNum w:abstractNumId="135">
    <w:nsid w:val="79AA4FA4"/>
    <w:multiLevelType w:val="multilevel"/>
    <w:tmpl w:val="79AA4FA4"/>
    <w:lvl w:ilvl="0">
      <w:start w:val="1"/>
      <w:numFmt w:val="decimal"/>
      <w:lvlText w:val="%1."/>
      <w:lvlJc w:val="left"/>
      <w:pPr>
        <w:ind w:left="293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61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3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312"/>
      </w:pPr>
      <w:rPr>
        <w:rFonts w:hint="default"/>
        <w:lang w:val="ru-RU" w:eastAsia="en-US" w:bidi="ar-SA"/>
      </w:rPr>
    </w:lvl>
  </w:abstractNum>
  <w:abstractNum w:abstractNumId="136">
    <w:nsid w:val="7C246926"/>
    <w:multiLevelType w:val="multilevel"/>
    <w:tmpl w:val="7C246926"/>
    <w:lvl w:ilvl="0">
      <w:start w:val="1"/>
      <w:numFmt w:val="decimal"/>
      <w:lvlText w:val="%1"/>
      <w:lvlJc w:val="left"/>
      <w:pPr>
        <w:ind w:left="293" w:hanging="8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3" w:hanging="85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93" w:hanging="85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93" w:hanging="85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547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852"/>
      </w:pPr>
      <w:rPr>
        <w:rFonts w:hint="default"/>
        <w:lang w:val="ru-RU" w:eastAsia="en-US" w:bidi="ar-SA"/>
      </w:rPr>
    </w:lvl>
  </w:abstractNum>
  <w:abstractNum w:abstractNumId="137">
    <w:nsid w:val="7DEC2089"/>
    <w:multiLevelType w:val="multilevel"/>
    <w:tmpl w:val="7DEC2089"/>
    <w:lvl w:ilvl="0">
      <w:start w:val="1"/>
      <w:numFmt w:val="decimal"/>
      <w:lvlText w:val="%1)"/>
      <w:lvlJc w:val="left"/>
      <w:pPr>
        <w:ind w:left="293" w:hanging="2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46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7" w:hanging="2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3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0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274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44"/>
  </w:num>
  <w:num w:numId="3">
    <w:abstractNumId w:val="118"/>
  </w:num>
  <w:num w:numId="4">
    <w:abstractNumId w:val="37"/>
  </w:num>
  <w:num w:numId="5">
    <w:abstractNumId w:val="29"/>
  </w:num>
  <w:num w:numId="6">
    <w:abstractNumId w:val="69"/>
  </w:num>
  <w:num w:numId="7">
    <w:abstractNumId w:val="91"/>
  </w:num>
  <w:num w:numId="8">
    <w:abstractNumId w:val="131"/>
  </w:num>
  <w:num w:numId="9">
    <w:abstractNumId w:val="66"/>
  </w:num>
  <w:num w:numId="10">
    <w:abstractNumId w:val="9"/>
  </w:num>
  <w:num w:numId="11">
    <w:abstractNumId w:val="92"/>
  </w:num>
  <w:num w:numId="12">
    <w:abstractNumId w:val="120"/>
  </w:num>
  <w:num w:numId="13">
    <w:abstractNumId w:val="41"/>
  </w:num>
  <w:num w:numId="14">
    <w:abstractNumId w:val="111"/>
  </w:num>
  <w:num w:numId="15">
    <w:abstractNumId w:val="59"/>
  </w:num>
  <w:num w:numId="16">
    <w:abstractNumId w:val="89"/>
  </w:num>
  <w:num w:numId="17">
    <w:abstractNumId w:val="49"/>
  </w:num>
  <w:num w:numId="18">
    <w:abstractNumId w:val="47"/>
  </w:num>
  <w:num w:numId="19">
    <w:abstractNumId w:val="16"/>
  </w:num>
  <w:num w:numId="20">
    <w:abstractNumId w:val="108"/>
  </w:num>
  <w:num w:numId="21">
    <w:abstractNumId w:val="124"/>
  </w:num>
  <w:num w:numId="22">
    <w:abstractNumId w:val="73"/>
  </w:num>
  <w:num w:numId="23">
    <w:abstractNumId w:val="106"/>
  </w:num>
  <w:num w:numId="24">
    <w:abstractNumId w:val="26"/>
  </w:num>
  <w:num w:numId="25">
    <w:abstractNumId w:val="136"/>
  </w:num>
  <w:num w:numId="26">
    <w:abstractNumId w:val="134"/>
  </w:num>
  <w:num w:numId="27">
    <w:abstractNumId w:val="36"/>
  </w:num>
  <w:num w:numId="28">
    <w:abstractNumId w:val="126"/>
  </w:num>
  <w:num w:numId="29">
    <w:abstractNumId w:val="10"/>
  </w:num>
  <w:num w:numId="30">
    <w:abstractNumId w:val="100"/>
  </w:num>
  <w:num w:numId="31">
    <w:abstractNumId w:val="4"/>
  </w:num>
  <w:num w:numId="32">
    <w:abstractNumId w:val="117"/>
  </w:num>
  <w:num w:numId="33">
    <w:abstractNumId w:val="137"/>
  </w:num>
  <w:num w:numId="34">
    <w:abstractNumId w:val="1"/>
  </w:num>
  <w:num w:numId="35">
    <w:abstractNumId w:val="88"/>
  </w:num>
  <w:num w:numId="36">
    <w:abstractNumId w:val="113"/>
  </w:num>
  <w:num w:numId="37">
    <w:abstractNumId w:val="62"/>
  </w:num>
  <w:num w:numId="38">
    <w:abstractNumId w:val="51"/>
  </w:num>
  <w:num w:numId="39">
    <w:abstractNumId w:val="96"/>
  </w:num>
  <w:num w:numId="40">
    <w:abstractNumId w:val="135"/>
  </w:num>
  <w:num w:numId="41">
    <w:abstractNumId w:val="32"/>
  </w:num>
  <w:num w:numId="42">
    <w:abstractNumId w:val="7"/>
  </w:num>
  <w:num w:numId="43">
    <w:abstractNumId w:val="31"/>
  </w:num>
  <w:num w:numId="44">
    <w:abstractNumId w:val="121"/>
  </w:num>
  <w:num w:numId="45">
    <w:abstractNumId w:val="3"/>
  </w:num>
  <w:num w:numId="46">
    <w:abstractNumId w:val="80"/>
  </w:num>
  <w:num w:numId="47">
    <w:abstractNumId w:val="6"/>
  </w:num>
  <w:num w:numId="48">
    <w:abstractNumId w:val="123"/>
  </w:num>
  <w:num w:numId="49">
    <w:abstractNumId w:val="132"/>
  </w:num>
  <w:num w:numId="50">
    <w:abstractNumId w:val="109"/>
  </w:num>
  <w:num w:numId="51">
    <w:abstractNumId w:val="97"/>
  </w:num>
  <w:num w:numId="52">
    <w:abstractNumId w:val="127"/>
  </w:num>
  <w:num w:numId="53">
    <w:abstractNumId w:val="70"/>
  </w:num>
  <w:num w:numId="54">
    <w:abstractNumId w:val="71"/>
  </w:num>
  <w:num w:numId="55">
    <w:abstractNumId w:val="46"/>
  </w:num>
  <w:num w:numId="56">
    <w:abstractNumId w:val="98"/>
  </w:num>
  <w:num w:numId="57">
    <w:abstractNumId w:val="83"/>
  </w:num>
  <w:num w:numId="58">
    <w:abstractNumId w:val="56"/>
  </w:num>
  <w:num w:numId="59">
    <w:abstractNumId w:val="87"/>
  </w:num>
  <w:num w:numId="60">
    <w:abstractNumId w:val="28"/>
  </w:num>
  <w:num w:numId="61">
    <w:abstractNumId w:val="104"/>
  </w:num>
  <w:num w:numId="62">
    <w:abstractNumId w:val="74"/>
  </w:num>
  <w:num w:numId="63">
    <w:abstractNumId w:val="99"/>
  </w:num>
  <w:num w:numId="64">
    <w:abstractNumId w:val="67"/>
  </w:num>
  <w:num w:numId="65">
    <w:abstractNumId w:val="39"/>
  </w:num>
  <w:num w:numId="66">
    <w:abstractNumId w:val="77"/>
  </w:num>
  <w:num w:numId="67">
    <w:abstractNumId w:val="27"/>
  </w:num>
  <w:num w:numId="68">
    <w:abstractNumId w:val="102"/>
  </w:num>
  <w:num w:numId="69">
    <w:abstractNumId w:val="22"/>
  </w:num>
  <w:num w:numId="70">
    <w:abstractNumId w:val="61"/>
  </w:num>
  <w:num w:numId="71">
    <w:abstractNumId w:val="95"/>
  </w:num>
  <w:num w:numId="72">
    <w:abstractNumId w:val="63"/>
  </w:num>
  <w:num w:numId="73">
    <w:abstractNumId w:val="79"/>
  </w:num>
  <w:num w:numId="74">
    <w:abstractNumId w:val="130"/>
  </w:num>
  <w:num w:numId="75">
    <w:abstractNumId w:val="53"/>
  </w:num>
  <w:num w:numId="76">
    <w:abstractNumId w:val="40"/>
  </w:num>
  <w:num w:numId="77">
    <w:abstractNumId w:val="21"/>
  </w:num>
  <w:num w:numId="78">
    <w:abstractNumId w:val="133"/>
  </w:num>
  <w:num w:numId="79">
    <w:abstractNumId w:val="48"/>
  </w:num>
  <w:num w:numId="80">
    <w:abstractNumId w:val="30"/>
  </w:num>
  <w:num w:numId="81">
    <w:abstractNumId w:val="94"/>
  </w:num>
  <w:num w:numId="82">
    <w:abstractNumId w:val="55"/>
  </w:num>
  <w:num w:numId="83">
    <w:abstractNumId w:val="13"/>
  </w:num>
  <w:num w:numId="84">
    <w:abstractNumId w:val="119"/>
  </w:num>
  <w:num w:numId="85">
    <w:abstractNumId w:val="34"/>
  </w:num>
  <w:num w:numId="86">
    <w:abstractNumId w:val="25"/>
  </w:num>
  <w:num w:numId="87">
    <w:abstractNumId w:val="11"/>
  </w:num>
  <w:num w:numId="88">
    <w:abstractNumId w:val="17"/>
  </w:num>
  <w:num w:numId="89">
    <w:abstractNumId w:val="24"/>
  </w:num>
  <w:num w:numId="90">
    <w:abstractNumId w:val="8"/>
  </w:num>
  <w:num w:numId="91">
    <w:abstractNumId w:val="82"/>
  </w:num>
  <w:num w:numId="92">
    <w:abstractNumId w:val="35"/>
  </w:num>
  <w:num w:numId="93">
    <w:abstractNumId w:val="78"/>
  </w:num>
  <w:num w:numId="94">
    <w:abstractNumId w:val="45"/>
  </w:num>
  <w:num w:numId="95">
    <w:abstractNumId w:val="128"/>
  </w:num>
  <w:num w:numId="96">
    <w:abstractNumId w:val="0"/>
  </w:num>
  <w:num w:numId="97">
    <w:abstractNumId w:val="33"/>
  </w:num>
  <w:num w:numId="98">
    <w:abstractNumId w:val="60"/>
  </w:num>
  <w:num w:numId="99">
    <w:abstractNumId w:val="110"/>
  </w:num>
  <w:num w:numId="100">
    <w:abstractNumId w:val="75"/>
  </w:num>
  <w:num w:numId="101">
    <w:abstractNumId w:val="14"/>
  </w:num>
  <w:num w:numId="102">
    <w:abstractNumId w:val="50"/>
  </w:num>
  <w:num w:numId="103">
    <w:abstractNumId w:val="81"/>
  </w:num>
  <w:num w:numId="104">
    <w:abstractNumId w:val="107"/>
  </w:num>
  <w:num w:numId="105">
    <w:abstractNumId w:val="23"/>
  </w:num>
  <w:num w:numId="106">
    <w:abstractNumId w:val="125"/>
  </w:num>
  <w:num w:numId="107">
    <w:abstractNumId w:val="2"/>
  </w:num>
  <w:num w:numId="108">
    <w:abstractNumId w:val="5"/>
  </w:num>
  <w:num w:numId="109">
    <w:abstractNumId w:val="65"/>
  </w:num>
  <w:num w:numId="110">
    <w:abstractNumId w:val="20"/>
  </w:num>
  <w:num w:numId="111">
    <w:abstractNumId w:val="38"/>
  </w:num>
  <w:num w:numId="112">
    <w:abstractNumId w:val="42"/>
  </w:num>
  <w:num w:numId="113">
    <w:abstractNumId w:val="58"/>
  </w:num>
  <w:num w:numId="114">
    <w:abstractNumId w:val="122"/>
  </w:num>
  <w:num w:numId="115">
    <w:abstractNumId w:val="57"/>
  </w:num>
  <w:num w:numId="116">
    <w:abstractNumId w:val="116"/>
  </w:num>
  <w:num w:numId="117">
    <w:abstractNumId w:val="85"/>
  </w:num>
  <w:num w:numId="118">
    <w:abstractNumId w:val="12"/>
  </w:num>
  <w:num w:numId="119">
    <w:abstractNumId w:val="68"/>
  </w:num>
  <w:num w:numId="120">
    <w:abstractNumId w:val="19"/>
  </w:num>
  <w:num w:numId="121">
    <w:abstractNumId w:val="93"/>
  </w:num>
  <w:num w:numId="122">
    <w:abstractNumId w:val="115"/>
  </w:num>
  <w:num w:numId="123">
    <w:abstractNumId w:val="43"/>
  </w:num>
  <w:num w:numId="124">
    <w:abstractNumId w:val="15"/>
  </w:num>
  <w:num w:numId="125">
    <w:abstractNumId w:val="90"/>
  </w:num>
  <w:num w:numId="126">
    <w:abstractNumId w:val="105"/>
  </w:num>
  <w:num w:numId="127">
    <w:abstractNumId w:val="76"/>
  </w:num>
  <w:num w:numId="128">
    <w:abstractNumId w:val="112"/>
  </w:num>
  <w:num w:numId="129">
    <w:abstractNumId w:val="114"/>
  </w:num>
  <w:num w:numId="130">
    <w:abstractNumId w:val="86"/>
  </w:num>
  <w:num w:numId="131">
    <w:abstractNumId w:val="54"/>
  </w:num>
  <w:num w:numId="132">
    <w:abstractNumId w:val="18"/>
  </w:num>
  <w:num w:numId="133">
    <w:abstractNumId w:val="101"/>
  </w:num>
  <w:num w:numId="134">
    <w:abstractNumId w:val="103"/>
  </w:num>
  <w:num w:numId="135">
    <w:abstractNumId w:val="72"/>
  </w:num>
  <w:num w:numId="136">
    <w:abstractNumId w:val="129"/>
  </w:num>
  <w:num w:numId="137">
    <w:abstractNumId w:val="52"/>
  </w:num>
  <w:num w:numId="138">
    <w:abstractNumId w:val="84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0E90"/>
    <w:rsid w:val="0007444D"/>
    <w:rsid w:val="00110E90"/>
    <w:rsid w:val="21817A5A"/>
    <w:rsid w:val="375E63B3"/>
    <w:rsid w:val="6B742100"/>
    <w:rsid w:val="77BE4022"/>
    <w:rsid w:val="7DC6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line="274" w:lineRule="exact"/>
      <w:ind w:left="29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1"/>
    <w:qFormat/>
    <w:pPr>
      <w:spacing w:line="275" w:lineRule="exact"/>
      <w:ind w:left="29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9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2"/>
      <w:ind w:left="2699" w:right="2714"/>
      <w:jc w:val="center"/>
    </w:pPr>
    <w:rPr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754" w:hanging="4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rsid w:val="000744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7444D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line="274" w:lineRule="exact"/>
      <w:ind w:left="29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1"/>
    <w:qFormat/>
    <w:pPr>
      <w:spacing w:line="275" w:lineRule="exact"/>
      <w:ind w:left="29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9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2"/>
      <w:ind w:left="2699" w:right="2714"/>
      <w:jc w:val="center"/>
    </w:pPr>
    <w:rPr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754" w:hanging="4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rsid w:val="000744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7444D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posh2.ru/index.php/ppms-centr-2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242</Pages>
  <Words>118596</Words>
  <Characters>676002</Characters>
  <Application>Microsoft Office Word</Application>
  <DocSecurity>0</DocSecurity>
  <Lines>5633</Lines>
  <Paragraphs>1586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2023-03-21T10:40:00Z</cp:lastPrinted>
  <dcterms:created xsi:type="dcterms:W3CDTF">2023-03-21T12:49:00Z</dcterms:created>
  <dcterms:modified xsi:type="dcterms:W3CDTF">2023-03-21T12:49:00Z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2023-03-21T00:00:00Z</vt:filetime>
  </property>
  <property fmtid="{D5CDD505-2E9C-101B-9397-08002B2CF9AE}" pid="5" name="KSOProductBuildVer">
    <vt:lpwstr>1049-11.2.0.11516</vt:lpwstr>
  </property>
  <property fmtid="{D5CDD505-2E9C-101B-9397-08002B2CF9AE}" pid="6" name="ICV">
    <vt:lpwstr>9EDC1659624E4894A571FBFADB64B8E4</vt:lpwstr>
  </property>
</Properties>
</file>